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132C" w14:textId="77777777" w:rsidR="00781E5D" w:rsidRPr="00596A89" w:rsidRDefault="00781E5D" w:rsidP="00781E5D">
      <w:pPr>
        <w:spacing w:after="0"/>
        <w:ind w:left="120"/>
        <w:jc w:val="right"/>
        <w:rPr>
          <w:rFonts w:ascii="Times New Roman" w:eastAsia="Calibri" w:hAnsi="Times New Roman" w:cs="Times New Roman"/>
          <w:bCs/>
          <w:sz w:val="28"/>
          <w:szCs w:val="28"/>
          <w:lang w:val="ru-RU"/>
        </w:rPr>
      </w:pPr>
      <w:r w:rsidRPr="00596A89">
        <w:rPr>
          <w:rFonts w:ascii="Times New Roman" w:eastAsia="Calibri" w:hAnsi="Times New Roman" w:cs="Times New Roman"/>
          <w:b/>
          <w:bCs/>
          <w:sz w:val="28"/>
          <w:szCs w:val="28"/>
          <w:lang w:val="ru-RU"/>
        </w:rPr>
        <w:t xml:space="preserve">Приложение к ООП </w:t>
      </w:r>
      <w:r>
        <w:rPr>
          <w:rFonts w:ascii="Times New Roman" w:eastAsia="Calibri" w:hAnsi="Times New Roman" w:cs="Times New Roman"/>
          <w:b/>
          <w:bCs/>
          <w:sz w:val="28"/>
          <w:szCs w:val="28"/>
          <w:lang w:val="ru-RU"/>
        </w:rPr>
        <w:t>О</w:t>
      </w:r>
      <w:r w:rsidRPr="00596A89">
        <w:rPr>
          <w:rFonts w:ascii="Times New Roman" w:eastAsia="Calibri" w:hAnsi="Times New Roman" w:cs="Times New Roman"/>
          <w:b/>
          <w:bCs/>
          <w:sz w:val="28"/>
          <w:szCs w:val="28"/>
          <w:lang w:val="ru-RU"/>
        </w:rPr>
        <w:t>ОО</w:t>
      </w:r>
    </w:p>
    <w:p w14:paraId="424D23B0" w14:textId="77777777" w:rsidR="00A16ADF" w:rsidRDefault="00A16ADF">
      <w:pPr>
        <w:spacing w:after="0"/>
        <w:ind w:left="120"/>
      </w:pPr>
    </w:p>
    <w:p w14:paraId="245EFF77" w14:textId="77777777" w:rsidR="00A16ADF" w:rsidRDefault="00A16ADF">
      <w:pPr>
        <w:spacing w:after="0"/>
        <w:ind w:left="120"/>
      </w:pPr>
    </w:p>
    <w:p w14:paraId="6B7B3A9D" w14:textId="77777777" w:rsidR="00A16ADF" w:rsidRDefault="00A16ADF">
      <w:pPr>
        <w:spacing w:after="0"/>
        <w:ind w:left="120"/>
        <w:rPr>
          <w:lang w:val="ru-RU"/>
        </w:rPr>
      </w:pPr>
    </w:p>
    <w:p w14:paraId="23139AE6" w14:textId="77777777" w:rsidR="00781E5D" w:rsidRDefault="00781E5D">
      <w:pPr>
        <w:spacing w:after="0"/>
        <w:ind w:left="120"/>
        <w:rPr>
          <w:lang w:val="ru-RU"/>
        </w:rPr>
      </w:pPr>
    </w:p>
    <w:p w14:paraId="64E7CABB" w14:textId="77777777" w:rsidR="00781E5D" w:rsidRDefault="00781E5D">
      <w:pPr>
        <w:spacing w:after="0"/>
        <w:ind w:left="120"/>
        <w:rPr>
          <w:lang w:val="ru-RU"/>
        </w:rPr>
      </w:pPr>
    </w:p>
    <w:p w14:paraId="1DD4F138" w14:textId="77777777" w:rsidR="00781E5D" w:rsidRDefault="00781E5D">
      <w:pPr>
        <w:spacing w:after="0"/>
        <w:ind w:left="120"/>
        <w:rPr>
          <w:lang w:val="ru-RU"/>
        </w:rPr>
      </w:pPr>
    </w:p>
    <w:p w14:paraId="07E4755B" w14:textId="77777777" w:rsidR="00781E5D" w:rsidRDefault="00781E5D">
      <w:pPr>
        <w:spacing w:after="0"/>
        <w:ind w:left="120"/>
        <w:rPr>
          <w:lang w:val="ru-RU"/>
        </w:rPr>
      </w:pPr>
    </w:p>
    <w:p w14:paraId="05B2E360" w14:textId="77777777" w:rsidR="00781E5D" w:rsidRDefault="00781E5D">
      <w:pPr>
        <w:spacing w:after="0"/>
        <w:ind w:left="120"/>
        <w:rPr>
          <w:lang w:val="ru-RU"/>
        </w:rPr>
      </w:pPr>
    </w:p>
    <w:p w14:paraId="6026D40A" w14:textId="77777777" w:rsidR="00781E5D" w:rsidRDefault="00781E5D">
      <w:pPr>
        <w:spacing w:after="0"/>
        <w:ind w:left="120"/>
        <w:rPr>
          <w:lang w:val="ru-RU"/>
        </w:rPr>
      </w:pPr>
    </w:p>
    <w:p w14:paraId="68829A7C" w14:textId="77777777" w:rsidR="00781E5D" w:rsidRDefault="00781E5D">
      <w:pPr>
        <w:spacing w:after="0"/>
        <w:ind w:left="120"/>
        <w:rPr>
          <w:lang w:val="ru-RU"/>
        </w:rPr>
      </w:pPr>
    </w:p>
    <w:p w14:paraId="03C84C7F" w14:textId="77777777" w:rsidR="00781E5D" w:rsidRDefault="00781E5D">
      <w:pPr>
        <w:spacing w:after="0"/>
        <w:ind w:left="120"/>
        <w:rPr>
          <w:lang w:val="ru-RU"/>
        </w:rPr>
      </w:pPr>
    </w:p>
    <w:p w14:paraId="3A175953" w14:textId="77777777" w:rsidR="00781E5D" w:rsidRDefault="00781E5D">
      <w:pPr>
        <w:spacing w:after="0"/>
        <w:ind w:left="120"/>
        <w:rPr>
          <w:lang w:val="ru-RU"/>
        </w:rPr>
      </w:pPr>
    </w:p>
    <w:p w14:paraId="74AF8307" w14:textId="77777777" w:rsidR="00781E5D" w:rsidRDefault="00781E5D">
      <w:pPr>
        <w:spacing w:after="0"/>
        <w:ind w:left="120"/>
        <w:rPr>
          <w:lang w:val="ru-RU"/>
        </w:rPr>
      </w:pPr>
    </w:p>
    <w:p w14:paraId="7306AE57" w14:textId="77777777" w:rsidR="00781E5D" w:rsidRDefault="00781E5D">
      <w:pPr>
        <w:spacing w:after="0"/>
        <w:ind w:left="120"/>
        <w:rPr>
          <w:lang w:val="ru-RU"/>
        </w:rPr>
      </w:pPr>
    </w:p>
    <w:p w14:paraId="5DCC06A3" w14:textId="77777777" w:rsidR="00781E5D" w:rsidRDefault="00781E5D">
      <w:pPr>
        <w:spacing w:after="0"/>
        <w:ind w:left="120"/>
        <w:rPr>
          <w:lang w:val="ru-RU"/>
        </w:rPr>
      </w:pPr>
    </w:p>
    <w:p w14:paraId="4220F078" w14:textId="77777777" w:rsidR="00781E5D" w:rsidRDefault="00781E5D">
      <w:pPr>
        <w:spacing w:after="0"/>
        <w:ind w:left="120"/>
        <w:rPr>
          <w:lang w:val="ru-RU"/>
        </w:rPr>
      </w:pPr>
    </w:p>
    <w:p w14:paraId="57D86F87" w14:textId="77777777" w:rsidR="00781E5D" w:rsidRDefault="00781E5D">
      <w:pPr>
        <w:spacing w:after="0"/>
        <w:ind w:left="120"/>
        <w:rPr>
          <w:lang w:val="ru-RU"/>
        </w:rPr>
      </w:pPr>
    </w:p>
    <w:p w14:paraId="73F3106D" w14:textId="77777777" w:rsidR="00781E5D" w:rsidRPr="00781E5D" w:rsidRDefault="00781E5D">
      <w:pPr>
        <w:spacing w:after="0"/>
        <w:ind w:left="120"/>
        <w:rPr>
          <w:lang w:val="ru-RU"/>
        </w:rPr>
      </w:pPr>
    </w:p>
    <w:p w14:paraId="718496B0" w14:textId="77777777" w:rsidR="00A16ADF" w:rsidRDefault="00A16ADF">
      <w:pPr>
        <w:spacing w:after="0"/>
        <w:ind w:left="120"/>
      </w:pPr>
    </w:p>
    <w:p w14:paraId="0695CF4F" w14:textId="77777777" w:rsidR="00A16ADF" w:rsidRDefault="00A16ADF">
      <w:pPr>
        <w:spacing w:after="0"/>
        <w:ind w:left="120"/>
      </w:pPr>
    </w:p>
    <w:p w14:paraId="3C3EB66F" w14:textId="77777777" w:rsidR="00A16ADF" w:rsidRDefault="00000000">
      <w:pPr>
        <w:spacing w:after="0" w:line="408" w:lineRule="auto"/>
        <w:ind w:left="120"/>
        <w:jc w:val="center"/>
      </w:pPr>
      <w:r>
        <w:rPr>
          <w:rFonts w:ascii="Times New Roman" w:hAnsi="Times New Roman"/>
          <w:b/>
          <w:color w:val="000000"/>
          <w:sz w:val="28"/>
        </w:rPr>
        <w:t>РАБОЧАЯ ПРОГРАММА</w:t>
      </w:r>
    </w:p>
    <w:p w14:paraId="4CE984A9" w14:textId="77777777" w:rsidR="00A16ADF" w:rsidRDefault="00000000">
      <w:pPr>
        <w:spacing w:after="0" w:line="408" w:lineRule="auto"/>
        <w:ind w:left="120"/>
        <w:jc w:val="center"/>
      </w:pPr>
      <w:r>
        <w:rPr>
          <w:rFonts w:ascii="Times New Roman" w:hAnsi="Times New Roman"/>
          <w:color w:val="000000"/>
          <w:sz w:val="28"/>
        </w:rPr>
        <w:t>(ID 12043007)</w:t>
      </w:r>
    </w:p>
    <w:p w14:paraId="3593140C" w14:textId="77777777" w:rsidR="00A16ADF" w:rsidRDefault="00A16ADF">
      <w:pPr>
        <w:spacing w:after="0"/>
        <w:ind w:left="120"/>
        <w:jc w:val="center"/>
      </w:pPr>
    </w:p>
    <w:p w14:paraId="6674E33A" w14:textId="77777777" w:rsidR="00A16ADF" w:rsidRDefault="00000000">
      <w:pPr>
        <w:spacing w:after="0" w:line="408" w:lineRule="auto"/>
        <w:ind w:left="120"/>
        <w:jc w:val="center"/>
      </w:pPr>
      <w:r>
        <w:rPr>
          <w:rFonts w:ascii="Times New Roman" w:hAnsi="Times New Roman"/>
          <w:b/>
          <w:color w:val="000000"/>
          <w:sz w:val="28"/>
        </w:rPr>
        <w:t>учебного предмета «География»</w:t>
      </w:r>
    </w:p>
    <w:p w14:paraId="2D3E243A" w14:textId="77777777" w:rsidR="00A16ADF" w:rsidRDefault="00000000">
      <w:pPr>
        <w:spacing w:after="0" w:line="408" w:lineRule="auto"/>
        <w:ind w:left="120"/>
        <w:jc w:val="center"/>
      </w:pPr>
      <w:r>
        <w:rPr>
          <w:rFonts w:ascii="Times New Roman" w:hAnsi="Times New Roman"/>
          <w:color w:val="000000"/>
          <w:sz w:val="28"/>
        </w:rPr>
        <w:t xml:space="preserve">для обучающихся 5 – 9 классов </w:t>
      </w:r>
    </w:p>
    <w:p w14:paraId="44009E16" w14:textId="77777777" w:rsidR="00A16ADF" w:rsidRDefault="00A16ADF">
      <w:pPr>
        <w:spacing w:after="0"/>
        <w:ind w:left="120"/>
        <w:jc w:val="center"/>
      </w:pPr>
    </w:p>
    <w:p w14:paraId="66BD83BD" w14:textId="77777777" w:rsidR="00A16ADF" w:rsidRDefault="00A16ADF">
      <w:pPr>
        <w:spacing w:after="0"/>
        <w:ind w:left="120"/>
        <w:jc w:val="center"/>
      </w:pPr>
    </w:p>
    <w:p w14:paraId="0F73CA05" w14:textId="77777777" w:rsidR="00A16ADF" w:rsidRDefault="00A16ADF">
      <w:pPr>
        <w:spacing w:after="0"/>
        <w:ind w:left="120"/>
        <w:jc w:val="center"/>
      </w:pPr>
    </w:p>
    <w:p w14:paraId="6819EBEB" w14:textId="77777777" w:rsidR="00A16ADF" w:rsidRDefault="00A16ADF">
      <w:pPr>
        <w:spacing w:after="0"/>
        <w:ind w:left="120"/>
        <w:jc w:val="center"/>
      </w:pPr>
    </w:p>
    <w:p w14:paraId="457C88DD" w14:textId="77777777" w:rsidR="00A16ADF" w:rsidRDefault="00A16ADF">
      <w:pPr>
        <w:spacing w:after="0"/>
        <w:ind w:left="120"/>
        <w:jc w:val="center"/>
      </w:pPr>
    </w:p>
    <w:p w14:paraId="559B4EBD" w14:textId="77777777" w:rsidR="00A16ADF" w:rsidRDefault="00A16ADF">
      <w:pPr>
        <w:spacing w:after="0"/>
        <w:ind w:left="120"/>
        <w:jc w:val="center"/>
      </w:pPr>
    </w:p>
    <w:p w14:paraId="42289B4D" w14:textId="77777777" w:rsidR="00A16ADF" w:rsidRDefault="00A16ADF">
      <w:pPr>
        <w:spacing w:after="0"/>
        <w:ind w:left="120"/>
        <w:jc w:val="center"/>
      </w:pPr>
    </w:p>
    <w:p w14:paraId="2ADAAF5E" w14:textId="77777777" w:rsidR="00A16ADF" w:rsidRDefault="00A16ADF">
      <w:pPr>
        <w:spacing w:after="0"/>
        <w:ind w:left="120"/>
        <w:jc w:val="center"/>
      </w:pPr>
    </w:p>
    <w:p w14:paraId="22866D2F" w14:textId="77777777" w:rsidR="00A16ADF" w:rsidRDefault="00A16ADF">
      <w:pPr>
        <w:spacing w:after="0"/>
        <w:ind w:left="120"/>
        <w:jc w:val="center"/>
      </w:pPr>
    </w:p>
    <w:p w14:paraId="1A177B38" w14:textId="77777777" w:rsidR="00A16ADF" w:rsidRDefault="00A16ADF">
      <w:pPr>
        <w:spacing w:after="0"/>
        <w:ind w:left="120"/>
        <w:jc w:val="center"/>
      </w:pPr>
    </w:p>
    <w:p w14:paraId="11DED057" w14:textId="77777777" w:rsidR="00A16ADF" w:rsidRDefault="00A16ADF">
      <w:pPr>
        <w:spacing w:after="0"/>
        <w:ind w:left="120"/>
        <w:jc w:val="center"/>
      </w:pPr>
    </w:p>
    <w:p w14:paraId="2BEB478A" w14:textId="77777777" w:rsidR="00A16ADF" w:rsidRDefault="00A16ADF">
      <w:pPr>
        <w:spacing w:after="0"/>
        <w:ind w:left="120"/>
        <w:jc w:val="center"/>
      </w:pPr>
    </w:p>
    <w:p w14:paraId="7C2439DE" w14:textId="77777777" w:rsidR="00A16ADF" w:rsidRDefault="00000000">
      <w:pPr>
        <w:spacing w:after="0"/>
        <w:ind w:left="120"/>
        <w:jc w:val="center"/>
      </w:pPr>
      <w:bookmarkStart w:id="0" w:name="758c7860-019e-4f63-872b-044256b5f058"/>
      <w:r>
        <w:rPr>
          <w:rFonts w:ascii="Times New Roman" w:hAnsi="Times New Roman"/>
          <w:b/>
          <w:color w:val="000000"/>
          <w:sz w:val="28"/>
        </w:rPr>
        <w:t>г.Реж, 2026</w:t>
      </w:r>
      <w:bookmarkEnd w:id="0"/>
      <w:r>
        <w:rPr>
          <w:rFonts w:ascii="Times New Roman" w:hAnsi="Times New Roman"/>
          <w:b/>
          <w:color w:val="000000"/>
          <w:sz w:val="28"/>
        </w:rPr>
        <w:t xml:space="preserve"> </w:t>
      </w:r>
    </w:p>
    <w:p w14:paraId="14CCF775" w14:textId="77777777" w:rsidR="00A16ADF" w:rsidRDefault="00A16ADF">
      <w:pPr>
        <w:spacing w:after="0"/>
        <w:ind w:left="120"/>
      </w:pPr>
    </w:p>
    <w:p w14:paraId="163DF615" w14:textId="77777777" w:rsidR="00A16ADF" w:rsidRDefault="00A16ADF">
      <w:pPr>
        <w:sectPr w:rsidR="00A16ADF">
          <w:pgSz w:w="11906" w:h="16383"/>
          <w:pgMar w:top="1134" w:right="850" w:bottom="1134" w:left="1701" w:header="720" w:footer="720" w:gutter="0"/>
          <w:cols w:space="720"/>
        </w:sectPr>
      </w:pPr>
      <w:bookmarkStart w:id="1" w:name="block-100895554"/>
    </w:p>
    <w:p w14:paraId="62164E68" w14:textId="77777777" w:rsidR="00A16ADF" w:rsidRDefault="00000000">
      <w:pPr>
        <w:spacing w:after="0" w:line="264" w:lineRule="auto"/>
        <w:ind w:left="120"/>
        <w:jc w:val="both"/>
      </w:pPr>
      <w:bookmarkStart w:id="2" w:name="block-100895557"/>
      <w:bookmarkEnd w:id="1"/>
      <w:r>
        <w:rPr>
          <w:rFonts w:ascii="Times New Roman" w:hAnsi="Times New Roman"/>
          <w:b/>
          <w:color w:val="000000"/>
          <w:sz w:val="28"/>
        </w:rPr>
        <w:lastRenderedPageBreak/>
        <w:t>ПОЯСНИТЕЛЬНАЯ ЗАПИСКА</w:t>
      </w:r>
    </w:p>
    <w:p w14:paraId="0CCAD043" w14:textId="77777777" w:rsidR="00A16ADF" w:rsidRDefault="00A16ADF">
      <w:pPr>
        <w:spacing w:after="0" w:line="264" w:lineRule="auto"/>
        <w:ind w:left="120"/>
        <w:jc w:val="both"/>
      </w:pPr>
    </w:p>
    <w:p w14:paraId="5BA46411" w14:textId="77777777" w:rsidR="00A16ADF" w:rsidRDefault="00000000">
      <w:pPr>
        <w:spacing w:after="0" w:line="264" w:lineRule="auto"/>
        <w:ind w:firstLine="600"/>
        <w:jc w:val="both"/>
      </w:pPr>
      <w:r>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4C9FD630" w14:textId="77777777" w:rsidR="00A16ADF" w:rsidRDefault="00000000">
      <w:pPr>
        <w:spacing w:after="0" w:line="264" w:lineRule="auto"/>
        <w:ind w:firstLine="600"/>
        <w:jc w:val="both"/>
      </w:pPr>
      <w:r>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2AE8CC80" w14:textId="77777777" w:rsidR="00A16ADF" w:rsidRDefault="00000000">
      <w:pPr>
        <w:spacing w:after="0" w:line="264" w:lineRule="auto"/>
        <w:ind w:left="120"/>
        <w:jc w:val="both"/>
      </w:pPr>
      <w:r>
        <w:rPr>
          <w:rFonts w:ascii="Times New Roman" w:hAnsi="Times New Roman"/>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FFA14E7" w14:textId="77777777" w:rsidR="00A16ADF" w:rsidRDefault="00A16ADF">
      <w:pPr>
        <w:spacing w:after="0" w:line="264" w:lineRule="auto"/>
        <w:ind w:left="120"/>
        <w:jc w:val="both"/>
      </w:pPr>
    </w:p>
    <w:p w14:paraId="7800C9EA" w14:textId="77777777" w:rsidR="00A16ADF" w:rsidRDefault="00000000">
      <w:pPr>
        <w:spacing w:after="0" w:line="264" w:lineRule="auto"/>
        <w:ind w:left="120"/>
        <w:jc w:val="both"/>
      </w:pPr>
      <w:r>
        <w:rPr>
          <w:rFonts w:ascii="Times New Roman" w:hAnsi="Times New Roman"/>
          <w:b/>
          <w:color w:val="000000"/>
          <w:sz w:val="28"/>
        </w:rPr>
        <w:t>ОБЩАЯ ХАРАКТЕРИСТИКА УЧЕБНОГО ПРЕДМЕТА «ГЕОГРАФИЯ»</w:t>
      </w:r>
    </w:p>
    <w:p w14:paraId="514F1AB5" w14:textId="77777777" w:rsidR="00A16ADF" w:rsidRDefault="00A16ADF">
      <w:pPr>
        <w:spacing w:after="0" w:line="264" w:lineRule="auto"/>
        <w:ind w:left="120"/>
        <w:jc w:val="both"/>
      </w:pPr>
    </w:p>
    <w:p w14:paraId="62C05F9A" w14:textId="77777777" w:rsidR="00A16ADF" w:rsidRDefault="00000000">
      <w:pPr>
        <w:spacing w:after="0" w:line="264" w:lineRule="auto"/>
        <w:ind w:firstLine="600"/>
        <w:jc w:val="both"/>
      </w:pPr>
      <w:r>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09208C96" w14:textId="77777777" w:rsidR="00A16ADF" w:rsidRDefault="00000000">
      <w:pPr>
        <w:spacing w:after="0" w:line="264" w:lineRule="auto"/>
        <w:ind w:firstLine="600"/>
        <w:jc w:val="both"/>
      </w:pPr>
      <w:r>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40BE10B6" w14:textId="77777777" w:rsidR="00A16ADF" w:rsidRDefault="00A16ADF">
      <w:pPr>
        <w:spacing w:after="0" w:line="264" w:lineRule="auto"/>
        <w:ind w:left="120"/>
        <w:jc w:val="both"/>
      </w:pPr>
    </w:p>
    <w:p w14:paraId="5693F520" w14:textId="77777777" w:rsidR="00A16ADF" w:rsidRDefault="00000000">
      <w:pPr>
        <w:spacing w:after="0" w:line="264" w:lineRule="auto"/>
        <w:ind w:left="120"/>
        <w:jc w:val="both"/>
      </w:pPr>
      <w:r>
        <w:rPr>
          <w:rFonts w:ascii="Times New Roman" w:hAnsi="Times New Roman"/>
          <w:b/>
          <w:color w:val="000000"/>
          <w:sz w:val="28"/>
        </w:rPr>
        <w:lastRenderedPageBreak/>
        <w:t xml:space="preserve">ЦЕЛИ ИЗУЧЕНИЯ </w:t>
      </w:r>
      <w:r>
        <w:rPr>
          <w:rFonts w:ascii="Times New Roman" w:hAnsi="Times New Roman"/>
          <w:b/>
          <w:color w:val="333333"/>
          <w:sz w:val="28"/>
        </w:rPr>
        <w:t>УЧЕБНОГО ПРЕДМЕТА</w:t>
      </w:r>
      <w:r>
        <w:rPr>
          <w:rFonts w:ascii="Times New Roman" w:hAnsi="Times New Roman"/>
          <w:b/>
          <w:color w:val="000000"/>
          <w:sz w:val="28"/>
        </w:rPr>
        <w:t xml:space="preserve"> «ГЕОГРАФИЯ»</w:t>
      </w:r>
    </w:p>
    <w:p w14:paraId="052FB2C2" w14:textId="77777777" w:rsidR="00A16ADF" w:rsidRDefault="00A16ADF">
      <w:pPr>
        <w:spacing w:after="0" w:line="264" w:lineRule="auto"/>
        <w:ind w:left="120"/>
        <w:jc w:val="both"/>
      </w:pPr>
    </w:p>
    <w:p w14:paraId="11E95FB2" w14:textId="77777777" w:rsidR="00A16ADF" w:rsidRDefault="00000000">
      <w:pPr>
        <w:spacing w:after="0" w:line="264" w:lineRule="auto"/>
        <w:ind w:firstLine="600"/>
        <w:jc w:val="both"/>
      </w:pPr>
      <w:r>
        <w:rPr>
          <w:rFonts w:ascii="Times New Roman" w:hAnsi="Times New Roman"/>
          <w:color w:val="000000"/>
          <w:sz w:val="28"/>
        </w:rPr>
        <w:t>Изучение географии в общем образовании направлено на достижение следующих целей:</w:t>
      </w:r>
    </w:p>
    <w:p w14:paraId="4108F160" w14:textId="77777777" w:rsidR="00A16ADF" w:rsidRDefault="00000000">
      <w:pPr>
        <w:spacing w:after="0" w:line="264" w:lineRule="auto"/>
        <w:ind w:firstLine="600"/>
        <w:jc w:val="both"/>
      </w:pPr>
      <w:r>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0F20D52E" w14:textId="77777777" w:rsidR="00A16ADF" w:rsidRDefault="00000000">
      <w:pPr>
        <w:spacing w:after="0" w:line="264" w:lineRule="auto"/>
        <w:ind w:firstLine="600"/>
        <w:jc w:val="both"/>
      </w:pPr>
      <w:r>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799F0F5D" w14:textId="77777777" w:rsidR="00A16ADF" w:rsidRDefault="00000000">
      <w:pPr>
        <w:spacing w:after="0" w:line="264" w:lineRule="auto"/>
        <w:ind w:firstLine="600"/>
        <w:jc w:val="both"/>
      </w:pPr>
      <w:r>
        <w:rPr>
          <w:rFonts w:ascii="Times New Roman" w:hAnsi="Times New Roman"/>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661D51D4" w14:textId="77777777" w:rsidR="00A16ADF" w:rsidRDefault="00000000">
      <w:pPr>
        <w:spacing w:after="0" w:line="264" w:lineRule="auto"/>
        <w:ind w:firstLine="600"/>
        <w:jc w:val="both"/>
      </w:pPr>
      <w:r>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0DD9135A" w14:textId="77777777" w:rsidR="00A16ADF" w:rsidRDefault="00000000">
      <w:pPr>
        <w:spacing w:after="0" w:line="264" w:lineRule="auto"/>
        <w:ind w:firstLine="600"/>
        <w:jc w:val="both"/>
      </w:pPr>
      <w:r>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5BC8154C" w14:textId="77777777" w:rsidR="00A16ADF" w:rsidRDefault="00000000">
      <w:pPr>
        <w:spacing w:after="0" w:line="264" w:lineRule="auto"/>
        <w:ind w:firstLine="600"/>
        <w:jc w:val="both"/>
      </w:pPr>
      <w:r>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25E5E7E4" w14:textId="77777777" w:rsidR="00A16ADF" w:rsidRDefault="00A16ADF">
      <w:pPr>
        <w:spacing w:after="0" w:line="264" w:lineRule="auto"/>
        <w:ind w:left="120"/>
        <w:jc w:val="both"/>
      </w:pPr>
    </w:p>
    <w:p w14:paraId="7FFDE327" w14:textId="77777777" w:rsidR="00A16ADF" w:rsidRDefault="00000000">
      <w:pPr>
        <w:spacing w:after="0" w:line="264" w:lineRule="auto"/>
        <w:ind w:left="120"/>
        <w:jc w:val="both"/>
      </w:pPr>
      <w:r>
        <w:rPr>
          <w:rFonts w:ascii="Times New Roman" w:hAnsi="Times New Roman"/>
          <w:b/>
          <w:color w:val="000000"/>
          <w:sz w:val="28"/>
        </w:rPr>
        <w:t>МЕСТО УЧЕБНОГО ПРЕДМЕТА «ГЕОГРАФИЯ» В УЧЕБНОМ ПЛАНЕ</w:t>
      </w:r>
    </w:p>
    <w:p w14:paraId="4A003A64" w14:textId="77777777" w:rsidR="00A16ADF" w:rsidRDefault="00A16ADF">
      <w:pPr>
        <w:spacing w:after="0" w:line="264" w:lineRule="auto"/>
        <w:ind w:left="120"/>
        <w:jc w:val="both"/>
      </w:pPr>
    </w:p>
    <w:p w14:paraId="05CCE579" w14:textId="77777777" w:rsidR="00A16ADF" w:rsidRDefault="00000000">
      <w:pPr>
        <w:spacing w:after="0" w:line="264" w:lineRule="auto"/>
        <w:ind w:firstLine="600"/>
        <w:jc w:val="both"/>
      </w:pPr>
      <w:r>
        <w:rPr>
          <w:rFonts w:ascii="Times New Roman" w:hAnsi="Times New Roman"/>
          <w:color w:val="000000"/>
          <w:sz w:val="28"/>
        </w:rPr>
        <w:t>В системе общего образования «География» признана обязательным учебным предметом.</w:t>
      </w:r>
    </w:p>
    <w:p w14:paraId="208C0FF3" w14:textId="77777777" w:rsidR="00A16ADF" w:rsidRDefault="00000000">
      <w:pPr>
        <w:spacing w:after="0" w:line="264" w:lineRule="auto"/>
        <w:ind w:firstLine="600"/>
        <w:jc w:val="both"/>
      </w:pPr>
      <w:r>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84CB193" w14:textId="77777777" w:rsidR="00A16ADF" w:rsidRDefault="00000000">
      <w:pPr>
        <w:spacing w:after="0" w:line="264" w:lineRule="auto"/>
        <w:ind w:left="120"/>
        <w:jc w:val="both"/>
      </w:pPr>
      <w:r>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14:paraId="71451523" w14:textId="77777777" w:rsidR="00A16ADF" w:rsidRDefault="00A16ADF">
      <w:pPr>
        <w:sectPr w:rsidR="00A16ADF">
          <w:pgSz w:w="11906" w:h="16383"/>
          <w:pgMar w:top="1134" w:right="850" w:bottom="1134" w:left="1701" w:header="720" w:footer="720" w:gutter="0"/>
          <w:cols w:space="720"/>
        </w:sectPr>
      </w:pPr>
    </w:p>
    <w:p w14:paraId="0248DD86" w14:textId="77777777" w:rsidR="00A16ADF" w:rsidRDefault="00000000">
      <w:pPr>
        <w:spacing w:after="0" w:line="264" w:lineRule="auto"/>
        <w:ind w:left="120"/>
        <w:jc w:val="both"/>
      </w:pPr>
      <w:bookmarkStart w:id="3" w:name="block-100895555"/>
      <w:bookmarkEnd w:id="2"/>
      <w:r>
        <w:rPr>
          <w:rFonts w:ascii="Times New Roman" w:hAnsi="Times New Roman"/>
          <w:b/>
          <w:color w:val="000000"/>
          <w:sz w:val="28"/>
        </w:rPr>
        <w:lastRenderedPageBreak/>
        <w:t>СОДЕРЖАНИЕ УЧЕБНОГО ПРЕДМЕТА</w:t>
      </w:r>
    </w:p>
    <w:p w14:paraId="40671042" w14:textId="77777777" w:rsidR="00A16ADF" w:rsidRDefault="00A16ADF">
      <w:pPr>
        <w:spacing w:after="0" w:line="264" w:lineRule="auto"/>
        <w:ind w:left="120"/>
        <w:jc w:val="both"/>
      </w:pPr>
    </w:p>
    <w:p w14:paraId="4CE77EC2" w14:textId="77777777" w:rsidR="00A16ADF" w:rsidRDefault="00000000">
      <w:pPr>
        <w:spacing w:after="0" w:line="264" w:lineRule="auto"/>
        <w:ind w:left="120"/>
        <w:jc w:val="both"/>
      </w:pPr>
      <w:r>
        <w:rPr>
          <w:rFonts w:ascii="Times New Roman" w:hAnsi="Times New Roman"/>
          <w:b/>
          <w:color w:val="000000"/>
          <w:sz w:val="28"/>
        </w:rPr>
        <w:t>5 КЛАСС</w:t>
      </w:r>
    </w:p>
    <w:p w14:paraId="67F6AD98" w14:textId="77777777" w:rsidR="00A16ADF" w:rsidRDefault="00A16ADF">
      <w:pPr>
        <w:spacing w:after="0" w:line="264" w:lineRule="auto"/>
        <w:ind w:left="120"/>
        <w:jc w:val="both"/>
      </w:pPr>
    </w:p>
    <w:p w14:paraId="7D6E873E" w14:textId="77777777" w:rsidR="00A16ADF" w:rsidRDefault="00000000">
      <w:pPr>
        <w:spacing w:after="0" w:line="264" w:lineRule="auto"/>
        <w:ind w:left="120"/>
        <w:jc w:val="both"/>
      </w:pPr>
      <w:r>
        <w:rPr>
          <w:rFonts w:ascii="Times New Roman" w:hAnsi="Times New Roman"/>
          <w:b/>
          <w:color w:val="000000"/>
          <w:sz w:val="28"/>
        </w:rPr>
        <w:t>Раздел 1. Географическое изучение Земли</w:t>
      </w:r>
    </w:p>
    <w:p w14:paraId="14474C5D" w14:textId="77777777" w:rsidR="00A16ADF" w:rsidRDefault="00A16ADF">
      <w:pPr>
        <w:spacing w:after="0" w:line="264" w:lineRule="auto"/>
        <w:ind w:left="120"/>
        <w:jc w:val="both"/>
      </w:pPr>
    </w:p>
    <w:p w14:paraId="0E494290" w14:textId="77777777" w:rsidR="00A16ADF" w:rsidRDefault="00000000">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География — наука о планете Земля</w:t>
      </w:r>
    </w:p>
    <w:p w14:paraId="2B8B3953" w14:textId="77777777" w:rsidR="00A16ADF" w:rsidRDefault="00000000">
      <w:pPr>
        <w:spacing w:after="0" w:line="264" w:lineRule="auto"/>
        <w:ind w:firstLine="600"/>
        <w:jc w:val="both"/>
      </w:pPr>
      <w:r>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1722E2AC"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305E98D5" w14:textId="77777777" w:rsidR="00A16ADF" w:rsidRDefault="00000000">
      <w:pPr>
        <w:spacing w:after="0" w:line="264" w:lineRule="auto"/>
        <w:ind w:firstLine="600"/>
        <w:jc w:val="both"/>
      </w:pPr>
      <w:r>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14:paraId="3819EDA2" w14:textId="77777777" w:rsidR="00A16ADF" w:rsidRDefault="00000000">
      <w:pPr>
        <w:spacing w:after="0" w:line="264" w:lineRule="auto"/>
        <w:ind w:firstLine="600"/>
        <w:jc w:val="both"/>
      </w:pPr>
      <w:r>
        <w:rPr>
          <w:rFonts w:ascii="Times New Roman" w:hAnsi="Times New Roman"/>
          <w:b/>
          <w:color w:val="000000"/>
          <w:sz w:val="28"/>
        </w:rPr>
        <w:t xml:space="preserve">Тема 1. История географических открытий </w:t>
      </w:r>
    </w:p>
    <w:p w14:paraId="55BE39EA" w14:textId="77777777" w:rsidR="00A16ADF" w:rsidRDefault="00000000">
      <w:pPr>
        <w:spacing w:after="0" w:line="264" w:lineRule="auto"/>
        <w:ind w:firstLine="600"/>
        <w:jc w:val="both"/>
      </w:pPr>
      <w:r>
        <w:rPr>
          <w:rFonts w:ascii="Times New Roman" w:hAnsi="Times New Roman"/>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7DC0AC95" w14:textId="77777777" w:rsidR="00A16ADF" w:rsidRDefault="00000000">
      <w:pPr>
        <w:spacing w:after="0" w:line="264" w:lineRule="auto"/>
        <w:ind w:firstLine="600"/>
        <w:jc w:val="both"/>
      </w:pPr>
      <w:r>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14:paraId="63A9C384" w14:textId="77777777" w:rsidR="00A16ADF" w:rsidRDefault="00000000">
      <w:pPr>
        <w:spacing w:after="0" w:line="264" w:lineRule="auto"/>
        <w:ind w:firstLine="600"/>
        <w:jc w:val="both"/>
      </w:pPr>
      <w:r>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02BE94AB" w14:textId="77777777" w:rsidR="00A16ADF" w:rsidRDefault="00000000">
      <w:pPr>
        <w:spacing w:after="0" w:line="264" w:lineRule="auto"/>
        <w:ind w:firstLine="600"/>
        <w:jc w:val="both"/>
      </w:pPr>
      <w:r>
        <w:rPr>
          <w:rFonts w:ascii="Times New Roman" w:hAnsi="Times New Roman"/>
          <w:color w:val="000000"/>
          <w:sz w:val="28"/>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645A254F" w14:textId="77777777" w:rsidR="00A16ADF" w:rsidRDefault="00000000">
      <w:pPr>
        <w:spacing w:after="0" w:line="264" w:lineRule="auto"/>
        <w:ind w:firstLine="600"/>
        <w:jc w:val="both"/>
      </w:pPr>
      <w:r>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71562296"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1079D200" w14:textId="77777777" w:rsidR="00A16ADF" w:rsidRDefault="00000000">
      <w:pPr>
        <w:spacing w:after="0" w:line="264" w:lineRule="auto"/>
        <w:ind w:firstLine="600"/>
        <w:jc w:val="both"/>
      </w:pPr>
      <w:r>
        <w:rPr>
          <w:rFonts w:ascii="Times New Roman" w:hAnsi="Times New Roman"/>
          <w:color w:val="000000"/>
          <w:sz w:val="28"/>
        </w:rPr>
        <w:t>1. Обозначение на контурной карте географических объектов, открытых в разные периоды.</w:t>
      </w:r>
    </w:p>
    <w:p w14:paraId="2C7A0711" w14:textId="77777777" w:rsidR="00A16ADF" w:rsidRDefault="00000000">
      <w:pPr>
        <w:spacing w:after="0" w:line="264" w:lineRule="auto"/>
        <w:ind w:firstLine="600"/>
        <w:jc w:val="both"/>
      </w:pPr>
      <w:r>
        <w:rPr>
          <w:rFonts w:ascii="Times New Roman" w:hAnsi="Times New Roman"/>
          <w:color w:val="000000"/>
          <w:sz w:val="28"/>
        </w:rPr>
        <w:t>2. Сравнение карт Эратосфена, Птолемея и современных карт по предложенным учителем вопросам.</w:t>
      </w:r>
    </w:p>
    <w:p w14:paraId="606DF270" w14:textId="77777777" w:rsidR="00A16ADF" w:rsidRDefault="00A16ADF">
      <w:pPr>
        <w:spacing w:after="0" w:line="264" w:lineRule="auto"/>
        <w:ind w:left="120"/>
        <w:jc w:val="both"/>
      </w:pPr>
    </w:p>
    <w:p w14:paraId="74FA95AA" w14:textId="77777777" w:rsidR="00A16ADF" w:rsidRDefault="00000000">
      <w:pPr>
        <w:spacing w:after="0" w:line="264" w:lineRule="auto"/>
        <w:ind w:left="120"/>
        <w:jc w:val="both"/>
      </w:pPr>
      <w:r>
        <w:rPr>
          <w:rFonts w:ascii="Times New Roman" w:hAnsi="Times New Roman"/>
          <w:b/>
          <w:color w:val="000000"/>
          <w:sz w:val="28"/>
        </w:rPr>
        <w:t>Раздел 2. Изображения земной поверхности</w:t>
      </w:r>
    </w:p>
    <w:p w14:paraId="4C4C98F0" w14:textId="77777777" w:rsidR="00A16ADF" w:rsidRDefault="00000000">
      <w:pPr>
        <w:spacing w:after="0" w:line="264" w:lineRule="auto"/>
        <w:ind w:firstLine="600"/>
        <w:jc w:val="both"/>
      </w:pPr>
      <w:r>
        <w:rPr>
          <w:rFonts w:ascii="Times New Roman" w:hAnsi="Times New Roman"/>
          <w:b/>
          <w:color w:val="000000"/>
          <w:sz w:val="28"/>
        </w:rPr>
        <w:t>Тема 1. Планы местности</w:t>
      </w:r>
    </w:p>
    <w:p w14:paraId="31940488" w14:textId="77777777" w:rsidR="00A16ADF" w:rsidRDefault="00000000">
      <w:pPr>
        <w:spacing w:after="0" w:line="264" w:lineRule="auto"/>
        <w:ind w:firstLine="600"/>
        <w:jc w:val="both"/>
      </w:pPr>
      <w:r>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67EAAFA"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1471FCEF" w14:textId="77777777" w:rsidR="00A16ADF" w:rsidRDefault="00000000">
      <w:pPr>
        <w:spacing w:after="0" w:line="264" w:lineRule="auto"/>
        <w:ind w:firstLine="600"/>
        <w:jc w:val="both"/>
      </w:pPr>
      <w:r>
        <w:rPr>
          <w:rFonts w:ascii="Times New Roman" w:hAnsi="Times New Roman"/>
          <w:color w:val="000000"/>
          <w:sz w:val="28"/>
        </w:rPr>
        <w:t>1. Определение направлений и расстояний по плану местности.</w:t>
      </w:r>
    </w:p>
    <w:p w14:paraId="74011491" w14:textId="77777777" w:rsidR="00A16ADF" w:rsidRDefault="00000000">
      <w:pPr>
        <w:spacing w:after="0" w:line="264" w:lineRule="auto"/>
        <w:ind w:firstLine="600"/>
        <w:jc w:val="both"/>
      </w:pPr>
      <w:r>
        <w:rPr>
          <w:rFonts w:ascii="Times New Roman" w:hAnsi="Times New Roman"/>
          <w:color w:val="000000"/>
          <w:sz w:val="28"/>
        </w:rPr>
        <w:t>2. Составление описания маршрута по плану местности.</w:t>
      </w:r>
    </w:p>
    <w:p w14:paraId="687F0445" w14:textId="77777777" w:rsidR="00A16ADF" w:rsidRDefault="00000000">
      <w:pPr>
        <w:spacing w:after="0" w:line="264" w:lineRule="auto"/>
        <w:ind w:firstLine="600"/>
        <w:jc w:val="both"/>
      </w:pPr>
      <w:r>
        <w:rPr>
          <w:rFonts w:ascii="Times New Roman" w:hAnsi="Times New Roman"/>
          <w:b/>
          <w:color w:val="000000"/>
          <w:sz w:val="28"/>
        </w:rPr>
        <w:t>Тема 2. Географические карты</w:t>
      </w:r>
    </w:p>
    <w:p w14:paraId="6BD3C62C" w14:textId="77777777" w:rsidR="00A16ADF" w:rsidRDefault="00000000">
      <w:pPr>
        <w:spacing w:after="0" w:line="264" w:lineRule="auto"/>
        <w:ind w:firstLine="600"/>
        <w:jc w:val="both"/>
      </w:pPr>
      <w:r>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36667089" w14:textId="77777777" w:rsidR="00A16ADF" w:rsidRDefault="00000000">
      <w:pPr>
        <w:spacing w:after="0" w:line="264" w:lineRule="auto"/>
        <w:ind w:firstLine="600"/>
        <w:jc w:val="both"/>
      </w:pPr>
      <w:r>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12F7F6A3"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4DBD8DE7" w14:textId="77777777" w:rsidR="00A16ADF" w:rsidRDefault="00000000">
      <w:pPr>
        <w:spacing w:after="0" w:line="264" w:lineRule="auto"/>
        <w:ind w:firstLine="600"/>
        <w:jc w:val="both"/>
      </w:pPr>
      <w:r>
        <w:rPr>
          <w:rFonts w:ascii="Times New Roman" w:hAnsi="Times New Roman"/>
          <w:color w:val="000000"/>
          <w:sz w:val="28"/>
        </w:rPr>
        <w:t>1. Определение направлений и расстояний по карте полушарий.</w:t>
      </w:r>
    </w:p>
    <w:p w14:paraId="7BF9A3B7" w14:textId="77777777" w:rsidR="00A16ADF" w:rsidRDefault="00000000">
      <w:pPr>
        <w:spacing w:after="0" w:line="264" w:lineRule="auto"/>
        <w:ind w:firstLine="600"/>
        <w:jc w:val="both"/>
      </w:pPr>
      <w:r>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14:paraId="330AAAA7" w14:textId="77777777" w:rsidR="00A16ADF" w:rsidRDefault="00A16ADF">
      <w:pPr>
        <w:spacing w:after="0" w:line="264" w:lineRule="auto"/>
        <w:ind w:left="120"/>
        <w:jc w:val="both"/>
      </w:pPr>
    </w:p>
    <w:p w14:paraId="3B419638" w14:textId="77777777" w:rsidR="00A16ADF" w:rsidRDefault="00000000">
      <w:pPr>
        <w:spacing w:after="0" w:line="264" w:lineRule="auto"/>
        <w:ind w:left="120"/>
        <w:jc w:val="both"/>
      </w:pPr>
      <w:r>
        <w:rPr>
          <w:rFonts w:ascii="Times New Roman" w:hAnsi="Times New Roman"/>
          <w:b/>
          <w:color w:val="000000"/>
          <w:sz w:val="28"/>
        </w:rPr>
        <w:t>Раздел 3. Земля — планета Солнечной системы</w:t>
      </w:r>
    </w:p>
    <w:p w14:paraId="5E2CBC1B" w14:textId="77777777" w:rsidR="00A16ADF" w:rsidRDefault="00A16ADF">
      <w:pPr>
        <w:spacing w:after="0" w:line="264" w:lineRule="auto"/>
        <w:ind w:left="120"/>
        <w:jc w:val="both"/>
      </w:pPr>
    </w:p>
    <w:p w14:paraId="753948DF" w14:textId="77777777" w:rsidR="00A16ADF" w:rsidRDefault="00000000">
      <w:pPr>
        <w:spacing w:after="0" w:line="264" w:lineRule="auto"/>
        <w:ind w:firstLine="600"/>
        <w:jc w:val="both"/>
      </w:pPr>
      <w:r>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14:paraId="31AD96E3" w14:textId="77777777" w:rsidR="00A16ADF" w:rsidRDefault="00000000">
      <w:pPr>
        <w:spacing w:after="0" w:line="264" w:lineRule="auto"/>
        <w:ind w:firstLine="600"/>
        <w:jc w:val="both"/>
      </w:pPr>
      <w:r>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14:paraId="6B825050" w14:textId="77777777" w:rsidR="00A16ADF" w:rsidRDefault="00000000">
      <w:pPr>
        <w:spacing w:after="0" w:line="264" w:lineRule="auto"/>
        <w:ind w:firstLine="600"/>
        <w:jc w:val="both"/>
      </w:pPr>
      <w:r>
        <w:rPr>
          <w:rFonts w:ascii="Times New Roman" w:hAnsi="Times New Roman"/>
          <w:color w:val="000000"/>
          <w:sz w:val="28"/>
        </w:rPr>
        <w:t>Влияние Космоса на Землю и жизнь людей.</w:t>
      </w:r>
    </w:p>
    <w:p w14:paraId="015002B4"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5846DC2" w14:textId="77777777" w:rsidR="00A16ADF" w:rsidRDefault="00000000">
      <w:pPr>
        <w:spacing w:after="0" w:line="264" w:lineRule="auto"/>
        <w:ind w:firstLine="600"/>
        <w:jc w:val="both"/>
      </w:pPr>
      <w:r>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7473986C" w14:textId="77777777" w:rsidR="00A16ADF" w:rsidRDefault="00A16ADF">
      <w:pPr>
        <w:spacing w:after="0" w:line="264" w:lineRule="auto"/>
        <w:ind w:left="120"/>
        <w:jc w:val="both"/>
      </w:pPr>
    </w:p>
    <w:p w14:paraId="11AB50A9" w14:textId="77777777" w:rsidR="00A16ADF" w:rsidRDefault="00000000">
      <w:pPr>
        <w:spacing w:after="0" w:line="264" w:lineRule="auto"/>
        <w:ind w:left="120"/>
        <w:jc w:val="both"/>
      </w:pPr>
      <w:r>
        <w:rPr>
          <w:rFonts w:ascii="Times New Roman" w:hAnsi="Times New Roman"/>
          <w:b/>
          <w:color w:val="000000"/>
          <w:sz w:val="28"/>
        </w:rPr>
        <w:t>Раздел 4. Оболочки Земли</w:t>
      </w:r>
    </w:p>
    <w:p w14:paraId="74422CBF" w14:textId="77777777" w:rsidR="00A16ADF" w:rsidRDefault="00A16ADF">
      <w:pPr>
        <w:spacing w:after="0" w:line="264" w:lineRule="auto"/>
        <w:ind w:left="120"/>
        <w:jc w:val="both"/>
      </w:pPr>
    </w:p>
    <w:p w14:paraId="29BB94EC" w14:textId="77777777" w:rsidR="00A16ADF" w:rsidRDefault="00000000">
      <w:pPr>
        <w:spacing w:after="0" w:line="264" w:lineRule="auto"/>
        <w:ind w:firstLine="600"/>
        <w:jc w:val="both"/>
      </w:pPr>
      <w:r>
        <w:rPr>
          <w:rFonts w:ascii="Times New Roman" w:hAnsi="Times New Roman"/>
          <w:b/>
          <w:color w:val="000000"/>
          <w:sz w:val="28"/>
        </w:rPr>
        <w:t xml:space="preserve">Тема 1. Литосфера — каменная оболочка Земли </w:t>
      </w:r>
    </w:p>
    <w:p w14:paraId="1C4CED31" w14:textId="77777777" w:rsidR="00A16ADF" w:rsidRDefault="00000000">
      <w:pPr>
        <w:spacing w:after="0" w:line="264" w:lineRule="auto"/>
        <w:ind w:firstLine="600"/>
        <w:jc w:val="both"/>
      </w:pPr>
      <w:r>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4E3420E7" w14:textId="77777777" w:rsidR="00A16ADF" w:rsidRDefault="00000000">
      <w:pPr>
        <w:spacing w:after="0" w:line="264" w:lineRule="auto"/>
        <w:ind w:firstLine="600"/>
        <w:jc w:val="both"/>
      </w:pPr>
      <w:r>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40DF2F49" w14:textId="77777777" w:rsidR="00A16ADF" w:rsidRDefault="00000000">
      <w:pPr>
        <w:spacing w:after="0" w:line="264" w:lineRule="auto"/>
        <w:ind w:firstLine="600"/>
        <w:jc w:val="both"/>
      </w:pPr>
      <w:r>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4D25D68A" w14:textId="77777777" w:rsidR="00A16ADF" w:rsidRDefault="00000000">
      <w:pPr>
        <w:spacing w:after="0" w:line="264" w:lineRule="auto"/>
        <w:ind w:firstLine="600"/>
        <w:jc w:val="both"/>
      </w:pPr>
      <w:r>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3FA44FDD" w14:textId="77777777" w:rsidR="00A16ADF" w:rsidRDefault="00000000">
      <w:pPr>
        <w:spacing w:after="0" w:line="264" w:lineRule="auto"/>
        <w:ind w:firstLine="600"/>
        <w:jc w:val="both"/>
      </w:pPr>
      <w:r>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1D98A20F"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038DEBF3" w14:textId="77777777" w:rsidR="00A16ADF" w:rsidRDefault="00000000">
      <w:pPr>
        <w:spacing w:after="0" w:line="264" w:lineRule="auto"/>
        <w:ind w:firstLine="600"/>
        <w:jc w:val="both"/>
      </w:pPr>
      <w:r>
        <w:rPr>
          <w:rFonts w:ascii="Times New Roman" w:hAnsi="Times New Roman"/>
          <w:color w:val="000000"/>
          <w:sz w:val="28"/>
        </w:rPr>
        <w:t>1. Описание горной системы или равнины по физической карте.</w:t>
      </w:r>
    </w:p>
    <w:p w14:paraId="76A17C3A" w14:textId="77777777" w:rsidR="00A16ADF" w:rsidRDefault="00000000">
      <w:pPr>
        <w:spacing w:after="0" w:line="264" w:lineRule="auto"/>
        <w:ind w:firstLine="600"/>
        <w:jc w:val="both"/>
      </w:pPr>
      <w:r>
        <w:rPr>
          <w:rFonts w:ascii="Times New Roman" w:hAnsi="Times New Roman"/>
          <w:b/>
          <w:color w:val="000000"/>
          <w:sz w:val="28"/>
        </w:rPr>
        <w:t xml:space="preserve">Заключение </w:t>
      </w:r>
    </w:p>
    <w:p w14:paraId="2C27AAB1" w14:textId="77777777" w:rsidR="00A16ADF" w:rsidRDefault="00000000">
      <w:pPr>
        <w:spacing w:after="0" w:line="264" w:lineRule="auto"/>
        <w:ind w:firstLine="600"/>
        <w:jc w:val="both"/>
      </w:pPr>
      <w:r>
        <w:rPr>
          <w:rFonts w:ascii="Times New Roman" w:hAnsi="Times New Roman"/>
          <w:color w:val="000000"/>
          <w:sz w:val="28"/>
        </w:rPr>
        <w:t>Практикум «Сезонные изменения в природе своей местности»</w:t>
      </w:r>
    </w:p>
    <w:p w14:paraId="08CC1841" w14:textId="77777777" w:rsidR="00A16ADF" w:rsidRDefault="00000000">
      <w:pPr>
        <w:spacing w:after="0" w:line="264" w:lineRule="auto"/>
        <w:ind w:firstLine="600"/>
        <w:jc w:val="both"/>
      </w:pPr>
      <w:r>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18CB21D3"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43DD5592" w14:textId="77777777" w:rsidR="00A16ADF" w:rsidRDefault="00000000">
      <w:pPr>
        <w:spacing w:after="0" w:line="264" w:lineRule="auto"/>
        <w:ind w:firstLine="600"/>
        <w:jc w:val="both"/>
      </w:pPr>
      <w:r>
        <w:rPr>
          <w:rFonts w:ascii="Times New Roman" w:hAnsi="Times New Roman"/>
          <w:color w:val="000000"/>
          <w:sz w:val="28"/>
        </w:rPr>
        <w:t>1. Анализ результатов фенологических наблюдений и наблюдений за погодой.</w:t>
      </w:r>
    </w:p>
    <w:p w14:paraId="1D28AB8A" w14:textId="77777777" w:rsidR="00A16ADF" w:rsidRDefault="00A16ADF">
      <w:pPr>
        <w:spacing w:after="0" w:line="264" w:lineRule="auto"/>
        <w:ind w:left="120"/>
        <w:jc w:val="both"/>
      </w:pPr>
    </w:p>
    <w:p w14:paraId="3C499D62" w14:textId="77777777" w:rsidR="00A16ADF" w:rsidRDefault="00A16ADF">
      <w:pPr>
        <w:spacing w:after="0" w:line="264" w:lineRule="auto"/>
        <w:ind w:left="120"/>
        <w:jc w:val="both"/>
      </w:pPr>
    </w:p>
    <w:p w14:paraId="6F2780AE" w14:textId="77777777" w:rsidR="00A16ADF" w:rsidRDefault="00000000">
      <w:pPr>
        <w:spacing w:after="0" w:line="264" w:lineRule="auto"/>
        <w:ind w:left="120"/>
        <w:jc w:val="both"/>
      </w:pPr>
      <w:r>
        <w:rPr>
          <w:rFonts w:ascii="Times New Roman" w:hAnsi="Times New Roman"/>
          <w:b/>
          <w:color w:val="000000"/>
          <w:sz w:val="28"/>
        </w:rPr>
        <w:t>6 КЛАСС</w:t>
      </w:r>
    </w:p>
    <w:p w14:paraId="5980895F" w14:textId="77777777" w:rsidR="00A16ADF" w:rsidRDefault="00A16ADF">
      <w:pPr>
        <w:spacing w:after="0" w:line="264" w:lineRule="auto"/>
        <w:ind w:left="120"/>
        <w:jc w:val="both"/>
      </w:pPr>
    </w:p>
    <w:p w14:paraId="3322EC96" w14:textId="77777777" w:rsidR="00A16ADF" w:rsidRDefault="00000000">
      <w:pPr>
        <w:spacing w:after="0" w:line="264" w:lineRule="auto"/>
        <w:ind w:left="120"/>
        <w:jc w:val="both"/>
      </w:pPr>
      <w:r>
        <w:rPr>
          <w:rFonts w:ascii="Times New Roman" w:hAnsi="Times New Roman"/>
          <w:b/>
          <w:color w:val="000000"/>
          <w:sz w:val="28"/>
        </w:rPr>
        <w:t>Раздел 1. Оболочки Земли</w:t>
      </w:r>
    </w:p>
    <w:p w14:paraId="5DDAFF9F" w14:textId="77777777" w:rsidR="00A16ADF" w:rsidRDefault="00A16ADF">
      <w:pPr>
        <w:spacing w:after="0" w:line="264" w:lineRule="auto"/>
        <w:ind w:left="120"/>
        <w:jc w:val="both"/>
      </w:pPr>
    </w:p>
    <w:p w14:paraId="358D5B64" w14:textId="77777777" w:rsidR="00A16ADF" w:rsidRDefault="00000000">
      <w:pPr>
        <w:spacing w:after="0" w:line="264" w:lineRule="auto"/>
        <w:ind w:left="120"/>
        <w:jc w:val="both"/>
      </w:pPr>
      <w:r>
        <w:rPr>
          <w:rFonts w:ascii="Times New Roman" w:hAnsi="Times New Roman"/>
          <w:b/>
          <w:color w:val="000000"/>
          <w:sz w:val="28"/>
        </w:rPr>
        <w:t xml:space="preserve"> Тема 1. Гидросфера — водная оболочка Земли</w:t>
      </w:r>
    </w:p>
    <w:p w14:paraId="0AF7E2FF" w14:textId="77777777" w:rsidR="00A16ADF" w:rsidRDefault="00000000">
      <w:pPr>
        <w:spacing w:after="0" w:line="264" w:lineRule="auto"/>
        <w:ind w:firstLine="600"/>
        <w:jc w:val="both"/>
      </w:pPr>
      <w:r>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14:paraId="62CC180B" w14:textId="77777777" w:rsidR="00A16ADF" w:rsidRDefault="00000000">
      <w:pPr>
        <w:spacing w:after="0" w:line="264" w:lineRule="auto"/>
        <w:ind w:firstLine="600"/>
        <w:jc w:val="both"/>
      </w:pPr>
      <w:r>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4AC33BCE" w14:textId="77777777" w:rsidR="00A16ADF" w:rsidRDefault="00000000">
      <w:pPr>
        <w:spacing w:after="0" w:line="264" w:lineRule="auto"/>
        <w:ind w:firstLine="600"/>
        <w:jc w:val="both"/>
      </w:pPr>
      <w:r>
        <w:rPr>
          <w:rFonts w:ascii="Times New Roman" w:hAnsi="Times New Roman"/>
          <w:color w:val="000000"/>
          <w:sz w:val="28"/>
        </w:rPr>
        <w:t>Воды суши. Способы изображения внутренних вод на картах.</w:t>
      </w:r>
    </w:p>
    <w:p w14:paraId="3EDA378F" w14:textId="77777777" w:rsidR="00A16ADF" w:rsidRDefault="00000000">
      <w:pPr>
        <w:spacing w:after="0" w:line="264" w:lineRule="auto"/>
        <w:ind w:firstLine="600"/>
        <w:jc w:val="both"/>
      </w:pPr>
      <w:r>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14:paraId="54924E1A" w14:textId="77777777" w:rsidR="00A16ADF" w:rsidRDefault="00000000">
      <w:pPr>
        <w:spacing w:after="0" w:line="264" w:lineRule="auto"/>
        <w:ind w:firstLine="600"/>
        <w:jc w:val="both"/>
      </w:pPr>
      <w:r>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0BCB1D88" w14:textId="77777777" w:rsidR="00A16ADF" w:rsidRDefault="00000000">
      <w:pPr>
        <w:spacing w:after="0" w:line="264" w:lineRule="auto"/>
        <w:ind w:firstLine="600"/>
        <w:jc w:val="both"/>
      </w:pPr>
      <w:r>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0A3894F8" w14:textId="77777777" w:rsidR="00A16ADF" w:rsidRDefault="00000000">
      <w:pPr>
        <w:spacing w:after="0" w:line="264" w:lineRule="auto"/>
        <w:ind w:firstLine="600"/>
        <w:jc w:val="both"/>
      </w:pPr>
      <w:r>
        <w:rPr>
          <w:rFonts w:ascii="Times New Roman" w:hAnsi="Times New Roman"/>
          <w:color w:val="000000"/>
          <w:sz w:val="28"/>
        </w:rPr>
        <w:t>Многолетняя мерзлота. Болота, их образование.</w:t>
      </w:r>
    </w:p>
    <w:p w14:paraId="37B7A82A" w14:textId="77777777" w:rsidR="00A16ADF" w:rsidRDefault="00000000">
      <w:pPr>
        <w:spacing w:after="0" w:line="264" w:lineRule="auto"/>
        <w:ind w:firstLine="600"/>
        <w:jc w:val="both"/>
      </w:pPr>
      <w:r>
        <w:rPr>
          <w:rFonts w:ascii="Times New Roman" w:hAnsi="Times New Roman"/>
          <w:color w:val="000000"/>
          <w:sz w:val="28"/>
        </w:rPr>
        <w:t>Стихийные явления в гидросфере, методы наблюдения и защиты.</w:t>
      </w:r>
    </w:p>
    <w:p w14:paraId="1BBB2455" w14:textId="77777777" w:rsidR="00A16ADF" w:rsidRDefault="00000000">
      <w:pPr>
        <w:spacing w:after="0" w:line="264" w:lineRule="auto"/>
        <w:ind w:firstLine="600"/>
        <w:jc w:val="both"/>
      </w:pPr>
      <w:r>
        <w:rPr>
          <w:rFonts w:ascii="Times New Roman" w:hAnsi="Times New Roman"/>
          <w:color w:val="000000"/>
          <w:sz w:val="28"/>
        </w:rPr>
        <w:t>Человек и гидросфера. Использование человеком энергии воды.</w:t>
      </w:r>
    </w:p>
    <w:p w14:paraId="756D98E2" w14:textId="77777777" w:rsidR="00A16ADF" w:rsidRDefault="00000000">
      <w:pPr>
        <w:spacing w:after="0" w:line="264" w:lineRule="auto"/>
        <w:ind w:firstLine="600"/>
        <w:jc w:val="both"/>
      </w:pPr>
      <w:r>
        <w:rPr>
          <w:rFonts w:ascii="Times New Roman" w:hAnsi="Times New Roman"/>
          <w:color w:val="000000"/>
          <w:sz w:val="28"/>
        </w:rPr>
        <w:t>Использование космических методов в исследовании влияния человека на гидросферу.</w:t>
      </w:r>
    </w:p>
    <w:p w14:paraId="088F054D"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71CAFD5D" w14:textId="77777777" w:rsidR="00A16ADF" w:rsidRDefault="00000000">
      <w:pPr>
        <w:spacing w:after="0" w:line="264" w:lineRule="auto"/>
        <w:ind w:firstLine="600"/>
        <w:jc w:val="both"/>
      </w:pPr>
      <w:r>
        <w:rPr>
          <w:rFonts w:ascii="Times New Roman" w:hAnsi="Times New Roman"/>
          <w:color w:val="000000"/>
          <w:sz w:val="28"/>
        </w:rPr>
        <w:t>1. Сравнение двух рек (России и мира) по заданным признакам.</w:t>
      </w:r>
    </w:p>
    <w:p w14:paraId="1366C0F0" w14:textId="77777777" w:rsidR="00A16ADF" w:rsidRDefault="00000000">
      <w:pPr>
        <w:spacing w:after="0" w:line="264" w:lineRule="auto"/>
        <w:ind w:firstLine="600"/>
        <w:jc w:val="both"/>
      </w:pPr>
      <w:r>
        <w:rPr>
          <w:rFonts w:ascii="Times New Roman" w:hAnsi="Times New Roman"/>
          <w:color w:val="000000"/>
          <w:sz w:val="28"/>
        </w:rPr>
        <w:t>2. Характеристика одного из крупнейших озёр России по плану в форме презентации.</w:t>
      </w:r>
    </w:p>
    <w:p w14:paraId="68047D3E" w14:textId="77777777" w:rsidR="00A16ADF" w:rsidRDefault="00000000">
      <w:pPr>
        <w:spacing w:after="0" w:line="264" w:lineRule="auto"/>
        <w:ind w:firstLine="600"/>
        <w:jc w:val="both"/>
      </w:pPr>
      <w:r>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14:paraId="0F45AD5C" w14:textId="77777777" w:rsidR="00A16ADF" w:rsidRDefault="00000000">
      <w:pPr>
        <w:spacing w:after="0" w:line="264" w:lineRule="auto"/>
        <w:ind w:firstLine="600"/>
        <w:jc w:val="both"/>
      </w:pPr>
      <w:r>
        <w:rPr>
          <w:rFonts w:ascii="Times New Roman" w:hAnsi="Times New Roman"/>
          <w:b/>
          <w:color w:val="000000"/>
          <w:sz w:val="28"/>
        </w:rPr>
        <w:t>Тема 2. Атмосфера — воздушная оболочка Земли</w:t>
      </w:r>
    </w:p>
    <w:p w14:paraId="7F18633B" w14:textId="77777777" w:rsidR="00A16ADF" w:rsidRDefault="00000000">
      <w:pPr>
        <w:spacing w:after="0" w:line="264" w:lineRule="auto"/>
        <w:ind w:firstLine="600"/>
        <w:jc w:val="both"/>
      </w:pPr>
      <w:r>
        <w:rPr>
          <w:rFonts w:ascii="Times New Roman" w:hAnsi="Times New Roman"/>
          <w:color w:val="000000"/>
          <w:sz w:val="28"/>
        </w:rPr>
        <w:t>Воздушная оболочка Земли: газовый состав, строение и значение атмосферы.</w:t>
      </w:r>
    </w:p>
    <w:p w14:paraId="65A3D334" w14:textId="77777777" w:rsidR="00A16ADF" w:rsidRDefault="00000000">
      <w:pPr>
        <w:spacing w:after="0" w:line="264" w:lineRule="auto"/>
        <w:ind w:firstLine="600"/>
        <w:jc w:val="both"/>
      </w:pPr>
      <w:r>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58EA6CFF" w14:textId="77777777" w:rsidR="00A16ADF" w:rsidRDefault="00000000">
      <w:pPr>
        <w:spacing w:after="0" w:line="264" w:lineRule="auto"/>
        <w:ind w:firstLine="600"/>
        <w:jc w:val="both"/>
      </w:pPr>
      <w:r>
        <w:rPr>
          <w:rFonts w:ascii="Times New Roman" w:hAnsi="Times New Roman"/>
          <w:color w:val="000000"/>
          <w:sz w:val="28"/>
        </w:rPr>
        <w:t xml:space="preserve">Атмосферное давление. Ветер и причины его возникновения. Роза ветров. Бризы. Муссоны. </w:t>
      </w:r>
    </w:p>
    <w:p w14:paraId="34645D30" w14:textId="77777777" w:rsidR="00A16ADF" w:rsidRDefault="00000000">
      <w:pPr>
        <w:spacing w:after="0" w:line="264" w:lineRule="auto"/>
        <w:ind w:firstLine="600"/>
        <w:jc w:val="both"/>
      </w:pPr>
      <w:r>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0957B928" w14:textId="77777777" w:rsidR="00A16ADF" w:rsidRDefault="00000000">
      <w:pPr>
        <w:spacing w:after="0" w:line="264" w:lineRule="auto"/>
        <w:ind w:firstLine="600"/>
        <w:jc w:val="both"/>
      </w:pPr>
      <w:r>
        <w:rPr>
          <w:rFonts w:ascii="Times New Roman" w:hAnsi="Times New Roman"/>
          <w:color w:val="000000"/>
          <w:sz w:val="28"/>
        </w:rPr>
        <w:t>Погода и её показатели. Причины изменения погоды.</w:t>
      </w:r>
    </w:p>
    <w:p w14:paraId="0566E849" w14:textId="77777777" w:rsidR="00A16ADF" w:rsidRDefault="00000000">
      <w:pPr>
        <w:spacing w:after="0" w:line="264" w:lineRule="auto"/>
        <w:ind w:firstLine="600"/>
        <w:jc w:val="both"/>
      </w:pPr>
      <w:r>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14:paraId="57E9E733" w14:textId="77777777" w:rsidR="00A16ADF" w:rsidRDefault="00000000">
      <w:pPr>
        <w:spacing w:after="0" w:line="264" w:lineRule="auto"/>
        <w:ind w:firstLine="600"/>
        <w:jc w:val="both"/>
      </w:pPr>
      <w:r>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43576F96"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0C60A217" w14:textId="77777777" w:rsidR="00A16ADF" w:rsidRDefault="00000000">
      <w:pPr>
        <w:spacing w:after="0" w:line="264" w:lineRule="auto"/>
        <w:ind w:firstLine="600"/>
        <w:jc w:val="both"/>
      </w:pPr>
      <w:r>
        <w:rPr>
          <w:rFonts w:ascii="Times New Roman" w:hAnsi="Times New Roman"/>
          <w:color w:val="000000"/>
          <w:sz w:val="28"/>
        </w:rPr>
        <w:t>1. Представление результатов наблюдения за погодой своей местности.</w:t>
      </w:r>
    </w:p>
    <w:p w14:paraId="7237029A" w14:textId="77777777" w:rsidR="00A16ADF" w:rsidRDefault="00000000">
      <w:pPr>
        <w:spacing w:after="0" w:line="264" w:lineRule="auto"/>
        <w:ind w:firstLine="600"/>
        <w:jc w:val="both"/>
      </w:pPr>
      <w:r>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436BBB44" w14:textId="77777777" w:rsidR="00A16ADF" w:rsidRDefault="00000000">
      <w:pPr>
        <w:spacing w:after="0" w:line="264" w:lineRule="auto"/>
        <w:ind w:firstLine="600"/>
        <w:jc w:val="both"/>
      </w:pPr>
      <w:r>
        <w:rPr>
          <w:rFonts w:ascii="Times New Roman" w:hAnsi="Times New Roman"/>
          <w:b/>
          <w:color w:val="000000"/>
          <w:sz w:val="28"/>
        </w:rPr>
        <w:t xml:space="preserve">Тема 3. Биосфера — оболочка жизни </w:t>
      </w:r>
    </w:p>
    <w:p w14:paraId="16FBFA25" w14:textId="77777777" w:rsidR="00A16ADF" w:rsidRDefault="00000000">
      <w:pPr>
        <w:spacing w:after="0" w:line="264" w:lineRule="auto"/>
        <w:ind w:firstLine="600"/>
        <w:jc w:val="both"/>
      </w:pPr>
      <w:r>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5BB81A22" w14:textId="77777777" w:rsidR="00A16ADF" w:rsidRDefault="00000000">
      <w:pPr>
        <w:spacing w:after="0" w:line="264" w:lineRule="auto"/>
        <w:ind w:firstLine="600"/>
        <w:jc w:val="both"/>
      </w:pPr>
      <w:r>
        <w:rPr>
          <w:rFonts w:ascii="Times New Roman" w:hAnsi="Times New Roman"/>
          <w:color w:val="000000"/>
          <w:sz w:val="28"/>
        </w:rPr>
        <w:t>Человек как часть биосферы. Распространение людей на Земле.</w:t>
      </w:r>
    </w:p>
    <w:p w14:paraId="40CF6923" w14:textId="77777777" w:rsidR="00A16ADF" w:rsidRDefault="00000000">
      <w:pPr>
        <w:spacing w:after="0" w:line="264" w:lineRule="auto"/>
        <w:ind w:firstLine="600"/>
        <w:jc w:val="both"/>
      </w:pPr>
      <w:r>
        <w:rPr>
          <w:rFonts w:ascii="Times New Roman" w:hAnsi="Times New Roman"/>
          <w:color w:val="000000"/>
          <w:sz w:val="28"/>
        </w:rPr>
        <w:t>Исследования и экологические проблемы.</w:t>
      </w:r>
    </w:p>
    <w:p w14:paraId="700134EF" w14:textId="77777777" w:rsidR="00A16ADF" w:rsidRDefault="00000000">
      <w:pPr>
        <w:spacing w:after="0" w:line="264" w:lineRule="auto"/>
        <w:ind w:firstLine="600"/>
        <w:jc w:val="both"/>
      </w:pPr>
      <w:r>
        <w:rPr>
          <w:rFonts w:ascii="Times New Roman" w:hAnsi="Times New Roman"/>
          <w:b/>
          <w:color w:val="000000"/>
          <w:sz w:val="28"/>
        </w:rPr>
        <w:lastRenderedPageBreak/>
        <w:t>Практические работы</w:t>
      </w:r>
    </w:p>
    <w:p w14:paraId="7958B121" w14:textId="77777777" w:rsidR="00A16ADF" w:rsidRDefault="00000000">
      <w:pPr>
        <w:spacing w:after="0" w:line="264" w:lineRule="auto"/>
        <w:ind w:firstLine="600"/>
        <w:jc w:val="both"/>
      </w:pPr>
      <w:r>
        <w:rPr>
          <w:rFonts w:ascii="Times New Roman" w:hAnsi="Times New Roman"/>
          <w:color w:val="000000"/>
          <w:sz w:val="28"/>
        </w:rPr>
        <w:t>1. Характеристика растительности участка местности своего края.</w:t>
      </w:r>
    </w:p>
    <w:p w14:paraId="5A902603" w14:textId="77777777" w:rsidR="00A16ADF" w:rsidRDefault="00000000">
      <w:pPr>
        <w:spacing w:after="0" w:line="264" w:lineRule="auto"/>
        <w:ind w:firstLine="600"/>
        <w:jc w:val="both"/>
      </w:pPr>
      <w:r>
        <w:rPr>
          <w:rFonts w:ascii="Times New Roman" w:hAnsi="Times New Roman"/>
          <w:b/>
          <w:color w:val="000000"/>
          <w:sz w:val="28"/>
        </w:rPr>
        <w:t xml:space="preserve">Заключение </w:t>
      </w:r>
    </w:p>
    <w:p w14:paraId="670F3800" w14:textId="77777777" w:rsidR="00A16ADF" w:rsidRDefault="00000000">
      <w:pPr>
        <w:spacing w:after="0" w:line="264" w:lineRule="auto"/>
        <w:ind w:firstLine="600"/>
        <w:jc w:val="both"/>
      </w:pPr>
      <w:r>
        <w:rPr>
          <w:rFonts w:ascii="Times New Roman" w:hAnsi="Times New Roman"/>
          <w:color w:val="000000"/>
          <w:sz w:val="28"/>
        </w:rPr>
        <w:t>Природно-территориальные комплексы</w:t>
      </w:r>
    </w:p>
    <w:p w14:paraId="4DE43BF4" w14:textId="77777777" w:rsidR="00A16ADF" w:rsidRDefault="00000000">
      <w:pPr>
        <w:spacing w:after="0" w:line="264" w:lineRule="auto"/>
        <w:ind w:firstLine="600"/>
        <w:jc w:val="both"/>
      </w:pPr>
      <w:r>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47DCE551" w14:textId="77777777" w:rsidR="00A16ADF" w:rsidRDefault="00000000">
      <w:pPr>
        <w:spacing w:after="0" w:line="264" w:lineRule="auto"/>
        <w:ind w:firstLine="600"/>
        <w:jc w:val="both"/>
      </w:pPr>
      <w:r>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14:paraId="005640ED" w14:textId="77777777" w:rsidR="00A16ADF" w:rsidRDefault="00000000">
      <w:pPr>
        <w:spacing w:after="0" w:line="264" w:lineRule="auto"/>
        <w:ind w:firstLine="600"/>
        <w:jc w:val="both"/>
      </w:pPr>
      <w:r>
        <w:rPr>
          <w:rFonts w:ascii="Times New Roman" w:hAnsi="Times New Roman"/>
          <w:b/>
          <w:color w:val="000000"/>
          <w:sz w:val="28"/>
        </w:rPr>
        <w:t>Практическая работа (выполняется на местности)</w:t>
      </w:r>
    </w:p>
    <w:p w14:paraId="0805782D" w14:textId="77777777" w:rsidR="00A16ADF" w:rsidRDefault="00000000">
      <w:pPr>
        <w:spacing w:after="0" w:line="264" w:lineRule="auto"/>
        <w:ind w:firstLine="600"/>
        <w:jc w:val="both"/>
      </w:pPr>
      <w:r>
        <w:rPr>
          <w:rFonts w:ascii="Times New Roman" w:hAnsi="Times New Roman"/>
          <w:color w:val="000000"/>
          <w:sz w:val="28"/>
        </w:rPr>
        <w:t>1. Характеристика локального природного комплекса по плану.</w:t>
      </w:r>
    </w:p>
    <w:p w14:paraId="54E0130A" w14:textId="77777777" w:rsidR="00A16ADF" w:rsidRDefault="00A16ADF">
      <w:pPr>
        <w:spacing w:after="0" w:line="264" w:lineRule="auto"/>
        <w:ind w:left="120"/>
        <w:jc w:val="both"/>
      </w:pPr>
    </w:p>
    <w:p w14:paraId="334753CC" w14:textId="77777777" w:rsidR="00A16ADF" w:rsidRDefault="00000000">
      <w:pPr>
        <w:spacing w:after="0" w:line="264" w:lineRule="auto"/>
        <w:ind w:left="120"/>
        <w:jc w:val="both"/>
      </w:pPr>
      <w:r>
        <w:rPr>
          <w:rFonts w:ascii="Times New Roman" w:hAnsi="Times New Roman"/>
          <w:b/>
          <w:color w:val="000000"/>
          <w:sz w:val="28"/>
        </w:rPr>
        <w:t>7 КЛАСС</w:t>
      </w:r>
    </w:p>
    <w:p w14:paraId="52667640" w14:textId="77777777" w:rsidR="00A16ADF" w:rsidRDefault="00A16ADF">
      <w:pPr>
        <w:spacing w:after="0" w:line="264" w:lineRule="auto"/>
        <w:ind w:left="120"/>
        <w:jc w:val="both"/>
      </w:pPr>
    </w:p>
    <w:p w14:paraId="3FD3577B" w14:textId="77777777" w:rsidR="00A16ADF" w:rsidRDefault="00000000">
      <w:pPr>
        <w:spacing w:after="0" w:line="264" w:lineRule="auto"/>
        <w:ind w:left="120"/>
        <w:jc w:val="both"/>
      </w:pPr>
      <w:r>
        <w:rPr>
          <w:rFonts w:ascii="Times New Roman" w:hAnsi="Times New Roman"/>
          <w:b/>
          <w:color w:val="000000"/>
          <w:sz w:val="28"/>
        </w:rPr>
        <w:t xml:space="preserve">Раздел 1. Главные закономерности природы Земли </w:t>
      </w:r>
    </w:p>
    <w:p w14:paraId="29CFE88B" w14:textId="77777777" w:rsidR="00A16ADF" w:rsidRDefault="00A16ADF">
      <w:pPr>
        <w:spacing w:after="0" w:line="264" w:lineRule="auto"/>
        <w:ind w:left="120"/>
        <w:jc w:val="both"/>
      </w:pPr>
    </w:p>
    <w:p w14:paraId="2818F4B0" w14:textId="77777777" w:rsidR="00A16ADF" w:rsidRDefault="00000000">
      <w:pPr>
        <w:spacing w:after="0" w:line="264" w:lineRule="auto"/>
        <w:ind w:firstLine="600"/>
        <w:jc w:val="both"/>
      </w:pPr>
      <w:r>
        <w:rPr>
          <w:rFonts w:ascii="Times New Roman" w:hAnsi="Times New Roman"/>
          <w:b/>
          <w:color w:val="000000"/>
          <w:sz w:val="28"/>
        </w:rPr>
        <w:t xml:space="preserve">Тема 1. Географическая оболочка </w:t>
      </w:r>
    </w:p>
    <w:p w14:paraId="606FD5C2" w14:textId="77777777" w:rsidR="00A16ADF" w:rsidRDefault="00000000">
      <w:pPr>
        <w:spacing w:after="0" w:line="264" w:lineRule="auto"/>
        <w:ind w:firstLine="600"/>
        <w:jc w:val="both"/>
      </w:pPr>
      <w:r>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3D685ACE"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677056D1" w14:textId="77777777" w:rsidR="00A16ADF" w:rsidRDefault="00000000">
      <w:pPr>
        <w:spacing w:after="0" w:line="264" w:lineRule="auto"/>
        <w:ind w:firstLine="600"/>
        <w:jc w:val="both"/>
      </w:pPr>
      <w:r>
        <w:rPr>
          <w:rFonts w:ascii="Times New Roman" w:hAnsi="Times New Roman"/>
          <w:color w:val="000000"/>
          <w:sz w:val="28"/>
        </w:rPr>
        <w:t>1. Выявление проявления широтной зональности по картам природных зон.</w:t>
      </w:r>
    </w:p>
    <w:p w14:paraId="5BBF82CA" w14:textId="77777777" w:rsidR="00A16ADF" w:rsidRDefault="00000000">
      <w:pPr>
        <w:spacing w:after="0" w:line="264" w:lineRule="auto"/>
        <w:ind w:firstLine="600"/>
        <w:jc w:val="both"/>
      </w:pPr>
      <w:r>
        <w:rPr>
          <w:rFonts w:ascii="Times New Roman" w:hAnsi="Times New Roman"/>
          <w:b/>
          <w:color w:val="000000"/>
          <w:sz w:val="28"/>
        </w:rPr>
        <w:t xml:space="preserve">Тема 2. Литосфера и рельеф Земли </w:t>
      </w:r>
    </w:p>
    <w:p w14:paraId="5D096AAE" w14:textId="77777777" w:rsidR="00A16ADF" w:rsidRDefault="00000000">
      <w:pPr>
        <w:spacing w:after="0" w:line="264" w:lineRule="auto"/>
        <w:ind w:firstLine="600"/>
        <w:jc w:val="both"/>
      </w:pPr>
      <w:r>
        <w:rPr>
          <w:rFonts w:ascii="Times New Roman" w:hAnsi="Times New Roman"/>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4D4E733F"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55A81027" w14:textId="77777777" w:rsidR="00A16ADF" w:rsidRDefault="00000000">
      <w:pPr>
        <w:spacing w:after="0" w:line="264" w:lineRule="auto"/>
        <w:ind w:firstLine="600"/>
        <w:jc w:val="both"/>
      </w:pPr>
      <w:r>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14:paraId="2B8080F6" w14:textId="77777777" w:rsidR="00A16ADF" w:rsidRDefault="00000000">
      <w:pPr>
        <w:spacing w:after="0" w:line="264" w:lineRule="auto"/>
        <w:ind w:firstLine="600"/>
        <w:jc w:val="both"/>
      </w:pPr>
      <w:r>
        <w:rPr>
          <w:rFonts w:ascii="Times New Roman" w:hAnsi="Times New Roman"/>
          <w:color w:val="000000"/>
          <w:sz w:val="28"/>
        </w:rPr>
        <w:t>2. Объяснение вулканических или сейсмических событий, о которых говорится в тексте.</w:t>
      </w:r>
    </w:p>
    <w:p w14:paraId="7BE01A35" w14:textId="77777777" w:rsidR="00A16ADF" w:rsidRDefault="00000000">
      <w:pPr>
        <w:spacing w:after="0" w:line="264" w:lineRule="auto"/>
        <w:ind w:firstLine="600"/>
        <w:jc w:val="both"/>
      </w:pPr>
      <w:r>
        <w:rPr>
          <w:rFonts w:ascii="Times New Roman" w:hAnsi="Times New Roman"/>
          <w:b/>
          <w:color w:val="000000"/>
          <w:sz w:val="28"/>
        </w:rPr>
        <w:t xml:space="preserve">Тема 3. Атмосфера и климаты Земли </w:t>
      </w:r>
    </w:p>
    <w:p w14:paraId="5F5A4FF9" w14:textId="77777777" w:rsidR="00A16ADF" w:rsidRDefault="00000000">
      <w:pPr>
        <w:spacing w:after="0" w:line="264" w:lineRule="auto"/>
        <w:ind w:firstLine="600"/>
        <w:jc w:val="both"/>
      </w:pPr>
      <w:r>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Pr>
          <w:rFonts w:ascii="Times New Roman" w:hAnsi="Times New Roman"/>
          <w:color w:val="000000"/>
          <w:sz w:val="28"/>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26BAF2E1"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6D045908" w14:textId="77777777" w:rsidR="00A16ADF" w:rsidRDefault="00000000">
      <w:pPr>
        <w:spacing w:after="0" w:line="264" w:lineRule="auto"/>
        <w:ind w:firstLine="600"/>
        <w:jc w:val="both"/>
      </w:pPr>
      <w:r>
        <w:rPr>
          <w:rFonts w:ascii="Times New Roman" w:hAnsi="Times New Roman"/>
          <w:color w:val="000000"/>
          <w:sz w:val="28"/>
        </w:rPr>
        <w:t>1. Описание климата территории по климатической карте и климатограмме.</w:t>
      </w:r>
    </w:p>
    <w:p w14:paraId="5AD88A0E" w14:textId="77777777" w:rsidR="00A16ADF" w:rsidRDefault="00000000">
      <w:pPr>
        <w:spacing w:after="0" w:line="264" w:lineRule="auto"/>
        <w:ind w:firstLine="600"/>
        <w:jc w:val="both"/>
      </w:pPr>
      <w:r>
        <w:rPr>
          <w:rFonts w:ascii="Times New Roman" w:hAnsi="Times New Roman"/>
          <w:b/>
          <w:color w:val="000000"/>
          <w:sz w:val="28"/>
        </w:rPr>
        <w:t xml:space="preserve">Тема 4. Мировой океан — основная часть гидросферы </w:t>
      </w:r>
    </w:p>
    <w:p w14:paraId="4035288E" w14:textId="77777777" w:rsidR="00A16ADF" w:rsidRDefault="00000000">
      <w:pPr>
        <w:spacing w:after="0" w:line="264" w:lineRule="auto"/>
        <w:ind w:firstLine="600"/>
        <w:jc w:val="both"/>
      </w:pPr>
      <w:r>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5261B7E3"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09D85350" w14:textId="77777777" w:rsidR="00A16ADF" w:rsidRDefault="00000000">
      <w:pPr>
        <w:spacing w:after="0" w:line="264" w:lineRule="auto"/>
        <w:ind w:firstLine="600"/>
        <w:jc w:val="both"/>
      </w:pPr>
      <w:r>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4B00E15A" w14:textId="77777777" w:rsidR="00A16ADF" w:rsidRDefault="00000000">
      <w:pPr>
        <w:spacing w:after="0" w:line="264" w:lineRule="auto"/>
        <w:ind w:firstLine="600"/>
        <w:jc w:val="both"/>
      </w:pPr>
      <w:r>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14:paraId="7BD229DC" w14:textId="77777777" w:rsidR="00A16ADF" w:rsidRDefault="00A16ADF">
      <w:pPr>
        <w:spacing w:after="0" w:line="264" w:lineRule="auto"/>
        <w:ind w:left="120"/>
        <w:jc w:val="both"/>
      </w:pPr>
    </w:p>
    <w:p w14:paraId="489CD9E7" w14:textId="77777777" w:rsidR="00A16ADF" w:rsidRDefault="00000000">
      <w:pPr>
        <w:spacing w:after="0" w:line="264" w:lineRule="auto"/>
        <w:ind w:left="120"/>
        <w:jc w:val="both"/>
      </w:pPr>
      <w:r>
        <w:rPr>
          <w:rFonts w:ascii="Times New Roman" w:hAnsi="Times New Roman"/>
          <w:b/>
          <w:color w:val="000000"/>
          <w:sz w:val="28"/>
        </w:rPr>
        <w:t>Раздел 2. Человечество на Земле</w:t>
      </w:r>
    </w:p>
    <w:p w14:paraId="44604BDC" w14:textId="77777777" w:rsidR="00A16ADF" w:rsidRDefault="00000000">
      <w:pPr>
        <w:spacing w:after="0" w:line="264" w:lineRule="auto"/>
        <w:ind w:firstLine="600"/>
        <w:jc w:val="both"/>
      </w:pPr>
      <w:r>
        <w:rPr>
          <w:rFonts w:ascii="Times New Roman" w:hAnsi="Times New Roman"/>
          <w:b/>
          <w:color w:val="000000"/>
          <w:sz w:val="28"/>
        </w:rPr>
        <w:t xml:space="preserve">Тема 1. Численность населения </w:t>
      </w:r>
    </w:p>
    <w:p w14:paraId="3D4B01B3" w14:textId="77777777" w:rsidR="00A16ADF" w:rsidRDefault="00000000">
      <w:pPr>
        <w:spacing w:after="0" w:line="264" w:lineRule="auto"/>
        <w:ind w:firstLine="600"/>
        <w:jc w:val="both"/>
      </w:pPr>
      <w:r>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14:paraId="018D1483"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1C5888F5" w14:textId="77777777" w:rsidR="00A16ADF" w:rsidRDefault="00000000">
      <w:pPr>
        <w:spacing w:after="0" w:line="264" w:lineRule="auto"/>
        <w:ind w:firstLine="600"/>
        <w:jc w:val="both"/>
      </w:pPr>
      <w:r>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14:paraId="0B8AEEA8" w14:textId="77777777" w:rsidR="00A16ADF" w:rsidRDefault="00000000">
      <w:pPr>
        <w:spacing w:after="0" w:line="264" w:lineRule="auto"/>
        <w:ind w:firstLine="600"/>
        <w:jc w:val="both"/>
      </w:pPr>
      <w:r>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14:paraId="6BF2653A" w14:textId="77777777" w:rsidR="00A16ADF" w:rsidRDefault="00000000">
      <w:pPr>
        <w:spacing w:after="0" w:line="264" w:lineRule="auto"/>
        <w:ind w:firstLine="600"/>
        <w:jc w:val="both"/>
      </w:pPr>
      <w:r>
        <w:rPr>
          <w:rFonts w:ascii="Times New Roman" w:hAnsi="Times New Roman"/>
          <w:b/>
          <w:color w:val="000000"/>
          <w:sz w:val="28"/>
        </w:rPr>
        <w:t>Тема 2. Страны и народы мира</w:t>
      </w:r>
    </w:p>
    <w:p w14:paraId="4D22617C" w14:textId="77777777" w:rsidR="00A16ADF" w:rsidRDefault="00000000">
      <w:pPr>
        <w:spacing w:after="0" w:line="264" w:lineRule="auto"/>
        <w:ind w:firstLine="600"/>
        <w:jc w:val="both"/>
      </w:pPr>
      <w:r>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3B02BA93"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2BC5BC9" w14:textId="77777777" w:rsidR="00A16ADF" w:rsidRDefault="00000000">
      <w:pPr>
        <w:spacing w:after="0" w:line="264" w:lineRule="auto"/>
        <w:ind w:firstLine="600"/>
        <w:jc w:val="both"/>
      </w:pPr>
      <w:r>
        <w:rPr>
          <w:rFonts w:ascii="Times New Roman" w:hAnsi="Times New Roman"/>
          <w:color w:val="000000"/>
          <w:sz w:val="28"/>
        </w:rPr>
        <w:t>1. Сравнение занятий населения двух стран по комплексным картам.</w:t>
      </w:r>
    </w:p>
    <w:p w14:paraId="3F1A2BAD" w14:textId="77777777" w:rsidR="00A16ADF" w:rsidRDefault="00A16ADF">
      <w:pPr>
        <w:spacing w:after="0" w:line="264" w:lineRule="auto"/>
        <w:ind w:left="120"/>
        <w:jc w:val="both"/>
      </w:pPr>
    </w:p>
    <w:p w14:paraId="6A0A56D9" w14:textId="77777777" w:rsidR="00A16ADF" w:rsidRDefault="00000000">
      <w:pPr>
        <w:spacing w:after="0" w:line="264" w:lineRule="auto"/>
        <w:ind w:left="120"/>
        <w:jc w:val="both"/>
      </w:pPr>
      <w:r>
        <w:rPr>
          <w:rFonts w:ascii="Times New Roman" w:hAnsi="Times New Roman"/>
          <w:b/>
          <w:color w:val="000000"/>
          <w:sz w:val="28"/>
        </w:rPr>
        <w:t xml:space="preserve">Раздел 3. Материки и страны </w:t>
      </w:r>
    </w:p>
    <w:p w14:paraId="29B2BC38" w14:textId="77777777" w:rsidR="00A16ADF" w:rsidRDefault="00000000">
      <w:pPr>
        <w:spacing w:after="0" w:line="264" w:lineRule="auto"/>
        <w:ind w:firstLine="600"/>
        <w:jc w:val="both"/>
      </w:pPr>
      <w:r>
        <w:rPr>
          <w:rFonts w:ascii="Times New Roman" w:hAnsi="Times New Roman"/>
          <w:b/>
          <w:color w:val="000000"/>
          <w:sz w:val="28"/>
        </w:rPr>
        <w:t xml:space="preserve">Тема 1. Южные материки </w:t>
      </w:r>
    </w:p>
    <w:p w14:paraId="48EB6DB6" w14:textId="77777777" w:rsidR="00A16ADF" w:rsidRDefault="00000000">
      <w:pPr>
        <w:spacing w:after="0" w:line="264" w:lineRule="auto"/>
        <w:ind w:firstLine="600"/>
        <w:jc w:val="both"/>
      </w:pPr>
      <w:r>
        <w:rPr>
          <w:rFonts w:ascii="Times New Roman" w:hAnsi="Times New Roman"/>
          <w:color w:val="000000"/>
          <w:sz w:val="28"/>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0ADCAFE5"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4F549053" w14:textId="77777777" w:rsidR="00A16ADF" w:rsidRDefault="00000000">
      <w:pPr>
        <w:spacing w:after="0" w:line="264" w:lineRule="auto"/>
        <w:ind w:firstLine="600"/>
        <w:jc w:val="both"/>
      </w:pPr>
      <w:r>
        <w:rPr>
          <w:rFonts w:ascii="Times New Roman" w:hAnsi="Times New Roman"/>
          <w:color w:val="000000"/>
          <w:sz w:val="28"/>
        </w:rPr>
        <w:t>1. Сравнение географического положения двух (любых) южных материков.</w:t>
      </w:r>
    </w:p>
    <w:p w14:paraId="7A319977" w14:textId="77777777" w:rsidR="00A16ADF" w:rsidRDefault="00000000">
      <w:pPr>
        <w:spacing w:after="0" w:line="264" w:lineRule="auto"/>
        <w:ind w:firstLine="600"/>
        <w:jc w:val="both"/>
      </w:pPr>
      <w:r>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14:paraId="5BD957D9" w14:textId="77777777" w:rsidR="00A16ADF" w:rsidRDefault="00000000">
      <w:pPr>
        <w:spacing w:after="0" w:line="264" w:lineRule="auto"/>
        <w:ind w:firstLine="600"/>
        <w:jc w:val="both"/>
      </w:pPr>
      <w:r>
        <w:rPr>
          <w:rFonts w:ascii="Times New Roman" w:hAnsi="Times New Roman"/>
          <w:color w:val="000000"/>
          <w:sz w:val="28"/>
        </w:rPr>
        <w:t>3. Сравнение особенностей климата Африки, Южной Америки и Австралии по плану.</w:t>
      </w:r>
    </w:p>
    <w:p w14:paraId="3C0C1625" w14:textId="77777777" w:rsidR="00A16ADF" w:rsidRDefault="00000000">
      <w:pPr>
        <w:spacing w:after="0" w:line="264" w:lineRule="auto"/>
        <w:ind w:firstLine="600"/>
        <w:jc w:val="both"/>
      </w:pPr>
      <w:r>
        <w:rPr>
          <w:rFonts w:ascii="Times New Roman" w:hAnsi="Times New Roman"/>
          <w:color w:val="000000"/>
          <w:sz w:val="28"/>
        </w:rPr>
        <w:t>4. Описание Австралии или одной из стран Африки или Южной Америки по географическим картам.</w:t>
      </w:r>
    </w:p>
    <w:p w14:paraId="36BA5C03" w14:textId="77777777" w:rsidR="00A16ADF" w:rsidRDefault="00000000">
      <w:pPr>
        <w:spacing w:after="0" w:line="264" w:lineRule="auto"/>
        <w:ind w:firstLine="600"/>
        <w:jc w:val="both"/>
      </w:pPr>
      <w:r>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14:paraId="2668BF60" w14:textId="77777777" w:rsidR="00A16ADF" w:rsidRDefault="00000000">
      <w:pPr>
        <w:spacing w:after="0" w:line="264" w:lineRule="auto"/>
        <w:ind w:firstLine="600"/>
        <w:jc w:val="both"/>
      </w:pPr>
      <w:r>
        <w:rPr>
          <w:rFonts w:ascii="Times New Roman" w:hAnsi="Times New Roman"/>
          <w:b/>
          <w:color w:val="000000"/>
          <w:sz w:val="28"/>
        </w:rPr>
        <w:lastRenderedPageBreak/>
        <w:t>Тема 2. Северные материки</w:t>
      </w:r>
    </w:p>
    <w:p w14:paraId="1B828903" w14:textId="77777777" w:rsidR="00A16ADF" w:rsidRDefault="00000000">
      <w:pPr>
        <w:spacing w:after="0" w:line="264" w:lineRule="auto"/>
        <w:ind w:firstLine="600"/>
        <w:jc w:val="both"/>
      </w:pPr>
      <w:r>
        <w:rPr>
          <w:rFonts w:ascii="Times New Roman" w:hAnsi="Times New Roman"/>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79CF0856"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167FB9B0" w14:textId="77777777" w:rsidR="00A16ADF" w:rsidRDefault="00000000">
      <w:pPr>
        <w:spacing w:after="0" w:line="264" w:lineRule="auto"/>
        <w:ind w:firstLine="600"/>
        <w:jc w:val="both"/>
      </w:pPr>
      <w:r>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14:paraId="3D0364E3" w14:textId="77777777" w:rsidR="00A16ADF" w:rsidRDefault="00000000">
      <w:pPr>
        <w:spacing w:after="0" w:line="264" w:lineRule="auto"/>
        <w:ind w:firstLine="600"/>
        <w:jc w:val="both"/>
      </w:pPr>
      <w:r>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14:paraId="46422B09" w14:textId="77777777" w:rsidR="00A16ADF" w:rsidRDefault="00000000">
      <w:pPr>
        <w:spacing w:after="0" w:line="264" w:lineRule="auto"/>
        <w:ind w:firstLine="600"/>
        <w:jc w:val="both"/>
      </w:pPr>
      <w:r>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7379D88D" w14:textId="77777777" w:rsidR="00A16ADF" w:rsidRDefault="00000000">
      <w:pPr>
        <w:spacing w:after="0" w:line="264" w:lineRule="auto"/>
        <w:ind w:firstLine="600"/>
        <w:jc w:val="both"/>
      </w:pPr>
      <w:r>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247582B9" w14:textId="77777777" w:rsidR="00A16ADF" w:rsidRDefault="00000000">
      <w:pPr>
        <w:spacing w:after="0" w:line="264" w:lineRule="auto"/>
        <w:ind w:firstLine="600"/>
        <w:jc w:val="both"/>
      </w:pPr>
      <w:r>
        <w:rPr>
          <w:rFonts w:ascii="Times New Roman" w:hAnsi="Times New Roman"/>
          <w:b/>
          <w:color w:val="000000"/>
          <w:sz w:val="28"/>
        </w:rPr>
        <w:t xml:space="preserve">Тема 3. Взаимодействие природы и общества </w:t>
      </w:r>
    </w:p>
    <w:p w14:paraId="4B24C374" w14:textId="77777777" w:rsidR="00A16ADF" w:rsidRDefault="00000000">
      <w:pPr>
        <w:spacing w:after="0" w:line="264" w:lineRule="auto"/>
        <w:ind w:firstLine="600"/>
        <w:jc w:val="both"/>
      </w:pPr>
      <w:r>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5C6B2795" w14:textId="77777777" w:rsidR="00A16ADF" w:rsidRDefault="00000000">
      <w:pPr>
        <w:spacing w:after="0" w:line="264" w:lineRule="auto"/>
        <w:ind w:firstLine="600"/>
        <w:jc w:val="both"/>
      </w:pPr>
      <w:r>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15DA754B"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8D282E1" w14:textId="77777777" w:rsidR="00A16ADF" w:rsidRDefault="00000000">
      <w:pPr>
        <w:spacing w:after="0" w:line="264" w:lineRule="auto"/>
        <w:ind w:firstLine="600"/>
        <w:jc w:val="both"/>
      </w:pPr>
      <w:r>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14:paraId="3EF3DA43" w14:textId="77777777" w:rsidR="00A16ADF" w:rsidRDefault="00A16ADF">
      <w:pPr>
        <w:spacing w:after="0" w:line="264" w:lineRule="auto"/>
        <w:ind w:left="120"/>
        <w:jc w:val="both"/>
      </w:pPr>
    </w:p>
    <w:p w14:paraId="2C09252B" w14:textId="77777777" w:rsidR="00A16ADF" w:rsidRDefault="00000000">
      <w:pPr>
        <w:spacing w:after="0" w:line="264" w:lineRule="auto"/>
        <w:ind w:left="120"/>
        <w:jc w:val="both"/>
      </w:pPr>
      <w:r>
        <w:rPr>
          <w:rFonts w:ascii="Times New Roman" w:hAnsi="Times New Roman"/>
          <w:b/>
          <w:color w:val="000000"/>
          <w:sz w:val="28"/>
        </w:rPr>
        <w:t>8 КЛАСС</w:t>
      </w:r>
    </w:p>
    <w:p w14:paraId="75E39A84" w14:textId="77777777" w:rsidR="00A16ADF" w:rsidRDefault="00A16ADF">
      <w:pPr>
        <w:spacing w:after="0" w:line="264" w:lineRule="auto"/>
        <w:ind w:left="120"/>
        <w:jc w:val="both"/>
      </w:pPr>
    </w:p>
    <w:p w14:paraId="37ABA720" w14:textId="77777777" w:rsidR="00A16ADF" w:rsidRDefault="00000000">
      <w:pPr>
        <w:spacing w:after="0" w:line="264" w:lineRule="auto"/>
        <w:ind w:left="120"/>
        <w:jc w:val="both"/>
      </w:pPr>
      <w:r>
        <w:rPr>
          <w:rFonts w:ascii="Times New Roman" w:hAnsi="Times New Roman"/>
          <w:b/>
          <w:color w:val="000000"/>
          <w:sz w:val="28"/>
        </w:rPr>
        <w:t>Раздел 1. Географическое пространство России</w:t>
      </w:r>
    </w:p>
    <w:p w14:paraId="4F374320" w14:textId="77777777" w:rsidR="00A16ADF" w:rsidRDefault="00A16ADF">
      <w:pPr>
        <w:spacing w:after="0" w:line="264" w:lineRule="auto"/>
        <w:ind w:left="120"/>
        <w:jc w:val="both"/>
      </w:pPr>
    </w:p>
    <w:p w14:paraId="16170DED" w14:textId="77777777" w:rsidR="00A16ADF" w:rsidRDefault="00000000">
      <w:pPr>
        <w:spacing w:after="0" w:line="264" w:lineRule="auto"/>
        <w:ind w:firstLine="600"/>
        <w:jc w:val="both"/>
      </w:pPr>
      <w:r>
        <w:rPr>
          <w:rFonts w:ascii="Times New Roman" w:hAnsi="Times New Roman"/>
          <w:b/>
          <w:color w:val="000000"/>
          <w:sz w:val="28"/>
        </w:rPr>
        <w:t xml:space="preserve">Тема 1. История формирования и освоения территории России </w:t>
      </w:r>
    </w:p>
    <w:p w14:paraId="0D7DF4C6" w14:textId="77777777" w:rsidR="00A16ADF" w:rsidRDefault="00000000">
      <w:pPr>
        <w:spacing w:after="0" w:line="264" w:lineRule="auto"/>
        <w:ind w:firstLine="600"/>
        <w:jc w:val="both"/>
      </w:pPr>
      <w:r>
        <w:rPr>
          <w:rFonts w:ascii="Times New Roman" w:hAnsi="Times New Roman"/>
          <w:color w:val="000000"/>
          <w:sz w:val="28"/>
        </w:rPr>
        <w:lastRenderedPageBreak/>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14:paraId="342401D5"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6467212B" w14:textId="77777777" w:rsidR="00A16ADF" w:rsidRDefault="00000000">
      <w:pPr>
        <w:spacing w:after="0" w:line="264" w:lineRule="auto"/>
        <w:ind w:firstLine="600"/>
        <w:jc w:val="both"/>
      </w:pPr>
      <w:r>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14:paraId="637051D3" w14:textId="77777777" w:rsidR="00A16ADF" w:rsidRDefault="00000000">
      <w:pPr>
        <w:spacing w:after="0" w:line="264" w:lineRule="auto"/>
        <w:ind w:firstLine="600"/>
        <w:jc w:val="both"/>
      </w:pPr>
      <w:r>
        <w:rPr>
          <w:rFonts w:ascii="Times New Roman" w:hAnsi="Times New Roman"/>
          <w:b/>
          <w:color w:val="000000"/>
          <w:sz w:val="28"/>
        </w:rPr>
        <w:t xml:space="preserve">Тема 2. Географическое положение и границы России </w:t>
      </w:r>
    </w:p>
    <w:p w14:paraId="66FFF85F" w14:textId="77777777" w:rsidR="00A16ADF" w:rsidRDefault="00000000">
      <w:pPr>
        <w:spacing w:after="0" w:line="264" w:lineRule="auto"/>
        <w:ind w:firstLine="600"/>
        <w:jc w:val="both"/>
      </w:pPr>
      <w:r>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04E843DC" w14:textId="77777777" w:rsidR="00A16ADF" w:rsidRDefault="00000000">
      <w:pPr>
        <w:spacing w:after="0" w:line="264" w:lineRule="auto"/>
        <w:ind w:firstLine="600"/>
        <w:jc w:val="both"/>
      </w:pPr>
      <w:r>
        <w:rPr>
          <w:rFonts w:ascii="Times New Roman" w:hAnsi="Times New Roman"/>
          <w:b/>
          <w:color w:val="000000"/>
          <w:sz w:val="28"/>
        </w:rPr>
        <w:t xml:space="preserve">Тема 3. Время на территории России </w:t>
      </w:r>
    </w:p>
    <w:p w14:paraId="5D7FFF40" w14:textId="77777777" w:rsidR="00A16ADF" w:rsidRDefault="00000000">
      <w:pPr>
        <w:spacing w:after="0" w:line="264" w:lineRule="auto"/>
        <w:ind w:firstLine="600"/>
        <w:jc w:val="both"/>
      </w:pPr>
      <w:r>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14:paraId="12701A29"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1A85D8D" w14:textId="77777777" w:rsidR="00A16ADF" w:rsidRDefault="00000000">
      <w:pPr>
        <w:spacing w:after="0" w:line="264" w:lineRule="auto"/>
        <w:ind w:firstLine="600"/>
        <w:jc w:val="both"/>
      </w:pPr>
      <w:r>
        <w:rPr>
          <w:rFonts w:ascii="Times New Roman" w:hAnsi="Times New Roman"/>
          <w:color w:val="000000"/>
          <w:sz w:val="28"/>
        </w:rPr>
        <w:t>1. Определение различия во времени для разных городов России по карте часовых зон.</w:t>
      </w:r>
    </w:p>
    <w:p w14:paraId="6319CF13" w14:textId="77777777" w:rsidR="00A16ADF" w:rsidRDefault="00000000">
      <w:pPr>
        <w:spacing w:after="0" w:line="264" w:lineRule="auto"/>
        <w:ind w:firstLine="600"/>
        <w:jc w:val="both"/>
      </w:pPr>
      <w:r>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14:paraId="7029F89F" w14:textId="77777777" w:rsidR="00A16ADF" w:rsidRDefault="00000000">
      <w:pPr>
        <w:spacing w:after="0" w:line="264" w:lineRule="auto"/>
        <w:ind w:firstLine="600"/>
        <w:jc w:val="both"/>
      </w:pPr>
      <w:r>
        <w:rPr>
          <w:rFonts w:ascii="Times New Roman" w:hAnsi="Times New Roman"/>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533DB1C"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016971A8" w14:textId="77777777" w:rsidR="00A16ADF" w:rsidRDefault="00000000">
      <w:pPr>
        <w:spacing w:after="0" w:line="264" w:lineRule="auto"/>
        <w:ind w:firstLine="600"/>
        <w:jc w:val="both"/>
      </w:pPr>
      <w:r>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4539DB26" w14:textId="77777777" w:rsidR="00A16ADF" w:rsidRDefault="00A16ADF">
      <w:pPr>
        <w:spacing w:after="0" w:line="264" w:lineRule="auto"/>
        <w:ind w:left="120"/>
        <w:jc w:val="both"/>
      </w:pPr>
    </w:p>
    <w:p w14:paraId="57992595" w14:textId="77777777" w:rsidR="00A16ADF" w:rsidRDefault="00000000">
      <w:pPr>
        <w:spacing w:after="0" w:line="264" w:lineRule="auto"/>
        <w:ind w:left="120"/>
        <w:jc w:val="both"/>
      </w:pPr>
      <w:r>
        <w:rPr>
          <w:rFonts w:ascii="Times New Roman" w:hAnsi="Times New Roman"/>
          <w:b/>
          <w:color w:val="000000"/>
          <w:sz w:val="28"/>
        </w:rPr>
        <w:t>Раздел 2. Природа России</w:t>
      </w:r>
    </w:p>
    <w:p w14:paraId="2943B633" w14:textId="77777777" w:rsidR="00A16ADF" w:rsidRDefault="00000000">
      <w:pPr>
        <w:spacing w:after="0" w:line="264" w:lineRule="auto"/>
        <w:ind w:firstLine="600"/>
        <w:jc w:val="both"/>
      </w:pPr>
      <w:r>
        <w:rPr>
          <w:rFonts w:ascii="Times New Roman" w:hAnsi="Times New Roman"/>
          <w:b/>
          <w:color w:val="000000"/>
          <w:sz w:val="28"/>
        </w:rPr>
        <w:t xml:space="preserve">Тема 1. Природные условия и ресурсы России </w:t>
      </w:r>
    </w:p>
    <w:p w14:paraId="25B179AD" w14:textId="77777777" w:rsidR="00A16ADF" w:rsidRDefault="00000000">
      <w:pPr>
        <w:spacing w:after="0" w:line="264" w:lineRule="auto"/>
        <w:ind w:firstLine="600"/>
        <w:jc w:val="both"/>
      </w:pPr>
      <w:r>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2495AFB3"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1D82354E" w14:textId="77777777" w:rsidR="00A16ADF" w:rsidRDefault="00000000">
      <w:pPr>
        <w:spacing w:after="0" w:line="264" w:lineRule="auto"/>
        <w:ind w:firstLine="600"/>
        <w:jc w:val="both"/>
      </w:pPr>
      <w:r>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14:paraId="2743AB8F" w14:textId="77777777" w:rsidR="00A16ADF" w:rsidRDefault="00000000">
      <w:pPr>
        <w:spacing w:after="0" w:line="264" w:lineRule="auto"/>
        <w:ind w:firstLine="600"/>
        <w:jc w:val="both"/>
      </w:pPr>
      <w:r>
        <w:rPr>
          <w:rFonts w:ascii="Times New Roman" w:hAnsi="Times New Roman"/>
          <w:b/>
          <w:color w:val="000000"/>
          <w:sz w:val="28"/>
        </w:rPr>
        <w:t xml:space="preserve">Тема 2. Геологическое строение, рельеф и полезные ископаемые </w:t>
      </w:r>
    </w:p>
    <w:p w14:paraId="6A194598" w14:textId="77777777" w:rsidR="00A16ADF" w:rsidRDefault="00000000">
      <w:pPr>
        <w:spacing w:after="0" w:line="264" w:lineRule="auto"/>
        <w:ind w:firstLine="600"/>
        <w:jc w:val="both"/>
      </w:pPr>
      <w:r>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68FBE58" w14:textId="77777777" w:rsidR="00A16ADF" w:rsidRDefault="00000000">
      <w:pPr>
        <w:spacing w:after="0" w:line="264" w:lineRule="auto"/>
        <w:ind w:firstLine="600"/>
        <w:jc w:val="both"/>
      </w:pPr>
      <w:r>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338625EA"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3C6943B8" w14:textId="77777777" w:rsidR="00A16ADF" w:rsidRDefault="00000000">
      <w:pPr>
        <w:spacing w:after="0" w:line="264" w:lineRule="auto"/>
        <w:ind w:firstLine="600"/>
        <w:jc w:val="both"/>
      </w:pPr>
      <w:r>
        <w:rPr>
          <w:rFonts w:ascii="Times New Roman" w:hAnsi="Times New Roman"/>
          <w:color w:val="000000"/>
          <w:sz w:val="28"/>
        </w:rPr>
        <w:t>1. Объяснение распространения по территории России опасных геологических явлений.</w:t>
      </w:r>
    </w:p>
    <w:p w14:paraId="2D57CF26" w14:textId="77777777" w:rsidR="00A16ADF" w:rsidRDefault="00000000">
      <w:pPr>
        <w:spacing w:after="0" w:line="264" w:lineRule="auto"/>
        <w:ind w:firstLine="600"/>
        <w:jc w:val="both"/>
      </w:pPr>
      <w:r>
        <w:rPr>
          <w:rFonts w:ascii="Times New Roman" w:hAnsi="Times New Roman"/>
          <w:color w:val="000000"/>
          <w:sz w:val="28"/>
        </w:rPr>
        <w:t>2. Объяснение особенностей рельефа своего края.</w:t>
      </w:r>
    </w:p>
    <w:p w14:paraId="1CB2AE76" w14:textId="77777777" w:rsidR="00A16ADF" w:rsidRDefault="00000000">
      <w:pPr>
        <w:spacing w:after="0" w:line="264" w:lineRule="auto"/>
        <w:ind w:firstLine="600"/>
        <w:jc w:val="both"/>
      </w:pPr>
      <w:r>
        <w:rPr>
          <w:rFonts w:ascii="Times New Roman" w:hAnsi="Times New Roman"/>
          <w:b/>
          <w:color w:val="000000"/>
          <w:sz w:val="28"/>
        </w:rPr>
        <w:t xml:space="preserve">Тема 3. Климат и климатические ресурсы </w:t>
      </w:r>
    </w:p>
    <w:p w14:paraId="0DDBAD8D" w14:textId="77777777" w:rsidR="00A16ADF" w:rsidRDefault="00000000">
      <w:pPr>
        <w:spacing w:after="0" w:line="264" w:lineRule="auto"/>
        <w:ind w:firstLine="600"/>
        <w:jc w:val="both"/>
      </w:pPr>
      <w:r>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3F9DB50B" w14:textId="77777777" w:rsidR="00A16ADF" w:rsidRDefault="00000000">
      <w:pPr>
        <w:spacing w:after="0" w:line="264" w:lineRule="auto"/>
        <w:ind w:firstLine="600"/>
        <w:jc w:val="both"/>
      </w:pPr>
      <w:r>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20373107"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00609EB5" w14:textId="77777777" w:rsidR="00A16ADF" w:rsidRDefault="00000000">
      <w:pPr>
        <w:spacing w:after="0" w:line="264" w:lineRule="auto"/>
        <w:ind w:firstLine="600"/>
        <w:jc w:val="both"/>
      </w:pPr>
      <w:r>
        <w:rPr>
          <w:rFonts w:ascii="Times New Roman" w:hAnsi="Times New Roman"/>
          <w:color w:val="000000"/>
          <w:sz w:val="28"/>
        </w:rPr>
        <w:t>1. Описание и прогнозирование погоды территории по карте погоды.</w:t>
      </w:r>
    </w:p>
    <w:p w14:paraId="15B52BF8" w14:textId="77777777" w:rsidR="00A16ADF" w:rsidRDefault="00000000">
      <w:pPr>
        <w:spacing w:after="0" w:line="264" w:lineRule="auto"/>
        <w:ind w:firstLine="600"/>
        <w:jc w:val="both"/>
      </w:pPr>
      <w:r>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26494FF" w14:textId="77777777" w:rsidR="00A16ADF" w:rsidRDefault="00000000">
      <w:pPr>
        <w:spacing w:after="0" w:line="264" w:lineRule="auto"/>
        <w:ind w:firstLine="600"/>
        <w:jc w:val="both"/>
      </w:pPr>
      <w:r>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14:paraId="47B4E2EB" w14:textId="77777777" w:rsidR="00A16ADF" w:rsidRDefault="00000000">
      <w:pPr>
        <w:spacing w:after="0" w:line="264" w:lineRule="auto"/>
        <w:ind w:firstLine="600"/>
        <w:jc w:val="both"/>
      </w:pPr>
      <w:r>
        <w:rPr>
          <w:rFonts w:ascii="Times New Roman" w:hAnsi="Times New Roman"/>
          <w:b/>
          <w:color w:val="000000"/>
          <w:sz w:val="28"/>
        </w:rPr>
        <w:t xml:space="preserve">Тема 4. Моря России. Внутренние воды и водные ресурсы </w:t>
      </w:r>
    </w:p>
    <w:p w14:paraId="01722D16" w14:textId="77777777" w:rsidR="00A16ADF" w:rsidRDefault="00000000">
      <w:pPr>
        <w:spacing w:after="0" w:line="264" w:lineRule="auto"/>
        <w:ind w:firstLine="600"/>
        <w:jc w:val="both"/>
      </w:pPr>
      <w:r>
        <w:rPr>
          <w:rFonts w:ascii="Times New Roman" w:hAnsi="Times New Roman"/>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1438650F" w14:textId="77777777" w:rsidR="00A16ADF" w:rsidRDefault="00000000">
      <w:pPr>
        <w:spacing w:after="0" w:line="264" w:lineRule="auto"/>
        <w:ind w:firstLine="600"/>
        <w:jc w:val="both"/>
      </w:pPr>
      <w:r>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289AF8A"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0720243B" w14:textId="77777777" w:rsidR="00A16ADF" w:rsidRDefault="00000000">
      <w:pPr>
        <w:spacing w:after="0" w:line="264" w:lineRule="auto"/>
        <w:ind w:firstLine="600"/>
        <w:jc w:val="both"/>
      </w:pPr>
      <w:r>
        <w:rPr>
          <w:rFonts w:ascii="Times New Roman" w:hAnsi="Times New Roman"/>
          <w:color w:val="000000"/>
          <w:sz w:val="28"/>
        </w:rPr>
        <w:t>1. Сравнение особенностей режима и характера течения двух рек России.</w:t>
      </w:r>
    </w:p>
    <w:p w14:paraId="771A9431" w14:textId="77777777" w:rsidR="00A16ADF" w:rsidRDefault="00000000">
      <w:pPr>
        <w:spacing w:after="0" w:line="264" w:lineRule="auto"/>
        <w:ind w:firstLine="600"/>
        <w:jc w:val="both"/>
      </w:pPr>
      <w:r>
        <w:rPr>
          <w:rFonts w:ascii="Times New Roman" w:hAnsi="Times New Roman"/>
          <w:color w:val="000000"/>
          <w:sz w:val="28"/>
        </w:rPr>
        <w:t>2. Объяснение распространения опасных гидрологических природных явлений на территории страны.</w:t>
      </w:r>
    </w:p>
    <w:p w14:paraId="51B414CF" w14:textId="77777777" w:rsidR="00A16ADF" w:rsidRDefault="00000000">
      <w:pPr>
        <w:spacing w:after="0" w:line="264" w:lineRule="auto"/>
        <w:ind w:firstLine="600"/>
        <w:jc w:val="both"/>
      </w:pPr>
      <w:r>
        <w:rPr>
          <w:rFonts w:ascii="Times New Roman" w:hAnsi="Times New Roman"/>
          <w:b/>
          <w:color w:val="000000"/>
          <w:sz w:val="28"/>
        </w:rPr>
        <w:t xml:space="preserve">Тема 5. Природно-хозяйственные зоны </w:t>
      </w:r>
    </w:p>
    <w:p w14:paraId="048F3087" w14:textId="77777777" w:rsidR="00A16ADF" w:rsidRDefault="00000000">
      <w:pPr>
        <w:spacing w:after="0" w:line="264" w:lineRule="auto"/>
        <w:ind w:firstLine="600"/>
        <w:jc w:val="both"/>
      </w:pPr>
      <w:r>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04457108" w14:textId="77777777" w:rsidR="00A16ADF" w:rsidRDefault="00000000">
      <w:pPr>
        <w:spacing w:after="0" w:line="264" w:lineRule="auto"/>
        <w:ind w:firstLine="600"/>
        <w:jc w:val="both"/>
      </w:pPr>
      <w:r>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770DE60B" w14:textId="77777777" w:rsidR="00A16ADF" w:rsidRDefault="00000000">
      <w:pPr>
        <w:spacing w:after="0" w:line="264" w:lineRule="auto"/>
        <w:ind w:firstLine="600"/>
        <w:jc w:val="both"/>
      </w:pPr>
      <w:r>
        <w:rPr>
          <w:rFonts w:ascii="Times New Roman" w:hAnsi="Times New Roman"/>
          <w:color w:val="000000"/>
          <w:sz w:val="28"/>
        </w:rPr>
        <w:t>Природно-хозяйственные зоны России: взаимосвязь и взаимообусловленность их компонентов.</w:t>
      </w:r>
    </w:p>
    <w:p w14:paraId="6B3F1F4B" w14:textId="77777777" w:rsidR="00A16ADF" w:rsidRDefault="00000000">
      <w:pPr>
        <w:spacing w:after="0" w:line="264" w:lineRule="auto"/>
        <w:ind w:firstLine="600"/>
        <w:jc w:val="both"/>
      </w:pPr>
      <w:r>
        <w:rPr>
          <w:rFonts w:ascii="Times New Roman" w:hAnsi="Times New Roman"/>
          <w:color w:val="000000"/>
          <w:sz w:val="28"/>
        </w:rPr>
        <w:t>Высотная поясность в горах на территории России.</w:t>
      </w:r>
    </w:p>
    <w:p w14:paraId="6FA05E47" w14:textId="77777777" w:rsidR="00A16ADF" w:rsidRDefault="00000000">
      <w:pPr>
        <w:spacing w:after="0" w:line="264" w:lineRule="auto"/>
        <w:ind w:firstLine="600"/>
        <w:jc w:val="both"/>
      </w:pPr>
      <w:r>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764DC87E" w14:textId="77777777" w:rsidR="00A16ADF" w:rsidRDefault="00000000">
      <w:pPr>
        <w:spacing w:after="0" w:line="264" w:lineRule="auto"/>
        <w:ind w:firstLine="600"/>
        <w:jc w:val="both"/>
      </w:pPr>
      <w:r>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21118FF9"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39CD0339" w14:textId="77777777" w:rsidR="00A16ADF" w:rsidRDefault="00000000">
      <w:pPr>
        <w:spacing w:after="0" w:line="264" w:lineRule="auto"/>
        <w:ind w:firstLine="600"/>
        <w:jc w:val="both"/>
      </w:pPr>
      <w:r>
        <w:rPr>
          <w:rFonts w:ascii="Times New Roman" w:hAnsi="Times New Roman"/>
          <w:color w:val="000000"/>
          <w:sz w:val="28"/>
        </w:rPr>
        <w:t>1. Объяснение различий структуры высотной поясности в горных системах.</w:t>
      </w:r>
    </w:p>
    <w:p w14:paraId="09016B4A" w14:textId="77777777" w:rsidR="00A16ADF" w:rsidRDefault="00000000">
      <w:pPr>
        <w:spacing w:after="0" w:line="264" w:lineRule="auto"/>
        <w:ind w:firstLine="600"/>
        <w:jc w:val="both"/>
      </w:pPr>
      <w:r>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67DB799" w14:textId="77777777" w:rsidR="00A16ADF" w:rsidRDefault="00A16ADF">
      <w:pPr>
        <w:spacing w:after="0" w:line="264" w:lineRule="auto"/>
        <w:ind w:left="120"/>
        <w:jc w:val="both"/>
      </w:pPr>
    </w:p>
    <w:p w14:paraId="6FF92785" w14:textId="77777777" w:rsidR="00A16ADF" w:rsidRDefault="00000000">
      <w:pPr>
        <w:spacing w:after="0" w:line="264" w:lineRule="auto"/>
        <w:ind w:left="120"/>
        <w:jc w:val="both"/>
      </w:pPr>
      <w:r>
        <w:rPr>
          <w:rFonts w:ascii="Times New Roman" w:hAnsi="Times New Roman"/>
          <w:b/>
          <w:color w:val="000000"/>
          <w:sz w:val="28"/>
        </w:rPr>
        <w:t>Раздел 3. Население России</w:t>
      </w:r>
    </w:p>
    <w:p w14:paraId="446E0956" w14:textId="77777777" w:rsidR="00A16ADF" w:rsidRDefault="00000000">
      <w:pPr>
        <w:spacing w:after="0" w:line="264" w:lineRule="auto"/>
        <w:ind w:firstLine="600"/>
        <w:jc w:val="both"/>
      </w:pPr>
      <w:r>
        <w:rPr>
          <w:rFonts w:ascii="Times New Roman" w:hAnsi="Times New Roman"/>
          <w:b/>
          <w:color w:val="000000"/>
          <w:sz w:val="28"/>
        </w:rPr>
        <w:t>Тема 1. Численность населения России</w:t>
      </w:r>
    </w:p>
    <w:p w14:paraId="4C68F0FF" w14:textId="77777777" w:rsidR="00A16ADF" w:rsidRDefault="00000000">
      <w:pPr>
        <w:spacing w:after="0" w:line="264" w:lineRule="auto"/>
        <w:ind w:firstLine="600"/>
        <w:jc w:val="both"/>
      </w:pPr>
      <w:r>
        <w:rPr>
          <w:rFonts w:ascii="Times New Roman" w:hAnsi="Times New Roman"/>
          <w:color w:val="000000"/>
          <w:sz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70F24EC9"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1AC5614B" w14:textId="77777777" w:rsidR="00A16ADF" w:rsidRDefault="00000000">
      <w:pPr>
        <w:spacing w:after="0" w:line="264" w:lineRule="auto"/>
        <w:ind w:firstLine="600"/>
        <w:jc w:val="both"/>
      </w:pPr>
      <w:r>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21323FDB" w14:textId="77777777" w:rsidR="00A16ADF" w:rsidRDefault="00000000">
      <w:pPr>
        <w:spacing w:after="0" w:line="264" w:lineRule="auto"/>
        <w:ind w:firstLine="600"/>
        <w:jc w:val="both"/>
      </w:pPr>
      <w:r>
        <w:rPr>
          <w:rFonts w:ascii="Times New Roman" w:hAnsi="Times New Roman"/>
          <w:b/>
          <w:color w:val="000000"/>
          <w:sz w:val="28"/>
        </w:rPr>
        <w:t>Тема 2. Территориальные особенности размещения населения России</w:t>
      </w:r>
    </w:p>
    <w:p w14:paraId="1FC88496" w14:textId="77777777" w:rsidR="00A16ADF" w:rsidRDefault="00000000">
      <w:pPr>
        <w:spacing w:after="0" w:line="264" w:lineRule="auto"/>
        <w:ind w:firstLine="600"/>
        <w:jc w:val="both"/>
      </w:pPr>
      <w:r>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6A9321AA" w14:textId="77777777" w:rsidR="00A16ADF" w:rsidRDefault="00000000">
      <w:pPr>
        <w:spacing w:after="0" w:line="264" w:lineRule="auto"/>
        <w:ind w:firstLine="600"/>
        <w:jc w:val="both"/>
      </w:pPr>
      <w:r>
        <w:rPr>
          <w:rFonts w:ascii="Times New Roman" w:hAnsi="Times New Roman"/>
          <w:b/>
          <w:color w:val="000000"/>
          <w:sz w:val="28"/>
        </w:rPr>
        <w:t xml:space="preserve">Тема 3. Народы и религии России </w:t>
      </w:r>
    </w:p>
    <w:p w14:paraId="297F7949" w14:textId="77777777" w:rsidR="00A16ADF" w:rsidRDefault="00000000">
      <w:pPr>
        <w:spacing w:after="0" w:line="264" w:lineRule="auto"/>
        <w:ind w:firstLine="600"/>
        <w:jc w:val="both"/>
      </w:pPr>
      <w:r>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1A5CA908"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6FCD64A1" w14:textId="77777777" w:rsidR="00A16ADF" w:rsidRDefault="00000000">
      <w:pPr>
        <w:spacing w:after="0" w:line="264" w:lineRule="auto"/>
        <w:ind w:firstLine="600"/>
        <w:jc w:val="both"/>
      </w:pPr>
      <w:r>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14:paraId="359A74B1" w14:textId="77777777" w:rsidR="00A16ADF" w:rsidRDefault="00000000">
      <w:pPr>
        <w:spacing w:after="0" w:line="264" w:lineRule="auto"/>
        <w:ind w:firstLine="600"/>
        <w:jc w:val="both"/>
      </w:pPr>
      <w:r>
        <w:rPr>
          <w:rFonts w:ascii="Times New Roman" w:hAnsi="Times New Roman"/>
          <w:b/>
          <w:color w:val="000000"/>
          <w:sz w:val="28"/>
        </w:rPr>
        <w:t>Тема 4. Половой и возрастной состав населения России</w:t>
      </w:r>
    </w:p>
    <w:p w14:paraId="017B7C0D" w14:textId="77777777" w:rsidR="00A16ADF" w:rsidRDefault="00000000">
      <w:pPr>
        <w:spacing w:after="0" w:line="264" w:lineRule="auto"/>
        <w:ind w:firstLine="600"/>
        <w:jc w:val="both"/>
      </w:pPr>
      <w:r>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7952B8B7"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58534F2" w14:textId="77777777" w:rsidR="00A16ADF" w:rsidRDefault="00000000">
      <w:pPr>
        <w:spacing w:after="0" w:line="264" w:lineRule="auto"/>
        <w:ind w:firstLine="600"/>
        <w:jc w:val="both"/>
      </w:pPr>
      <w:r>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14:paraId="124D2606" w14:textId="77777777" w:rsidR="00A16ADF" w:rsidRDefault="00000000">
      <w:pPr>
        <w:spacing w:after="0" w:line="264" w:lineRule="auto"/>
        <w:ind w:firstLine="600"/>
        <w:jc w:val="both"/>
      </w:pPr>
      <w:r>
        <w:rPr>
          <w:rFonts w:ascii="Times New Roman" w:hAnsi="Times New Roman"/>
          <w:b/>
          <w:color w:val="000000"/>
          <w:sz w:val="28"/>
        </w:rPr>
        <w:t>Тема 5. Человеческий капитал России</w:t>
      </w:r>
    </w:p>
    <w:p w14:paraId="34B85C44" w14:textId="77777777" w:rsidR="00A16ADF" w:rsidRDefault="00000000">
      <w:pPr>
        <w:spacing w:after="0" w:line="264" w:lineRule="auto"/>
        <w:ind w:firstLine="600"/>
        <w:jc w:val="both"/>
      </w:pPr>
      <w:r>
        <w:rPr>
          <w:rFonts w:ascii="Times New Roman" w:hAnsi="Times New Roman"/>
          <w:color w:val="000000"/>
          <w:sz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14:paraId="1FB87D5D"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03AE1867" w14:textId="77777777" w:rsidR="00A16ADF" w:rsidRDefault="00000000">
      <w:pPr>
        <w:numPr>
          <w:ilvl w:val="0"/>
          <w:numId w:val="1"/>
        </w:numPr>
        <w:spacing w:after="0" w:line="264" w:lineRule="auto"/>
        <w:jc w:val="both"/>
      </w:pPr>
      <w:r>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14:paraId="48EAE310" w14:textId="77777777" w:rsidR="00A16ADF" w:rsidRDefault="00000000">
      <w:pPr>
        <w:spacing w:after="0" w:line="264" w:lineRule="auto"/>
        <w:ind w:left="120"/>
        <w:jc w:val="both"/>
      </w:pPr>
      <w:r>
        <w:rPr>
          <w:rFonts w:ascii="Times New Roman" w:hAnsi="Times New Roman"/>
          <w:b/>
          <w:color w:val="000000"/>
          <w:sz w:val="28"/>
        </w:rPr>
        <w:t>9 КЛАСС</w:t>
      </w:r>
    </w:p>
    <w:p w14:paraId="7615A6C4" w14:textId="77777777" w:rsidR="00A16ADF" w:rsidRDefault="00A16ADF">
      <w:pPr>
        <w:spacing w:after="0" w:line="264" w:lineRule="auto"/>
        <w:ind w:left="120"/>
        <w:jc w:val="both"/>
      </w:pPr>
    </w:p>
    <w:p w14:paraId="37AB91C2" w14:textId="77777777" w:rsidR="00A16ADF" w:rsidRDefault="00000000">
      <w:pPr>
        <w:spacing w:after="0" w:line="264" w:lineRule="auto"/>
        <w:ind w:left="120"/>
        <w:jc w:val="both"/>
      </w:pPr>
      <w:r>
        <w:rPr>
          <w:rFonts w:ascii="Times New Roman" w:hAnsi="Times New Roman"/>
          <w:b/>
          <w:color w:val="000000"/>
          <w:sz w:val="28"/>
        </w:rPr>
        <w:t>Раздел 1. Хозяйство России</w:t>
      </w:r>
    </w:p>
    <w:p w14:paraId="4C039053" w14:textId="77777777" w:rsidR="00A16ADF" w:rsidRDefault="00A16ADF">
      <w:pPr>
        <w:spacing w:after="0" w:line="264" w:lineRule="auto"/>
        <w:ind w:left="120"/>
        <w:jc w:val="both"/>
      </w:pPr>
    </w:p>
    <w:p w14:paraId="3FC4999E" w14:textId="77777777" w:rsidR="00A16ADF" w:rsidRDefault="00000000">
      <w:pPr>
        <w:spacing w:after="0" w:line="264" w:lineRule="auto"/>
        <w:ind w:firstLine="600"/>
        <w:jc w:val="both"/>
      </w:pPr>
      <w:r>
        <w:rPr>
          <w:rFonts w:ascii="Times New Roman" w:hAnsi="Times New Roman"/>
          <w:b/>
          <w:color w:val="000000"/>
          <w:sz w:val="28"/>
        </w:rPr>
        <w:t xml:space="preserve">Тема 1. Общая характеристика хозяйства России </w:t>
      </w:r>
    </w:p>
    <w:p w14:paraId="74461797" w14:textId="77777777" w:rsidR="00A16ADF" w:rsidRDefault="00000000">
      <w:pPr>
        <w:spacing w:after="0" w:line="264" w:lineRule="auto"/>
        <w:ind w:firstLine="600"/>
        <w:jc w:val="both"/>
      </w:pPr>
      <w:r>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4003E9DA" w14:textId="77777777" w:rsidR="00A16ADF" w:rsidRDefault="00000000">
      <w:pPr>
        <w:spacing w:after="0" w:line="264" w:lineRule="auto"/>
        <w:ind w:firstLine="600"/>
        <w:jc w:val="both"/>
      </w:pPr>
      <w:r>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14:paraId="712F1C8B" w14:textId="77777777" w:rsidR="00A16ADF" w:rsidRDefault="00000000">
      <w:pPr>
        <w:spacing w:after="0" w:line="264" w:lineRule="auto"/>
        <w:ind w:firstLine="600"/>
        <w:jc w:val="both"/>
      </w:pPr>
      <w:r>
        <w:rPr>
          <w:rFonts w:ascii="Times New Roman" w:hAnsi="Times New Roman"/>
          <w:b/>
          <w:color w:val="333333"/>
          <w:sz w:val="28"/>
        </w:rPr>
        <w:t>Практическая работа</w:t>
      </w:r>
    </w:p>
    <w:p w14:paraId="37670439" w14:textId="77777777" w:rsidR="00A16ADF" w:rsidRDefault="00000000">
      <w:pPr>
        <w:spacing w:after="0" w:line="264" w:lineRule="auto"/>
        <w:ind w:firstLine="600"/>
        <w:jc w:val="both"/>
      </w:pPr>
      <w:r>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14:paraId="0619BEC6" w14:textId="77777777" w:rsidR="00A16ADF" w:rsidRDefault="00000000">
      <w:pPr>
        <w:spacing w:after="0" w:line="264" w:lineRule="auto"/>
        <w:ind w:firstLine="600"/>
        <w:jc w:val="both"/>
      </w:pPr>
      <w:r>
        <w:rPr>
          <w:rFonts w:ascii="Times New Roman" w:hAnsi="Times New Roman"/>
          <w:b/>
          <w:color w:val="000000"/>
          <w:sz w:val="28"/>
        </w:rPr>
        <w:t>Тема 2. Топливно-энергетический комплекс (ТЭК)</w:t>
      </w:r>
    </w:p>
    <w:p w14:paraId="24B87105" w14:textId="77777777" w:rsidR="00A16ADF" w:rsidRDefault="00000000">
      <w:pPr>
        <w:spacing w:after="0" w:line="264" w:lineRule="auto"/>
        <w:ind w:firstLine="600"/>
        <w:jc w:val="both"/>
      </w:pPr>
      <w:r>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52D4A468"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42B41095" w14:textId="77777777" w:rsidR="00A16ADF" w:rsidRDefault="00000000">
      <w:pPr>
        <w:spacing w:after="0" w:line="264" w:lineRule="auto"/>
        <w:ind w:firstLine="600"/>
        <w:jc w:val="both"/>
      </w:pPr>
      <w:r>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14:paraId="10ED0610" w14:textId="77777777" w:rsidR="00A16ADF" w:rsidRDefault="00000000">
      <w:pPr>
        <w:spacing w:after="0" w:line="264" w:lineRule="auto"/>
        <w:ind w:firstLine="600"/>
        <w:jc w:val="both"/>
      </w:pPr>
      <w:r>
        <w:rPr>
          <w:rFonts w:ascii="Times New Roman" w:hAnsi="Times New Roman"/>
          <w:color w:val="000000"/>
          <w:sz w:val="28"/>
        </w:rPr>
        <w:t>2. Сравнительная оценка возможностей для развития энергетики ВИЭ в отдельных регионах страны.</w:t>
      </w:r>
    </w:p>
    <w:p w14:paraId="700E56CC" w14:textId="77777777" w:rsidR="00A16ADF" w:rsidRDefault="00000000">
      <w:pPr>
        <w:spacing w:after="0" w:line="264" w:lineRule="auto"/>
        <w:ind w:firstLine="600"/>
        <w:jc w:val="both"/>
      </w:pPr>
      <w:r>
        <w:rPr>
          <w:rFonts w:ascii="Times New Roman" w:hAnsi="Times New Roman"/>
          <w:b/>
          <w:color w:val="000000"/>
          <w:sz w:val="28"/>
        </w:rPr>
        <w:t>Тема 3. Металлургический комплекс</w:t>
      </w:r>
    </w:p>
    <w:p w14:paraId="7124B8C8" w14:textId="77777777" w:rsidR="00A16ADF" w:rsidRDefault="00000000">
      <w:pPr>
        <w:spacing w:after="0" w:line="264" w:lineRule="auto"/>
        <w:ind w:firstLine="600"/>
        <w:jc w:val="both"/>
      </w:pPr>
      <w:r>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Pr>
          <w:rFonts w:ascii="Times New Roman" w:hAnsi="Times New Roman"/>
          <w:color w:val="000000"/>
          <w:sz w:val="28"/>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28D1C76B" w14:textId="77777777" w:rsidR="00A16ADF" w:rsidRDefault="00000000">
      <w:pPr>
        <w:spacing w:after="0" w:line="264" w:lineRule="auto"/>
        <w:ind w:firstLine="600"/>
        <w:jc w:val="both"/>
      </w:pPr>
      <w:r>
        <w:rPr>
          <w:rFonts w:ascii="Times New Roman" w:hAnsi="Times New Roman"/>
          <w:b/>
          <w:color w:val="333333"/>
          <w:sz w:val="28"/>
        </w:rPr>
        <w:t>Практическая работа</w:t>
      </w:r>
    </w:p>
    <w:p w14:paraId="12DC29F7" w14:textId="77777777" w:rsidR="00A16ADF" w:rsidRDefault="00000000">
      <w:pPr>
        <w:spacing w:after="0" w:line="264" w:lineRule="auto"/>
        <w:ind w:firstLine="600"/>
        <w:jc w:val="both"/>
      </w:pPr>
      <w:r>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2342B742" w14:textId="77777777" w:rsidR="00A16ADF" w:rsidRDefault="00000000">
      <w:pPr>
        <w:spacing w:after="0" w:line="264" w:lineRule="auto"/>
        <w:ind w:firstLine="600"/>
        <w:jc w:val="both"/>
      </w:pPr>
      <w:r>
        <w:rPr>
          <w:rFonts w:ascii="Times New Roman" w:hAnsi="Times New Roman"/>
          <w:b/>
          <w:color w:val="000000"/>
          <w:sz w:val="28"/>
        </w:rPr>
        <w:t>Тема 4. Машиностроительный комплекс</w:t>
      </w:r>
    </w:p>
    <w:p w14:paraId="517D203D" w14:textId="77777777" w:rsidR="00A16ADF" w:rsidRDefault="00000000">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484AA604"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72CFC9D5" w14:textId="77777777" w:rsidR="00A16ADF" w:rsidRDefault="00000000">
      <w:pPr>
        <w:spacing w:after="0" w:line="264" w:lineRule="auto"/>
        <w:ind w:firstLine="600"/>
        <w:jc w:val="both"/>
      </w:pPr>
      <w:r>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287EDD2D" w14:textId="77777777" w:rsidR="00A16ADF" w:rsidRDefault="00000000">
      <w:pPr>
        <w:spacing w:after="0" w:line="264" w:lineRule="auto"/>
        <w:ind w:firstLine="600"/>
        <w:jc w:val="both"/>
      </w:pPr>
      <w:r>
        <w:rPr>
          <w:rFonts w:ascii="Times New Roman" w:hAnsi="Times New Roman"/>
          <w:b/>
          <w:color w:val="000000"/>
          <w:sz w:val="28"/>
        </w:rPr>
        <w:t>Тема 5. Химико-лесной комплекс</w:t>
      </w:r>
    </w:p>
    <w:p w14:paraId="25F7D74C" w14:textId="77777777" w:rsidR="00A16ADF" w:rsidRDefault="00000000">
      <w:pPr>
        <w:spacing w:after="0" w:line="264" w:lineRule="auto"/>
        <w:ind w:firstLine="600"/>
        <w:jc w:val="both"/>
      </w:pPr>
      <w:r>
        <w:rPr>
          <w:rFonts w:ascii="Times New Roman" w:hAnsi="Times New Roman"/>
          <w:b/>
          <w:color w:val="000000"/>
          <w:sz w:val="28"/>
        </w:rPr>
        <w:t>Химическая промышленность</w:t>
      </w:r>
    </w:p>
    <w:p w14:paraId="300B512F" w14:textId="77777777" w:rsidR="00A16ADF" w:rsidRDefault="00000000">
      <w:pPr>
        <w:spacing w:after="0" w:line="264" w:lineRule="auto"/>
        <w:ind w:firstLine="600"/>
        <w:jc w:val="both"/>
      </w:pPr>
      <w:r>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D3631FF" w14:textId="77777777" w:rsidR="00A16ADF" w:rsidRDefault="00000000">
      <w:pPr>
        <w:spacing w:after="0" w:line="264" w:lineRule="auto"/>
        <w:ind w:firstLine="600"/>
        <w:jc w:val="both"/>
      </w:pPr>
      <w:r>
        <w:rPr>
          <w:rFonts w:ascii="Times New Roman" w:hAnsi="Times New Roman"/>
          <w:b/>
          <w:color w:val="000000"/>
          <w:sz w:val="28"/>
        </w:rPr>
        <w:t>Лесопромышленный комплекс</w:t>
      </w:r>
    </w:p>
    <w:p w14:paraId="6328C6C5" w14:textId="77777777" w:rsidR="00A16ADF" w:rsidRDefault="00000000">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2E5E6A2E" w14:textId="77777777" w:rsidR="00A16ADF" w:rsidRDefault="00000000">
      <w:pPr>
        <w:spacing w:after="0" w:line="264" w:lineRule="auto"/>
        <w:ind w:firstLine="600"/>
        <w:jc w:val="both"/>
      </w:pPr>
      <w:r>
        <w:rPr>
          <w:rFonts w:ascii="Times New Roman" w:hAnsi="Times New Roman"/>
          <w:color w:val="000000"/>
          <w:sz w:val="28"/>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771C2ECA"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0F3BF18C" w14:textId="77777777" w:rsidR="00A16ADF" w:rsidRDefault="00000000">
      <w:pPr>
        <w:spacing w:after="0" w:line="264" w:lineRule="auto"/>
        <w:ind w:firstLine="600"/>
        <w:jc w:val="both"/>
      </w:pPr>
      <w:r>
        <w:rPr>
          <w:rFonts w:ascii="Times New Roman" w:hAnsi="Times New Roman"/>
          <w:color w:val="000000"/>
          <w:sz w:val="28"/>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p w14:paraId="09AE4C92" w14:textId="77777777" w:rsidR="00A16ADF" w:rsidRDefault="00000000">
      <w:pPr>
        <w:spacing w:after="0" w:line="264" w:lineRule="auto"/>
        <w:ind w:firstLine="600"/>
        <w:jc w:val="both"/>
      </w:pPr>
      <w:r>
        <w:rPr>
          <w:rFonts w:ascii="Times New Roman" w:hAnsi="Times New Roman"/>
          <w:b/>
          <w:color w:val="000000"/>
          <w:sz w:val="28"/>
        </w:rPr>
        <w:t>Тема 6. Агропромышленный комплекс (далее - АПК)</w:t>
      </w:r>
    </w:p>
    <w:p w14:paraId="7EBC462A" w14:textId="77777777" w:rsidR="00A16ADF" w:rsidRDefault="00000000">
      <w:pPr>
        <w:spacing w:after="0" w:line="264" w:lineRule="auto"/>
        <w:ind w:firstLine="600"/>
        <w:jc w:val="both"/>
      </w:pPr>
      <w:r>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7DCC441" w14:textId="77777777" w:rsidR="00A16ADF" w:rsidRDefault="00000000">
      <w:pPr>
        <w:spacing w:after="0" w:line="264" w:lineRule="auto"/>
        <w:ind w:firstLine="600"/>
        <w:jc w:val="both"/>
      </w:pPr>
      <w:r>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0B61A2FF"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3BB6B8A6" w14:textId="77777777" w:rsidR="00A16ADF" w:rsidRDefault="00000000">
      <w:pPr>
        <w:spacing w:after="0" w:line="264" w:lineRule="auto"/>
        <w:ind w:firstLine="600"/>
        <w:jc w:val="both"/>
      </w:pPr>
      <w:r>
        <w:rPr>
          <w:rFonts w:ascii="Times New Roman" w:hAnsi="Times New Roman"/>
          <w:color w:val="000000"/>
          <w:sz w:val="28"/>
        </w:rPr>
        <w:t>1. Определение влияния природных и социальных факторов на размещение отраслей АПК.</w:t>
      </w:r>
    </w:p>
    <w:p w14:paraId="6BD691FE" w14:textId="77777777" w:rsidR="00A16ADF" w:rsidRDefault="00000000">
      <w:pPr>
        <w:spacing w:after="0" w:line="264" w:lineRule="auto"/>
        <w:ind w:firstLine="600"/>
        <w:jc w:val="both"/>
      </w:pPr>
      <w:r>
        <w:rPr>
          <w:rFonts w:ascii="Times New Roman" w:hAnsi="Times New Roman"/>
          <w:b/>
          <w:color w:val="000000"/>
          <w:sz w:val="28"/>
        </w:rPr>
        <w:t xml:space="preserve">Тема 7. Инфраструктурный комплекс </w:t>
      </w:r>
    </w:p>
    <w:p w14:paraId="21ABA760" w14:textId="77777777" w:rsidR="00A16ADF" w:rsidRDefault="00000000">
      <w:pPr>
        <w:spacing w:after="0" w:line="264" w:lineRule="auto"/>
        <w:ind w:firstLine="600"/>
        <w:jc w:val="both"/>
      </w:pPr>
      <w:r>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14:paraId="5140C924" w14:textId="77777777" w:rsidR="00A16ADF" w:rsidRDefault="00000000">
      <w:pPr>
        <w:spacing w:after="0" w:line="264" w:lineRule="auto"/>
        <w:ind w:firstLine="600"/>
        <w:jc w:val="both"/>
      </w:pPr>
      <w:r>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3D715DEB" w14:textId="77777777" w:rsidR="00A16ADF" w:rsidRDefault="00000000">
      <w:pPr>
        <w:spacing w:after="0" w:line="264" w:lineRule="auto"/>
        <w:ind w:firstLine="600"/>
        <w:jc w:val="both"/>
      </w:pPr>
      <w:r>
        <w:rPr>
          <w:rFonts w:ascii="Times New Roman" w:hAnsi="Times New Roman"/>
          <w:color w:val="000000"/>
          <w:sz w:val="28"/>
        </w:rPr>
        <w:t>Транспорт и охрана окружающей среды.</w:t>
      </w:r>
    </w:p>
    <w:p w14:paraId="412CD32B" w14:textId="77777777" w:rsidR="00A16ADF" w:rsidRDefault="00000000">
      <w:pPr>
        <w:spacing w:after="0" w:line="264" w:lineRule="auto"/>
        <w:ind w:firstLine="600"/>
        <w:jc w:val="both"/>
      </w:pPr>
      <w:r>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14:paraId="6FADE771" w14:textId="77777777" w:rsidR="00A16ADF" w:rsidRDefault="00000000">
      <w:pPr>
        <w:spacing w:after="0" w:line="264" w:lineRule="auto"/>
        <w:ind w:firstLine="600"/>
        <w:jc w:val="both"/>
      </w:pPr>
      <w:r>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7D94DD8C" w14:textId="77777777" w:rsidR="00A16ADF" w:rsidRDefault="00000000">
      <w:pPr>
        <w:spacing w:after="0" w:line="264" w:lineRule="auto"/>
        <w:ind w:firstLine="600"/>
        <w:jc w:val="both"/>
      </w:pPr>
      <w:r>
        <w:rPr>
          <w:rFonts w:ascii="Times New Roman" w:hAnsi="Times New Roman"/>
          <w:b/>
          <w:color w:val="000000"/>
          <w:sz w:val="28"/>
        </w:rPr>
        <w:lastRenderedPageBreak/>
        <w:t>Практические работы</w:t>
      </w:r>
    </w:p>
    <w:p w14:paraId="53043BAB" w14:textId="77777777" w:rsidR="00A16ADF" w:rsidRDefault="00000000">
      <w:pPr>
        <w:spacing w:after="0" w:line="264" w:lineRule="auto"/>
        <w:ind w:firstLine="600"/>
        <w:jc w:val="both"/>
      </w:pPr>
      <w:r>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6471FA0B" w14:textId="77777777" w:rsidR="00A16ADF" w:rsidRDefault="00000000">
      <w:pPr>
        <w:spacing w:after="0" w:line="264" w:lineRule="auto"/>
        <w:ind w:firstLine="600"/>
        <w:jc w:val="both"/>
      </w:pPr>
      <w:r>
        <w:rPr>
          <w:rFonts w:ascii="Times New Roman" w:hAnsi="Times New Roman"/>
          <w:color w:val="000000"/>
          <w:sz w:val="28"/>
        </w:rPr>
        <w:t>2. Характеристика туристско-рекреационного потенциала своего края.</w:t>
      </w:r>
    </w:p>
    <w:p w14:paraId="0392598F" w14:textId="77777777" w:rsidR="00A16ADF" w:rsidRDefault="00000000">
      <w:pPr>
        <w:spacing w:after="0" w:line="264" w:lineRule="auto"/>
        <w:ind w:firstLine="600"/>
        <w:jc w:val="both"/>
      </w:pPr>
      <w:r>
        <w:rPr>
          <w:rFonts w:ascii="Times New Roman" w:hAnsi="Times New Roman"/>
          <w:b/>
          <w:color w:val="000000"/>
          <w:sz w:val="28"/>
        </w:rPr>
        <w:t xml:space="preserve">Тема 8. Обобщение знаний </w:t>
      </w:r>
    </w:p>
    <w:p w14:paraId="20826319" w14:textId="77777777" w:rsidR="00A16ADF" w:rsidRDefault="00000000">
      <w:pPr>
        <w:spacing w:after="0" w:line="264" w:lineRule="auto"/>
        <w:ind w:firstLine="600"/>
        <w:jc w:val="both"/>
      </w:pPr>
      <w:r>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452066A3" w14:textId="77777777" w:rsidR="00A16ADF" w:rsidRDefault="00000000">
      <w:pPr>
        <w:spacing w:after="0" w:line="264" w:lineRule="auto"/>
        <w:ind w:firstLine="600"/>
        <w:jc w:val="both"/>
      </w:pPr>
      <w:r>
        <w:rPr>
          <w:rFonts w:ascii="Times New Roman" w:hAnsi="Times New Roman"/>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070E49AB"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4A2CDF6A" w14:textId="77777777" w:rsidR="00A16ADF" w:rsidRDefault="00000000">
      <w:pPr>
        <w:spacing w:after="0" w:line="264" w:lineRule="auto"/>
        <w:ind w:firstLine="600"/>
        <w:jc w:val="both"/>
      </w:pPr>
      <w:r>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14:paraId="3683CB7C" w14:textId="77777777" w:rsidR="00A16ADF" w:rsidRDefault="00A16ADF">
      <w:pPr>
        <w:spacing w:after="0" w:line="264" w:lineRule="auto"/>
        <w:ind w:left="120"/>
        <w:jc w:val="both"/>
      </w:pPr>
    </w:p>
    <w:p w14:paraId="7922360D" w14:textId="77777777" w:rsidR="00A16ADF" w:rsidRDefault="00000000">
      <w:pPr>
        <w:spacing w:after="0" w:line="264" w:lineRule="auto"/>
        <w:ind w:left="120"/>
        <w:jc w:val="both"/>
      </w:pPr>
      <w:r>
        <w:rPr>
          <w:rFonts w:ascii="Times New Roman" w:hAnsi="Times New Roman"/>
          <w:b/>
          <w:color w:val="000000"/>
          <w:sz w:val="28"/>
        </w:rPr>
        <w:t>Раздел 2. Регионы России</w:t>
      </w:r>
    </w:p>
    <w:p w14:paraId="3080810B" w14:textId="77777777" w:rsidR="00A16ADF" w:rsidRDefault="00000000">
      <w:pPr>
        <w:spacing w:after="0" w:line="264" w:lineRule="auto"/>
        <w:ind w:firstLine="600"/>
        <w:jc w:val="both"/>
      </w:pPr>
      <w:r>
        <w:rPr>
          <w:rFonts w:ascii="Times New Roman" w:hAnsi="Times New Roman"/>
          <w:b/>
          <w:color w:val="000000"/>
          <w:sz w:val="28"/>
        </w:rPr>
        <w:t>Тема 1. Западный макрорегион (Европейская часть) России</w:t>
      </w:r>
    </w:p>
    <w:p w14:paraId="4CE34143" w14:textId="77777777" w:rsidR="00A16ADF" w:rsidRDefault="00000000">
      <w:pPr>
        <w:spacing w:after="0" w:line="264" w:lineRule="auto"/>
        <w:ind w:firstLine="600"/>
        <w:jc w:val="both"/>
      </w:pPr>
      <w:r>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54B7F02" w14:textId="77777777" w:rsidR="00A16ADF" w:rsidRDefault="00000000">
      <w:pPr>
        <w:spacing w:after="0" w:line="264" w:lineRule="auto"/>
        <w:ind w:firstLine="600"/>
        <w:jc w:val="both"/>
      </w:pPr>
      <w:r>
        <w:rPr>
          <w:rFonts w:ascii="Times New Roman" w:hAnsi="Times New Roman"/>
          <w:b/>
          <w:color w:val="000000"/>
          <w:sz w:val="28"/>
        </w:rPr>
        <w:t>Практические работы</w:t>
      </w:r>
    </w:p>
    <w:p w14:paraId="7C543721" w14:textId="77777777" w:rsidR="00A16ADF" w:rsidRDefault="00000000">
      <w:pPr>
        <w:spacing w:after="0" w:line="264" w:lineRule="auto"/>
        <w:ind w:firstLine="600"/>
        <w:jc w:val="both"/>
      </w:pPr>
      <w:r>
        <w:rPr>
          <w:rFonts w:ascii="Times New Roman" w:hAnsi="Times New Roman"/>
          <w:color w:val="000000"/>
          <w:sz w:val="28"/>
        </w:rPr>
        <w:t>1. Сравнение ЭГП двух географических районов страны по разным источникам информации.</w:t>
      </w:r>
    </w:p>
    <w:p w14:paraId="45D3F129" w14:textId="77777777" w:rsidR="00A16ADF" w:rsidRDefault="00000000">
      <w:pPr>
        <w:spacing w:after="0" w:line="264" w:lineRule="auto"/>
        <w:ind w:firstLine="600"/>
        <w:jc w:val="both"/>
      </w:pPr>
      <w:r>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ED79B9E" w14:textId="77777777" w:rsidR="00A16ADF" w:rsidRDefault="00000000">
      <w:pPr>
        <w:spacing w:after="0" w:line="264" w:lineRule="auto"/>
        <w:ind w:firstLine="600"/>
        <w:jc w:val="both"/>
      </w:pPr>
      <w:r>
        <w:rPr>
          <w:rFonts w:ascii="Times New Roman" w:hAnsi="Times New Roman"/>
          <w:b/>
          <w:color w:val="000000"/>
          <w:sz w:val="28"/>
        </w:rPr>
        <w:t xml:space="preserve">Тема 2. </w:t>
      </w:r>
      <w:r>
        <w:rPr>
          <w:rFonts w:ascii="Times New Roman" w:hAnsi="Times New Roman"/>
          <w:b/>
          <w:color w:val="333333"/>
          <w:sz w:val="28"/>
        </w:rPr>
        <w:t>Восточный макрорегион (</w:t>
      </w:r>
      <w:r>
        <w:rPr>
          <w:rFonts w:ascii="Times New Roman" w:hAnsi="Times New Roman"/>
          <w:b/>
          <w:color w:val="000000"/>
          <w:sz w:val="28"/>
        </w:rPr>
        <w:t>Азиатская часть) России</w:t>
      </w:r>
    </w:p>
    <w:p w14:paraId="6079E18D" w14:textId="77777777" w:rsidR="00A16ADF" w:rsidRDefault="00000000">
      <w:pPr>
        <w:spacing w:after="0" w:line="264" w:lineRule="auto"/>
        <w:ind w:firstLine="600"/>
        <w:jc w:val="both"/>
      </w:pPr>
      <w:r>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Pr>
          <w:rFonts w:ascii="Times New Roman" w:hAnsi="Times New Roman"/>
          <w:color w:val="000000"/>
          <w:sz w:val="28"/>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ECEC074" w14:textId="77777777" w:rsidR="00A16ADF" w:rsidRDefault="00000000">
      <w:pPr>
        <w:spacing w:after="0" w:line="264" w:lineRule="auto"/>
        <w:ind w:firstLine="600"/>
        <w:jc w:val="both"/>
      </w:pPr>
      <w:r>
        <w:rPr>
          <w:rFonts w:ascii="Times New Roman" w:hAnsi="Times New Roman"/>
          <w:b/>
          <w:color w:val="000000"/>
          <w:sz w:val="28"/>
        </w:rPr>
        <w:t>Практическая работа</w:t>
      </w:r>
    </w:p>
    <w:p w14:paraId="1CBA0101" w14:textId="77777777" w:rsidR="00A16ADF" w:rsidRDefault="00000000">
      <w:pPr>
        <w:spacing w:after="0" w:line="264" w:lineRule="auto"/>
        <w:ind w:firstLine="600"/>
        <w:jc w:val="both"/>
      </w:pPr>
      <w:r>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14:paraId="26C53531" w14:textId="77777777" w:rsidR="00A16ADF" w:rsidRDefault="00000000">
      <w:pPr>
        <w:spacing w:after="0" w:line="264" w:lineRule="auto"/>
        <w:ind w:firstLine="600"/>
        <w:jc w:val="both"/>
      </w:pPr>
      <w:r>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14:paraId="76966A9F" w14:textId="77777777" w:rsidR="00A16ADF" w:rsidRDefault="00000000">
      <w:pPr>
        <w:spacing w:after="0" w:line="264" w:lineRule="auto"/>
        <w:ind w:firstLine="600"/>
        <w:jc w:val="both"/>
      </w:pPr>
      <w:r>
        <w:rPr>
          <w:rFonts w:ascii="Times New Roman" w:hAnsi="Times New Roman"/>
          <w:b/>
          <w:color w:val="000000"/>
          <w:sz w:val="28"/>
        </w:rPr>
        <w:t xml:space="preserve"> </w:t>
      </w:r>
    </w:p>
    <w:p w14:paraId="03853D18" w14:textId="77777777" w:rsidR="00A16ADF" w:rsidRDefault="00000000">
      <w:pPr>
        <w:spacing w:after="0" w:line="264" w:lineRule="auto"/>
        <w:ind w:firstLine="600"/>
        <w:jc w:val="both"/>
      </w:pPr>
      <w:r>
        <w:rPr>
          <w:rFonts w:ascii="Times New Roman" w:hAnsi="Times New Roman"/>
          <w:b/>
          <w:color w:val="000000"/>
          <w:sz w:val="28"/>
        </w:rPr>
        <w:t xml:space="preserve">Тема 3. Обобщение знаний </w:t>
      </w:r>
    </w:p>
    <w:p w14:paraId="2985616A" w14:textId="77777777" w:rsidR="00A16ADF" w:rsidRDefault="00000000">
      <w:pPr>
        <w:spacing w:after="0" w:line="264" w:lineRule="auto"/>
        <w:ind w:firstLine="600"/>
        <w:jc w:val="both"/>
      </w:pPr>
      <w:r>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7CF6F2F9" w14:textId="77777777" w:rsidR="00A16ADF" w:rsidRDefault="00000000">
      <w:pPr>
        <w:spacing w:after="0" w:line="264" w:lineRule="auto"/>
        <w:ind w:left="120"/>
        <w:jc w:val="both"/>
      </w:pPr>
      <w:r>
        <w:rPr>
          <w:rFonts w:ascii="Times New Roman" w:hAnsi="Times New Roman"/>
          <w:b/>
          <w:color w:val="000000"/>
          <w:sz w:val="28"/>
        </w:rPr>
        <w:t>Раздел 6. Россия в современном мире</w:t>
      </w:r>
    </w:p>
    <w:p w14:paraId="28D44800" w14:textId="77777777" w:rsidR="00A16ADF" w:rsidRDefault="00000000">
      <w:pPr>
        <w:spacing w:after="0" w:line="264" w:lineRule="auto"/>
        <w:ind w:firstLine="600"/>
        <w:jc w:val="both"/>
      </w:pPr>
      <w:r>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72DAE01E" w14:textId="77777777" w:rsidR="00A16ADF" w:rsidRDefault="00000000">
      <w:pPr>
        <w:spacing w:after="0" w:line="264" w:lineRule="auto"/>
        <w:ind w:firstLine="600"/>
        <w:jc w:val="both"/>
      </w:pPr>
      <w:r>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51D4E0F9" w14:textId="77777777" w:rsidR="00A16ADF" w:rsidRDefault="00A16ADF">
      <w:pPr>
        <w:sectPr w:rsidR="00A16ADF">
          <w:pgSz w:w="11906" w:h="16383"/>
          <w:pgMar w:top="1134" w:right="850" w:bottom="1134" w:left="1701" w:header="720" w:footer="720" w:gutter="0"/>
          <w:cols w:space="720"/>
        </w:sectPr>
      </w:pPr>
    </w:p>
    <w:p w14:paraId="6EC796E2" w14:textId="77777777" w:rsidR="00A16ADF" w:rsidRDefault="00000000">
      <w:pPr>
        <w:spacing w:after="0" w:line="264" w:lineRule="auto"/>
        <w:ind w:left="120"/>
        <w:jc w:val="both"/>
      </w:pPr>
      <w:bookmarkStart w:id="4" w:name="block-100895552"/>
      <w:bookmarkEnd w:id="3"/>
      <w:r>
        <w:rPr>
          <w:rFonts w:ascii="Times New Roman" w:hAnsi="Times New Roman"/>
          <w:b/>
          <w:color w:val="000000"/>
          <w:sz w:val="28"/>
        </w:rPr>
        <w:lastRenderedPageBreak/>
        <w:t>ПЛАНИРУЕМЫЕ ОБРАЗОВАТЕЛЬНЫЕ РЕЗУЛЬТАТЫ</w:t>
      </w:r>
    </w:p>
    <w:p w14:paraId="79F4418D" w14:textId="77777777" w:rsidR="00A16ADF" w:rsidRDefault="00A16ADF">
      <w:pPr>
        <w:spacing w:after="0" w:line="264" w:lineRule="auto"/>
        <w:ind w:left="120"/>
        <w:jc w:val="both"/>
      </w:pPr>
    </w:p>
    <w:p w14:paraId="2A83BC54" w14:textId="77777777" w:rsidR="00A16ADF" w:rsidRDefault="00000000">
      <w:pPr>
        <w:spacing w:after="0" w:line="264" w:lineRule="auto"/>
        <w:ind w:left="120"/>
        <w:jc w:val="both"/>
      </w:pPr>
      <w:r>
        <w:rPr>
          <w:rFonts w:ascii="Times New Roman" w:hAnsi="Times New Roman"/>
          <w:b/>
          <w:color w:val="000000"/>
          <w:sz w:val="28"/>
        </w:rPr>
        <w:t>ЛИЧНОСТНЫЕ РЕЗУЛЬТАТЫ</w:t>
      </w:r>
    </w:p>
    <w:p w14:paraId="1ADCB0F8" w14:textId="77777777" w:rsidR="00A16ADF" w:rsidRDefault="00A16ADF">
      <w:pPr>
        <w:spacing w:after="0" w:line="264" w:lineRule="auto"/>
        <w:ind w:left="120"/>
        <w:jc w:val="both"/>
      </w:pPr>
    </w:p>
    <w:p w14:paraId="1F7DD464" w14:textId="77777777" w:rsidR="00A16ADF"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3949BFF1" w14:textId="77777777" w:rsidR="00A16ADF" w:rsidRDefault="00000000">
      <w:pPr>
        <w:spacing w:after="0" w:line="264" w:lineRule="auto"/>
        <w:ind w:firstLine="600"/>
        <w:jc w:val="both"/>
      </w:pPr>
      <w:r>
        <w:rPr>
          <w:rFonts w:ascii="Times New Roman" w:hAnsi="Times New Roman"/>
          <w:b/>
          <w:color w:val="000000"/>
          <w:sz w:val="28"/>
        </w:rPr>
        <w:t>Патриотического воспитания</w:t>
      </w:r>
      <w:r>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5D55628E" w14:textId="77777777" w:rsidR="00A16ADF" w:rsidRDefault="00000000">
      <w:pPr>
        <w:spacing w:after="0" w:line="264" w:lineRule="auto"/>
        <w:ind w:firstLine="600"/>
        <w:jc w:val="both"/>
      </w:pPr>
      <w:r>
        <w:rPr>
          <w:rFonts w:ascii="Times New Roman" w:hAnsi="Times New Roman"/>
          <w:b/>
          <w:color w:val="000000"/>
          <w:sz w:val="28"/>
        </w:rPr>
        <w:t>Гражданского воспитания:</w:t>
      </w:r>
      <w:r>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2FB2D1E8" w14:textId="77777777" w:rsidR="00A16ADF" w:rsidRDefault="00000000">
      <w:pPr>
        <w:spacing w:after="0" w:line="264" w:lineRule="auto"/>
        <w:ind w:firstLine="60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7A2B6F78" w14:textId="77777777" w:rsidR="00A16ADF" w:rsidRDefault="00000000">
      <w:pPr>
        <w:spacing w:after="0" w:line="264" w:lineRule="auto"/>
        <w:ind w:firstLine="600"/>
        <w:jc w:val="both"/>
      </w:pPr>
      <w:r>
        <w:rPr>
          <w:rFonts w:ascii="Times New Roman" w:hAnsi="Times New Roman"/>
          <w:b/>
          <w:color w:val="000000"/>
          <w:sz w:val="28"/>
        </w:rPr>
        <w:t>Эстетического воспитания:</w:t>
      </w:r>
      <w:r>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6F6045A7" w14:textId="77777777" w:rsidR="00A16ADF" w:rsidRDefault="00000000">
      <w:pPr>
        <w:spacing w:after="0" w:line="264" w:lineRule="auto"/>
        <w:ind w:firstLine="600"/>
        <w:jc w:val="both"/>
      </w:pPr>
      <w:r>
        <w:rPr>
          <w:rFonts w:ascii="Times New Roman" w:hAnsi="Times New Roman"/>
          <w:b/>
          <w:color w:val="000000"/>
          <w:sz w:val="28"/>
        </w:rPr>
        <w:t>Ценности научного познания</w:t>
      </w:r>
      <w:r>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B5D09A2" w14:textId="77777777" w:rsidR="00A16ADF" w:rsidRDefault="00000000">
      <w:pPr>
        <w:spacing w:after="0" w:line="264" w:lineRule="auto"/>
        <w:ind w:firstLine="600"/>
        <w:jc w:val="both"/>
      </w:pPr>
      <w:r>
        <w:rPr>
          <w:rFonts w:ascii="Times New Roman" w:hAnsi="Times New Roman"/>
          <w:b/>
          <w:color w:val="000000"/>
          <w:sz w:val="28"/>
        </w:rPr>
        <w:t>Физического воспитания, формирования культуры здоровья и эмоционального благополучия</w:t>
      </w:r>
      <w:r>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1B477055" w14:textId="77777777" w:rsidR="00A16ADF" w:rsidRDefault="00000000">
      <w:pPr>
        <w:spacing w:after="0" w:line="264" w:lineRule="auto"/>
        <w:ind w:firstLine="600"/>
        <w:jc w:val="both"/>
      </w:pPr>
      <w:r>
        <w:rPr>
          <w:rFonts w:ascii="Times New Roman" w:hAnsi="Times New Roman"/>
          <w:b/>
          <w:color w:val="000000"/>
          <w:sz w:val="28"/>
        </w:rPr>
        <w:t xml:space="preserve">Трудового воспитания: </w:t>
      </w:r>
      <w:r>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EAD369C" w14:textId="77777777" w:rsidR="00A16ADF" w:rsidRDefault="00000000">
      <w:pPr>
        <w:spacing w:after="0" w:line="264" w:lineRule="auto"/>
        <w:ind w:firstLine="600"/>
        <w:jc w:val="both"/>
      </w:pPr>
      <w:r>
        <w:rPr>
          <w:rFonts w:ascii="Times New Roman" w:hAnsi="Times New Roman"/>
          <w:b/>
          <w:color w:val="000000"/>
          <w:sz w:val="28"/>
        </w:rPr>
        <w:t>Экологического воспитания:</w:t>
      </w:r>
      <w:r>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614CE51" w14:textId="77777777" w:rsidR="00A16ADF" w:rsidRDefault="00A16ADF">
      <w:pPr>
        <w:spacing w:after="0" w:line="264" w:lineRule="auto"/>
        <w:ind w:left="120"/>
        <w:jc w:val="both"/>
      </w:pPr>
    </w:p>
    <w:p w14:paraId="173BFCDA" w14:textId="77777777" w:rsidR="00A16ADF" w:rsidRDefault="00000000">
      <w:pPr>
        <w:spacing w:after="0" w:line="264" w:lineRule="auto"/>
        <w:ind w:left="120"/>
        <w:jc w:val="both"/>
      </w:pPr>
      <w:r>
        <w:rPr>
          <w:rFonts w:ascii="Times New Roman" w:hAnsi="Times New Roman"/>
          <w:b/>
          <w:color w:val="000000"/>
          <w:sz w:val="28"/>
        </w:rPr>
        <w:t>МЕТАПРЕДМЕТНЫЕ РЕЗУЛЬТАТЫ</w:t>
      </w:r>
    </w:p>
    <w:p w14:paraId="736001BF" w14:textId="77777777" w:rsidR="00A16ADF" w:rsidRDefault="00A16ADF">
      <w:pPr>
        <w:spacing w:after="0" w:line="264" w:lineRule="auto"/>
        <w:ind w:left="120"/>
        <w:jc w:val="both"/>
      </w:pPr>
    </w:p>
    <w:p w14:paraId="452FF253" w14:textId="77777777" w:rsidR="00A16ADF" w:rsidRDefault="00000000">
      <w:pPr>
        <w:spacing w:after="0" w:line="264" w:lineRule="auto"/>
        <w:ind w:firstLine="600"/>
        <w:jc w:val="both"/>
      </w:pPr>
      <w:r>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14:paraId="5B703065" w14:textId="77777777" w:rsidR="00A16ADF" w:rsidRDefault="00000000">
      <w:pPr>
        <w:spacing w:after="0" w:line="264" w:lineRule="auto"/>
        <w:ind w:firstLine="600"/>
        <w:jc w:val="both"/>
      </w:pPr>
      <w:r>
        <w:rPr>
          <w:rFonts w:ascii="Times New Roman" w:hAnsi="Times New Roman"/>
          <w:b/>
          <w:color w:val="000000"/>
          <w:sz w:val="28"/>
        </w:rPr>
        <w:t>Овладению универсальными познавательными действиями:</w:t>
      </w:r>
    </w:p>
    <w:p w14:paraId="79FD6F26" w14:textId="77777777" w:rsidR="00A16ADF" w:rsidRDefault="00000000">
      <w:pPr>
        <w:spacing w:after="0" w:line="264" w:lineRule="auto"/>
        <w:ind w:firstLine="600"/>
        <w:jc w:val="both"/>
      </w:pPr>
      <w:r>
        <w:rPr>
          <w:rFonts w:ascii="Times New Roman" w:hAnsi="Times New Roman"/>
          <w:b/>
          <w:color w:val="000000"/>
          <w:sz w:val="28"/>
        </w:rPr>
        <w:t>Базовые логические действия</w:t>
      </w:r>
    </w:p>
    <w:p w14:paraId="0A9E0A8E" w14:textId="77777777" w:rsidR="00A16ADF" w:rsidRDefault="00000000">
      <w:pPr>
        <w:numPr>
          <w:ilvl w:val="0"/>
          <w:numId w:val="2"/>
        </w:numPr>
        <w:spacing w:after="0" w:line="264" w:lineRule="auto"/>
        <w:jc w:val="both"/>
      </w:pPr>
      <w:r>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14:paraId="6C07A5E7" w14:textId="77777777" w:rsidR="00A16ADF" w:rsidRDefault="00000000">
      <w:pPr>
        <w:numPr>
          <w:ilvl w:val="0"/>
          <w:numId w:val="2"/>
        </w:numPr>
        <w:spacing w:after="0" w:line="264" w:lineRule="auto"/>
        <w:jc w:val="both"/>
      </w:pPr>
      <w:r>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14:paraId="7C747138" w14:textId="77777777" w:rsidR="00A16ADF" w:rsidRDefault="00000000">
      <w:pPr>
        <w:numPr>
          <w:ilvl w:val="0"/>
          <w:numId w:val="2"/>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14:paraId="1A287D8A" w14:textId="77777777" w:rsidR="00A16ADF" w:rsidRDefault="00000000">
      <w:pPr>
        <w:numPr>
          <w:ilvl w:val="0"/>
          <w:numId w:val="2"/>
        </w:numPr>
        <w:spacing w:after="0" w:line="264" w:lineRule="auto"/>
        <w:jc w:val="both"/>
      </w:pPr>
      <w:r>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14:paraId="1E64C4EB" w14:textId="77777777" w:rsidR="00A16ADF" w:rsidRDefault="00000000">
      <w:pPr>
        <w:numPr>
          <w:ilvl w:val="0"/>
          <w:numId w:val="2"/>
        </w:numPr>
        <w:spacing w:after="0" w:line="264" w:lineRule="auto"/>
        <w:jc w:val="both"/>
      </w:pPr>
      <w:r>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1AE31E2D" w14:textId="77777777" w:rsidR="00A16ADF" w:rsidRDefault="00000000">
      <w:pPr>
        <w:numPr>
          <w:ilvl w:val="0"/>
          <w:numId w:val="2"/>
        </w:numPr>
        <w:spacing w:after="0" w:line="264" w:lineRule="auto"/>
        <w:jc w:val="both"/>
      </w:pPr>
      <w:r>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16095DAC" w14:textId="77777777" w:rsidR="00A16ADF" w:rsidRDefault="00000000">
      <w:pPr>
        <w:spacing w:after="0" w:line="264" w:lineRule="auto"/>
        <w:ind w:firstLine="600"/>
        <w:jc w:val="both"/>
      </w:pPr>
      <w:r>
        <w:rPr>
          <w:rFonts w:ascii="Times New Roman" w:hAnsi="Times New Roman"/>
          <w:b/>
          <w:color w:val="000000"/>
          <w:sz w:val="28"/>
        </w:rPr>
        <w:t>Базовые исследовательские действия</w:t>
      </w:r>
    </w:p>
    <w:p w14:paraId="005B413E" w14:textId="77777777" w:rsidR="00A16ADF" w:rsidRDefault="00000000">
      <w:pPr>
        <w:numPr>
          <w:ilvl w:val="0"/>
          <w:numId w:val="3"/>
        </w:numPr>
        <w:spacing w:after="0" w:line="264" w:lineRule="auto"/>
        <w:jc w:val="both"/>
      </w:pPr>
      <w:r>
        <w:rPr>
          <w:rFonts w:ascii="Times New Roman" w:hAnsi="Times New Roman"/>
          <w:color w:val="000000"/>
          <w:sz w:val="28"/>
        </w:rPr>
        <w:t>Использовать географические вопросы как исследовательский инструмент познания;</w:t>
      </w:r>
    </w:p>
    <w:p w14:paraId="47E28C03" w14:textId="77777777" w:rsidR="00A16ADF" w:rsidRDefault="00000000">
      <w:pPr>
        <w:numPr>
          <w:ilvl w:val="0"/>
          <w:numId w:val="3"/>
        </w:numPr>
        <w:spacing w:after="0" w:line="264" w:lineRule="auto"/>
        <w:jc w:val="both"/>
      </w:pPr>
      <w:r>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59223A8A" w14:textId="77777777" w:rsidR="00A16ADF" w:rsidRDefault="00000000">
      <w:pPr>
        <w:numPr>
          <w:ilvl w:val="0"/>
          <w:numId w:val="3"/>
        </w:numPr>
        <w:spacing w:after="0" w:line="264" w:lineRule="auto"/>
        <w:jc w:val="both"/>
      </w:pPr>
      <w:r>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112C9421" w14:textId="77777777" w:rsidR="00A16ADF" w:rsidRDefault="00000000">
      <w:pPr>
        <w:numPr>
          <w:ilvl w:val="0"/>
          <w:numId w:val="3"/>
        </w:numPr>
        <w:spacing w:after="0" w:line="264" w:lineRule="auto"/>
        <w:jc w:val="both"/>
      </w:pPr>
      <w:r>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63B8137" w14:textId="77777777" w:rsidR="00A16ADF" w:rsidRDefault="00000000">
      <w:pPr>
        <w:numPr>
          <w:ilvl w:val="0"/>
          <w:numId w:val="3"/>
        </w:numPr>
        <w:spacing w:after="0" w:line="264" w:lineRule="auto"/>
        <w:jc w:val="both"/>
      </w:pPr>
      <w:r>
        <w:rPr>
          <w:rFonts w:ascii="Times New Roman" w:hAnsi="Times New Roman"/>
          <w:color w:val="000000"/>
          <w:sz w:val="28"/>
        </w:rPr>
        <w:t>оценивать достоверность информации, полученной в ходе географического исследования;</w:t>
      </w:r>
    </w:p>
    <w:p w14:paraId="63D902E7" w14:textId="77777777" w:rsidR="00A16ADF" w:rsidRDefault="00000000">
      <w:pPr>
        <w:numPr>
          <w:ilvl w:val="0"/>
          <w:numId w:val="3"/>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175155BA" w14:textId="77777777" w:rsidR="00A16ADF" w:rsidRDefault="00000000">
      <w:pPr>
        <w:numPr>
          <w:ilvl w:val="0"/>
          <w:numId w:val="3"/>
        </w:numPr>
        <w:spacing w:after="0" w:line="264" w:lineRule="auto"/>
        <w:jc w:val="both"/>
      </w:pPr>
      <w:r>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6527313" w14:textId="77777777" w:rsidR="00A16ADF" w:rsidRDefault="00000000">
      <w:pPr>
        <w:spacing w:after="0" w:line="264" w:lineRule="auto"/>
        <w:ind w:firstLine="600"/>
        <w:jc w:val="both"/>
      </w:pPr>
      <w:r>
        <w:rPr>
          <w:rFonts w:ascii="Times New Roman" w:hAnsi="Times New Roman"/>
          <w:b/>
          <w:color w:val="000000"/>
          <w:sz w:val="28"/>
        </w:rPr>
        <w:t>Работа с информацией</w:t>
      </w:r>
    </w:p>
    <w:p w14:paraId="441563B6" w14:textId="77777777" w:rsidR="00A16ADF" w:rsidRDefault="00000000">
      <w:pPr>
        <w:numPr>
          <w:ilvl w:val="0"/>
          <w:numId w:val="4"/>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039F25B9" w14:textId="77777777" w:rsidR="00A16ADF" w:rsidRDefault="00000000">
      <w:pPr>
        <w:numPr>
          <w:ilvl w:val="0"/>
          <w:numId w:val="4"/>
        </w:numPr>
        <w:spacing w:after="0" w:line="264" w:lineRule="auto"/>
        <w:jc w:val="both"/>
      </w:pPr>
      <w:r>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14:paraId="0B76CD34" w14:textId="77777777" w:rsidR="00A16ADF" w:rsidRDefault="00000000">
      <w:pPr>
        <w:numPr>
          <w:ilvl w:val="0"/>
          <w:numId w:val="4"/>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14:paraId="67AAF0B2" w14:textId="77777777" w:rsidR="00A16ADF" w:rsidRDefault="00000000">
      <w:pPr>
        <w:numPr>
          <w:ilvl w:val="0"/>
          <w:numId w:val="4"/>
        </w:numPr>
        <w:spacing w:after="0" w:line="264" w:lineRule="auto"/>
        <w:jc w:val="both"/>
      </w:pPr>
      <w:r>
        <w:rPr>
          <w:rFonts w:ascii="Times New Roman" w:hAnsi="Times New Roman"/>
          <w:color w:val="000000"/>
          <w:sz w:val="28"/>
        </w:rPr>
        <w:t>самостоятельно выбирать оптимальную форму представления географической информации;</w:t>
      </w:r>
    </w:p>
    <w:p w14:paraId="23E0CE55" w14:textId="77777777" w:rsidR="00A16ADF" w:rsidRDefault="00000000">
      <w:pPr>
        <w:numPr>
          <w:ilvl w:val="0"/>
          <w:numId w:val="4"/>
        </w:numPr>
        <w:spacing w:after="0" w:line="264" w:lineRule="auto"/>
        <w:jc w:val="both"/>
      </w:pPr>
      <w:r>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14:paraId="02585B6A" w14:textId="77777777" w:rsidR="00A16ADF" w:rsidRDefault="00000000">
      <w:pPr>
        <w:numPr>
          <w:ilvl w:val="0"/>
          <w:numId w:val="4"/>
        </w:numPr>
        <w:spacing w:after="0" w:line="264" w:lineRule="auto"/>
        <w:jc w:val="both"/>
      </w:pPr>
      <w:r>
        <w:rPr>
          <w:rFonts w:ascii="Times New Roman" w:hAnsi="Times New Roman"/>
          <w:color w:val="000000"/>
          <w:sz w:val="28"/>
        </w:rPr>
        <w:t>систематизировать географическую информацию в разных формах.</w:t>
      </w:r>
    </w:p>
    <w:p w14:paraId="12B79E65" w14:textId="77777777" w:rsidR="00A16ADF" w:rsidRDefault="00A16ADF">
      <w:pPr>
        <w:spacing w:after="0" w:line="264" w:lineRule="auto"/>
        <w:ind w:left="120"/>
        <w:jc w:val="both"/>
      </w:pPr>
    </w:p>
    <w:p w14:paraId="2944349A" w14:textId="77777777" w:rsidR="00A16ADF" w:rsidRDefault="00000000">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38A2D35C" w14:textId="77777777" w:rsidR="00A16ADF" w:rsidRDefault="00000000">
      <w:pPr>
        <w:spacing w:after="0" w:line="264" w:lineRule="auto"/>
        <w:ind w:firstLine="600"/>
        <w:jc w:val="both"/>
      </w:pPr>
      <w:r>
        <w:rPr>
          <w:rFonts w:ascii="Times New Roman" w:hAnsi="Times New Roman"/>
          <w:b/>
          <w:color w:val="000000"/>
          <w:sz w:val="28"/>
        </w:rPr>
        <w:t>Общение</w:t>
      </w:r>
    </w:p>
    <w:p w14:paraId="59933AF9" w14:textId="77777777" w:rsidR="00A16ADF" w:rsidRDefault="00000000">
      <w:pPr>
        <w:numPr>
          <w:ilvl w:val="0"/>
          <w:numId w:val="5"/>
        </w:numPr>
        <w:spacing w:after="0" w:line="264" w:lineRule="auto"/>
        <w:jc w:val="both"/>
      </w:pPr>
      <w:r>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14:paraId="004A5866" w14:textId="77777777" w:rsidR="00A16ADF" w:rsidRDefault="00000000">
      <w:pPr>
        <w:numPr>
          <w:ilvl w:val="0"/>
          <w:numId w:val="5"/>
        </w:numPr>
        <w:spacing w:after="0" w:line="264" w:lineRule="auto"/>
        <w:jc w:val="both"/>
      </w:pPr>
      <w:r>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F2DF0C9" w14:textId="77777777" w:rsidR="00A16ADF" w:rsidRDefault="00000000">
      <w:pPr>
        <w:numPr>
          <w:ilvl w:val="0"/>
          <w:numId w:val="5"/>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07B1D8B" w14:textId="77777777" w:rsidR="00A16ADF" w:rsidRDefault="00000000">
      <w:pPr>
        <w:numPr>
          <w:ilvl w:val="0"/>
          <w:numId w:val="5"/>
        </w:numPr>
        <w:spacing w:after="0" w:line="264" w:lineRule="auto"/>
        <w:jc w:val="both"/>
      </w:pPr>
      <w:r>
        <w:rPr>
          <w:rFonts w:ascii="Times New Roman" w:hAnsi="Times New Roman"/>
          <w:color w:val="000000"/>
          <w:sz w:val="28"/>
        </w:rPr>
        <w:t>публично представлять результаты выполненного исследования или проекта.</w:t>
      </w:r>
    </w:p>
    <w:p w14:paraId="6E295381" w14:textId="77777777" w:rsidR="00A16ADF" w:rsidRDefault="00000000">
      <w:pPr>
        <w:spacing w:after="0" w:line="264" w:lineRule="auto"/>
        <w:ind w:firstLine="600"/>
        <w:jc w:val="both"/>
      </w:pPr>
      <w:r>
        <w:rPr>
          <w:rFonts w:ascii="Times New Roman" w:hAnsi="Times New Roman"/>
          <w:b/>
          <w:color w:val="000000"/>
          <w:sz w:val="28"/>
        </w:rPr>
        <w:t>Совместная деятельность (сотрудничество)</w:t>
      </w:r>
    </w:p>
    <w:p w14:paraId="42757F4A" w14:textId="77777777" w:rsidR="00A16ADF" w:rsidRDefault="00000000">
      <w:pPr>
        <w:numPr>
          <w:ilvl w:val="0"/>
          <w:numId w:val="6"/>
        </w:numPr>
        <w:spacing w:after="0" w:line="264" w:lineRule="auto"/>
        <w:jc w:val="both"/>
      </w:pPr>
      <w:r>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30A10470" w14:textId="77777777" w:rsidR="00A16ADF" w:rsidRDefault="00000000">
      <w:pPr>
        <w:numPr>
          <w:ilvl w:val="0"/>
          <w:numId w:val="6"/>
        </w:numPr>
        <w:spacing w:after="0" w:line="264" w:lineRule="auto"/>
        <w:jc w:val="both"/>
      </w:pPr>
      <w:r>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C340C43" w14:textId="77777777" w:rsidR="00A16ADF" w:rsidRDefault="00000000">
      <w:pPr>
        <w:numPr>
          <w:ilvl w:val="0"/>
          <w:numId w:val="6"/>
        </w:numPr>
        <w:spacing w:after="0" w:line="264" w:lineRule="auto"/>
        <w:jc w:val="both"/>
      </w:pPr>
      <w:r>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3C73C6E" w14:textId="77777777" w:rsidR="00A16ADF" w:rsidRDefault="00A16ADF">
      <w:pPr>
        <w:spacing w:after="0" w:line="264" w:lineRule="auto"/>
        <w:ind w:left="120"/>
        <w:jc w:val="both"/>
      </w:pPr>
    </w:p>
    <w:p w14:paraId="6D663CD9" w14:textId="77777777" w:rsidR="00A16ADF" w:rsidRDefault="00000000">
      <w:pPr>
        <w:spacing w:after="0" w:line="264" w:lineRule="auto"/>
        <w:ind w:left="120"/>
        <w:jc w:val="both"/>
      </w:pPr>
      <w:r>
        <w:rPr>
          <w:rFonts w:ascii="Times New Roman" w:hAnsi="Times New Roman"/>
          <w:b/>
          <w:color w:val="000000"/>
          <w:sz w:val="28"/>
        </w:rPr>
        <w:t>Овладению универсальными учебными регулятивными действиями:</w:t>
      </w:r>
    </w:p>
    <w:p w14:paraId="06393876" w14:textId="77777777" w:rsidR="00A16ADF" w:rsidRDefault="00000000">
      <w:pPr>
        <w:spacing w:after="0" w:line="264" w:lineRule="auto"/>
        <w:ind w:firstLine="600"/>
        <w:jc w:val="both"/>
      </w:pPr>
      <w:r>
        <w:rPr>
          <w:rFonts w:ascii="Times New Roman" w:hAnsi="Times New Roman"/>
          <w:b/>
          <w:color w:val="000000"/>
          <w:sz w:val="28"/>
        </w:rPr>
        <w:t>Самоорганизация</w:t>
      </w:r>
    </w:p>
    <w:p w14:paraId="5C37C26F" w14:textId="77777777" w:rsidR="00A16ADF" w:rsidRDefault="00000000">
      <w:pPr>
        <w:numPr>
          <w:ilvl w:val="0"/>
          <w:numId w:val="7"/>
        </w:numPr>
        <w:spacing w:after="0" w:line="264" w:lineRule="auto"/>
        <w:jc w:val="both"/>
      </w:pPr>
      <w:r>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622B05AC" w14:textId="77777777" w:rsidR="00A16ADF" w:rsidRDefault="00000000">
      <w:pPr>
        <w:numPr>
          <w:ilvl w:val="0"/>
          <w:numId w:val="7"/>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27858029" w14:textId="77777777" w:rsidR="00A16ADF" w:rsidRDefault="00000000">
      <w:pPr>
        <w:spacing w:after="0" w:line="264" w:lineRule="auto"/>
        <w:ind w:firstLine="600"/>
        <w:jc w:val="both"/>
      </w:pPr>
      <w:r>
        <w:rPr>
          <w:rFonts w:ascii="Times New Roman" w:hAnsi="Times New Roman"/>
          <w:b/>
          <w:color w:val="000000"/>
          <w:sz w:val="28"/>
        </w:rPr>
        <w:t>Самоконтроль (рефлексия)</w:t>
      </w:r>
    </w:p>
    <w:p w14:paraId="47927538" w14:textId="77777777" w:rsidR="00A16ADF" w:rsidRDefault="00000000">
      <w:pPr>
        <w:numPr>
          <w:ilvl w:val="0"/>
          <w:numId w:val="8"/>
        </w:numPr>
        <w:spacing w:after="0" w:line="264" w:lineRule="auto"/>
        <w:jc w:val="both"/>
      </w:pPr>
      <w:r>
        <w:rPr>
          <w:rFonts w:ascii="Times New Roman" w:hAnsi="Times New Roman"/>
          <w:color w:val="000000"/>
          <w:sz w:val="28"/>
        </w:rPr>
        <w:t>владеть способами самоконтроля и рефлексии;</w:t>
      </w:r>
    </w:p>
    <w:p w14:paraId="58A7B464" w14:textId="77777777" w:rsidR="00A16ADF" w:rsidRDefault="00000000">
      <w:pPr>
        <w:numPr>
          <w:ilvl w:val="0"/>
          <w:numId w:val="8"/>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14:paraId="34C0525F" w14:textId="77777777" w:rsidR="00A16ADF" w:rsidRDefault="00000000">
      <w:pPr>
        <w:numPr>
          <w:ilvl w:val="0"/>
          <w:numId w:val="8"/>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5124CB85" w14:textId="77777777" w:rsidR="00A16ADF" w:rsidRDefault="00000000">
      <w:pPr>
        <w:numPr>
          <w:ilvl w:val="0"/>
          <w:numId w:val="8"/>
        </w:numPr>
        <w:spacing w:after="0" w:line="264" w:lineRule="auto"/>
        <w:jc w:val="both"/>
      </w:pPr>
      <w:r>
        <w:rPr>
          <w:rFonts w:ascii="Times New Roman" w:hAnsi="Times New Roman"/>
          <w:color w:val="000000"/>
          <w:sz w:val="28"/>
        </w:rPr>
        <w:lastRenderedPageBreak/>
        <w:t>оценивать соответствие результата цели и условиям</w:t>
      </w:r>
    </w:p>
    <w:p w14:paraId="0BA09253" w14:textId="77777777" w:rsidR="00A16ADF" w:rsidRDefault="00000000">
      <w:pPr>
        <w:spacing w:after="0" w:line="264" w:lineRule="auto"/>
        <w:ind w:firstLine="600"/>
        <w:jc w:val="both"/>
      </w:pPr>
      <w:r>
        <w:rPr>
          <w:rFonts w:ascii="Times New Roman" w:hAnsi="Times New Roman"/>
          <w:b/>
          <w:color w:val="000000"/>
          <w:sz w:val="28"/>
        </w:rPr>
        <w:t>Принятие себя и других</w:t>
      </w:r>
    </w:p>
    <w:p w14:paraId="2A1A27EF" w14:textId="77777777" w:rsidR="00A16ADF" w:rsidRDefault="00000000">
      <w:pPr>
        <w:numPr>
          <w:ilvl w:val="0"/>
          <w:numId w:val="9"/>
        </w:numPr>
        <w:spacing w:after="0" w:line="264" w:lineRule="auto"/>
        <w:jc w:val="both"/>
      </w:pPr>
      <w:r>
        <w:rPr>
          <w:rFonts w:ascii="Times New Roman" w:hAnsi="Times New Roman"/>
          <w:color w:val="000000"/>
          <w:sz w:val="28"/>
        </w:rPr>
        <w:t>осознанно относиться к другому человеку, его мнению;</w:t>
      </w:r>
    </w:p>
    <w:p w14:paraId="487AD4FD" w14:textId="77777777" w:rsidR="00A16ADF" w:rsidRDefault="00000000">
      <w:pPr>
        <w:numPr>
          <w:ilvl w:val="0"/>
          <w:numId w:val="9"/>
        </w:numPr>
        <w:spacing w:after="0" w:line="264" w:lineRule="auto"/>
        <w:jc w:val="both"/>
      </w:pPr>
      <w:r>
        <w:rPr>
          <w:rFonts w:ascii="Times New Roman" w:hAnsi="Times New Roman"/>
          <w:color w:val="000000"/>
          <w:sz w:val="28"/>
        </w:rPr>
        <w:t>признавать своё право на ошибку и такое же право другого.</w:t>
      </w:r>
    </w:p>
    <w:p w14:paraId="2B49CD98" w14:textId="77777777" w:rsidR="00A16ADF" w:rsidRDefault="00A16ADF">
      <w:pPr>
        <w:spacing w:after="0" w:line="264" w:lineRule="auto"/>
        <w:ind w:left="120"/>
        <w:jc w:val="both"/>
      </w:pPr>
    </w:p>
    <w:p w14:paraId="49611856" w14:textId="77777777" w:rsidR="00A16ADF" w:rsidRDefault="00000000">
      <w:pPr>
        <w:spacing w:after="0" w:line="264" w:lineRule="auto"/>
        <w:ind w:left="120"/>
        <w:jc w:val="both"/>
      </w:pPr>
      <w:r>
        <w:rPr>
          <w:rFonts w:ascii="Times New Roman" w:hAnsi="Times New Roman"/>
          <w:b/>
          <w:color w:val="000000"/>
          <w:sz w:val="28"/>
        </w:rPr>
        <w:t>ПРЕДМЕТНЫЕ РЕЗУЛЬТАТЫ</w:t>
      </w:r>
    </w:p>
    <w:p w14:paraId="2CEF6619" w14:textId="77777777" w:rsidR="00A16ADF" w:rsidRDefault="00A16ADF">
      <w:pPr>
        <w:spacing w:after="0" w:line="264" w:lineRule="auto"/>
        <w:ind w:left="120"/>
        <w:jc w:val="both"/>
      </w:pPr>
    </w:p>
    <w:p w14:paraId="772C922A" w14:textId="77777777" w:rsidR="00A16ADF" w:rsidRDefault="00000000">
      <w:pPr>
        <w:spacing w:after="0" w:line="264" w:lineRule="auto"/>
        <w:ind w:left="120"/>
        <w:jc w:val="both"/>
      </w:pPr>
      <w:r>
        <w:rPr>
          <w:rFonts w:ascii="Times New Roman" w:hAnsi="Times New Roman"/>
          <w:b/>
          <w:color w:val="000000"/>
          <w:sz w:val="28"/>
        </w:rPr>
        <w:t>5 КЛАСС</w:t>
      </w:r>
    </w:p>
    <w:p w14:paraId="03F0413C" w14:textId="77777777" w:rsidR="00A16ADF" w:rsidRDefault="00A16ADF">
      <w:pPr>
        <w:spacing w:after="0" w:line="264" w:lineRule="auto"/>
        <w:ind w:left="120"/>
        <w:jc w:val="both"/>
      </w:pPr>
    </w:p>
    <w:p w14:paraId="33034488"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14:paraId="1F68F5EB"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методов исследования, применяемых в географии;</w:t>
      </w:r>
    </w:p>
    <w:p w14:paraId="18AEEA0D" w14:textId="77777777" w:rsidR="00A16ADF" w:rsidRDefault="00000000">
      <w:pPr>
        <w:numPr>
          <w:ilvl w:val="0"/>
          <w:numId w:val="10"/>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0955B89D" w14:textId="77777777" w:rsidR="00A16ADF" w:rsidRDefault="00000000">
      <w:pPr>
        <w:numPr>
          <w:ilvl w:val="0"/>
          <w:numId w:val="10"/>
        </w:numPr>
        <w:spacing w:after="0" w:line="264" w:lineRule="auto"/>
        <w:jc w:val="both"/>
      </w:pPr>
      <w:r>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389801E1" w14:textId="77777777" w:rsidR="00A16ADF" w:rsidRDefault="00000000">
      <w:pPr>
        <w:numPr>
          <w:ilvl w:val="0"/>
          <w:numId w:val="10"/>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14:paraId="3A8CD9F9" w14:textId="77777777" w:rsidR="00A16ADF" w:rsidRDefault="00000000">
      <w:pPr>
        <w:numPr>
          <w:ilvl w:val="0"/>
          <w:numId w:val="10"/>
        </w:numPr>
        <w:spacing w:after="0" w:line="264" w:lineRule="auto"/>
        <w:jc w:val="both"/>
      </w:pPr>
      <w:r>
        <w:rPr>
          <w:rFonts w:ascii="Times New Roman" w:hAnsi="Times New Roman"/>
          <w:color w:val="000000"/>
          <w:sz w:val="28"/>
        </w:rPr>
        <w:t>описывать и сравнивать маршруты их путешествий;</w:t>
      </w:r>
    </w:p>
    <w:p w14:paraId="4892F900" w14:textId="77777777" w:rsidR="00A16ADF" w:rsidRDefault="00000000">
      <w:pPr>
        <w:numPr>
          <w:ilvl w:val="0"/>
          <w:numId w:val="10"/>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9676325" w14:textId="77777777" w:rsidR="00A16ADF" w:rsidRDefault="00000000">
      <w:pPr>
        <w:numPr>
          <w:ilvl w:val="0"/>
          <w:numId w:val="10"/>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14:paraId="1E535CBB" w14:textId="77777777" w:rsidR="00A16ADF" w:rsidRDefault="00000000">
      <w:pPr>
        <w:numPr>
          <w:ilvl w:val="0"/>
          <w:numId w:val="10"/>
        </w:numPr>
        <w:spacing w:after="0" w:line="264" w:lineRule="auto"/>
        <w:jc w:val="both"/>
      </w:pPr>
      <w:r>
        <w:rPr>
          <w:rFonts w:ascii="Times New Roman" w:hAnsi="Times New Roman"/>
          <w:color w:val="000000"/>
          <w:sz w:val="28"/>
        </w:rPr>
        <w:t>описывать и сравнивать маршруты их путешествий;</w:t>
      </w:r>
    </w:p>
    <w:p w14:paraId="7F19470C" w14:textId="77777777" w:rsidR="00A16ADF" w:rsidRDefault="00000000">
      <w:pPr>
        <w:numPr>
          <w:ilvl w:val="0"/>
          <w:numId w:val="10"/>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07C7A4C1" w14:textId="77777777" w:rsidR="00A16ADF" w:rsidRDefault="00000000">
      <w:pPr>
        <w:numPr>
          <w:ilvl w:val="0"/>
          <w:numId w:val="10"/>
        </w:numPr>
        <w:spacing w:after="0" w:line="264" w:lineRule="auto"/>
        <w:jc w:val="both"/>
      </w:pPr>
      <w:r>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14:paraId="11082A4D" w14:textId="77777777" w:rsidR="00A16ADF" w:rsidRDefault="00000000">
      <w:pPr>
        <w:numPr>
          <w:ilvl w:val="0"/>
          <w:numId w:val="10"/>
        </w:numPr>
        <w:spacing w:after="0" w:line="264" w:lineRule="auto"/>
        <w:jc w:val="both"/>
      </w:pPr>
      <w:r>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14B8991" w14:textId="77777777" w:rsidR="00A16ADF" w:rsidRDefault="00000000">
      <w:pPr>
        <w:numPr>
          <w:ilvl w:val="0"/>
          <w:numId w:val="10"/>
        </w:numPr>
        <w:spacing w:after="0" w:line="264" w:lineRule="auto"/>
        <w:jc w:val="both"/>
      </w:pPr>
      <w:r>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49E93EFD" w14:textId="77777777" w:rsidR="00A16ADF" w:rsidRDefault="00000000">
      <w:pPr>
        <w:numPr>
          <w:ilvl w:val="0"/>
          <w:numId w:val="10"/>
        </w:numPr>
        <w:spacing w:after="0" w:line="264" w:lineRule="auto"/>
        <w:jc w:val="both"/>
      </w:pPr>
      <w:r>
        <w:rPr>
          <w:rFonts w:ascii="Times New Roman" w:hAnsi="Times New Roman"/>
          <w:color w:val="000000"/>
          <w:sz w:val="28"/>
        </w:rPr>
        <w:t>различать понятия «план местности» и «географическая карта», параллель» и «меридиан»;</w:t>
      </w:r>
    </w:p>
    <w:p w14:paraId="14225C69"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влияния Солнца на мир живой и неживой природы;</w:t>
      </w:r>
    </w:p>
    <w:p w14:paraId="053FE7B0" w14:textId="77777777" w:rsidR="00A16ADF" w:rsidRDefault="00000000">
      <w:pPr>
        <w:numPr>
          <w:ilvl w:val="0"/>
          <w:numId w:val="10"/>
        </w:numPr>
        <w:spacing w:after="0" w:line="264" w:lineRule="auto"/>
        <w:jc w:val="both"/>
      </w:pPr>
      <w:r>
        <w:rPr>
          <w:rFonts w:ascii="Times New Roman" w:hAnsi="Times New Roman"/>
          <w:color w:val="000000"/>
          <w:sz w:val="28"/>
        </w:rPr>
        <w:t>объяснять причины смены дня и ночи и времён года;</w:t>
      </w:r>
    </w:p>
    <w:p w14:paraId="7FA7FF9C" w14:textId="77777777" w:rsidR="00A16ADF" w:rsidRDefault="00000000">
      <w:pPr>
        <w:numPr>
          <w:ilvl w:val="0"/>
          <w:numId w:val="10"/>
        </w:numPr>
        <w:spacing w:after="0" w:line="264" w:lineRule="auto"/>
        <w:jc w:val="both"/>
      </w:pPr>
      <w:r>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6B05F81C" w14:textId="77777777" w:rsidR="00A16ADF" w:rsidRDefault="00000000">
      <w:pPr>
        <w:numPr>
          <w:ilvl w:val="0"/>
          <w:numId w:val="10"/>
        </w:numPr>
        <w:spacing w:after="0" w:line="264" w:lineRule="auto"/>
        <w:jc w:val="both"/>
      </w:pPr>
      <w:r>
        <w:rPr>
          <w:rFonts w:ascii="Times New Roman" w:hAnsi="Times New Roman"/>
          <w:color w:val="000000"/>
          <w:sz w:val="28"/>
        </w:rPr>
        <w:t>различать понятия «земная кора»; «ядро», «мантия»; «минерал» и «горная порода»;</w:t>
      </w:r>
    </w:p>
    <w:p w14:paraId="5F0C2E80" w14:textId="77777777" w:rsidR="00A16ADF" w:rsidRDefault="00000000">
      <w:pPr>
        <w:numPr>
          <w:ilvl w:val="0"/>
          <w:numId w:val="10"/>
        </w:numPr>
        <w:spacing w:after="0" w:line="264" w:lineRule="auto"/>
        <w:jc w:val="both"/>
      </w:pPr>
      <w:r>
        <w:rPr>
          <w:rFonts w:ascii="Times New Roman" w:hAnsi="Times New Roman"/>
          <w:color w:val="000000"/>
          <w:sz w:val="28"/>
        </w:rPr>
        <w:t>различать понятия «материковая» и «океаническая» земная кора;</w:t>
      </w:r>
    </w:p>
    <w:p w14:paraId="7160C6BA" w14:textId="77777777" w:rsidR="00A16ADF" w:rsidRDefault="00000000">
      <w:pPr>
        <w:numPr>
          <w:ilvl w:val="0"/>
          <w:numId w:val="10"/>
        </w:numPr>
        <w:spacing w:after="0" w:line="264" w:lineRule="auto"/>
        <w:jc w:val="both"/>
      </w:pPr>
      <w:r>
        <w:rPr>
          <w:rFonts w:ascii="Times New Roman" w:hAnsi="Times New Roman"/>
          <w:color w:val="000000"/>
          <w:sz w:val="28"/>
        </w:rPr>
        <w:t>различать изученные минералы и горные породы, материковую и океаническую земную кору;</w:t>
      </w:r>
    </w:p>
    <w:p w14:paraId="28B4D2CB" w14:textId="77777777" w:rsidR="00A16ADF" w:rsidRDefault="00000000">
      <w:pPr>
        <w:numPr>
          <w:ilvl w:val="0"/>
          <w:numId w:val="10"/>
        </w:numPr>
        <w:spacing w:after="0" w:line="264" w:lineRule="auto"/>
        <w:jc w:val="both"/>
      </w:pPr>
      <w:r>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14:paraId="3C078E16" w14:textId="77777777" w:rsidR="00A16ADF" w:rsidRDefault="00000000">
      <w:pPr>
        <w:numPr>
          <w:ilvl w:val="0"/>
          <w:numId w:val="10"/>
        </w:numPr>
        <w:spacing w:after="0" w:line="264" w:lineRule="auto"/>
        <w:jc w:val="both"/>
      </w:pPr>
      <w:r>
        <w:rPr>
          <w:rFonts w:ascii="Times New Roman" w:hAnsi="Times New Roman"/>
          <w:color w:val="000000"/>
          <w:sz w:val="28"/>
        </w:rPr>
        <w:t>различать горы и равнины;</w:t>
      </w:r>
    </w:p>
    <w:p w14:paraId="08E2C1C1" w14:textId="77777777" w:rsidR="00A16ADF" w:rsidRDefault="00000000">
      <w:pPr>
        <w:numPr>
          <w:ilvl w:val="0"/>
          <w:numId w:val="10"/>
        </w:numPr>
        <w:spacing w:after="0" w:line="264" w:lineRule="auto"/>
        <w:jc w:val="both"/>
      </w:pPr>
      <w:r>
        <w:rPr>
          <w:rFonts w:ascii="Times New Roman" w:hAnsi="Times New Roman"/>
          <w:color w:val="000000"/>
          <w:sz w:val="28"/>
        </w:rPr>
        <w:t>классифицировать формы рельефа суши по высоте и по внешнему облику;</w:t>
      </w:r>
    </w:p>
    <w:p w14:paraId="7E2FC1D5" w14:textId="77777777" w:rsidR="00A16ADF" w:rsidRDefault="00000000">
      <w:pPr>
        <w:numPr>
          <w:ilvl w:val="0"/>
          <w:numId w:val="10"/>
        </w:numPr>
        <w:spacing w:after="0" w:line="264" w:lineRule="auto"/>
        <w:jc w:val="both"/>
      </w:pPr>
      <w:r>
        <w:rPr>
          <w:rFonts w:ascii="Times New Roman" w:hAnsi="Times New Roman"/>
          <w:color w:val="000000"/>
          <w:sz w:val="28"/>
        </w:rPr>
        <w:t>называть причины землетрясений и вулканических извержений;</w:t>
      </w:r>
    </w:p>
    <w:p w14:paraId="092BF57A" w14:textId="77777777" w:rsidR="00A16ADF" w:rsidRDefault="00000000">
      <w:pPr>
        <w:numPr>
          <w:ilvl w:val="0"/>
          <w:numId w:val="10"/>
        </w:numPr>
        <w:spacing w:after="0" w:line="264" w:lineRule="auto"/>
        <w:jc w:val="both"/>
      </w:pPr>
      <w:r>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76750EC7" w14:textId="77777777" w:rsidR="00A16ADF" w:rsidRDefault="00000000">
      <w:pPr>
        <w:numPr>
          <w:ilvl w:val="0"/>
          <w:numId w:val="10"/>
        </w:numPr>
        <w:spacing w:after="0" w:line="264" w:lineRule="auto"/>
        <w:jc w:val="both"/>
      </w:pPr>
      <w:r>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14:paraId="03C4D0BF" w14:textId="77777777" w:rsidR="00A16ADF" w:rsidRDefault="00000000">
      <w:pPr>
        <w:numPr>
          <w:ilvl w:val="0"/>
          <w:numId w:val="10"/>
        </w:numPr>
        <w:spacing w:after="0" w:line="264" w:lineRule="auto"/>
        <w:jc w:val="both"/>
      </w:pPr>
      <w:r>
        <w:rPr>
          <w:rFonts w:ascii="Times New Roman" w:hAnsi="Times New Roman"/>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3088EAF5" w14:textId="77777777" w:rsidR="00A16ADF" w:rsidRDefault="00000000">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0FAA7BFE"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опасных природных явлений в литосфере и средств их предупреждения;</w:t>
      </w:r>
    </w:p>
    <w:p w14:paraId="1A638196"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14:paraId="766F27D0" w14:textId="77777777" w:rsidR="00A16ADF" w:rsidRDefault="00000000">
      <w:pPr>
        <w:numPr>
          <w:ilvl w:val="0"/>
          <w:numId w:val="10"/>
        </w:numPr>
        <w:spacing w:after="0" w:line="264" w:lineRule="auto"/>
        <w:jc w:val="both"/>
      </w:pPr>
      <w:r>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21574BFA" w14:textId="77777777" w:rsidR="00A16ADF" w:rsidRDefault="00000000">
      <w:pPr>
        <w:numPr>
          <w:ilvl w:val="0"/>
          <w:numId w:val="10"/>
        </w:numPr>
        <w:spacing w:after="0" w:line="264" w:lineRule="auto"/>
        <w:jc w:val="both"/>
      </w:pPr>
      <w:r>
        <w:rPr>
          <w:rFonts w:ascii="Times New Roman" w:hAnsi="Times New Roman"/>
          <w:color w:val="000000"/>
          <w:sz w:val="28"/>
        </w:rPr>
        <w:t>приводить примеры действия внешних процессов рельефообразования и наличия полезных ископаемых в своей местности;</w:t>
      </w:r>
    </w:p>
    <w:p w14:paraId="2D0A8193" w14:textId="77777777" w:rsidR="00A16ADF" w:rsidRDefault="00000000">
      <w:pPr>
        <w:numPr>
          <w:ilvl w:val="0"/>
          <w:numId w:val="10"/>
        </w:numPr>
        <w:spacing w:after="0" w:line="264" w:lineRule="auto"/>
        <w:jc w:val="both"/>
      </w:pPr>
      <w:r>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0719B062" w14:textId="77777777" w:rsidR="00A16ADF" w:rsidRDefault="00A16ADF">
      <w:pPr>
        <w:spacing w:after="0" w:line="264" w:lineRule="auto"/>
        <w:ind w:left="120"/>
        <w:jc w:val="both"/>
      </w:pPr>
    </w:p>
    <w:p w14:paraId="7F905A1E" w14:textId="77777777" w:rsidR="00A16ADF" w:rsidRDefault="00000000">
      <w:pPr>
        <w:spacing w:after="0" w:line="264" w:lineRule="auto"/>
        <w:ind w:left="120"/>
        <w:jc w:val="both"/>
      </w:pPr>
      <w:r>
        <w:rPr>
          <w:rFonts w:ascii="Times New Roman" w:hAnsi="Times New Roman"/>
          <w:b/>
          <w:color w:val="000000"/>
          <w:sz w:val="28"/>
        </w:rPr>
        <w:t>6 КЛАСС</w:t>
      </w:r>
    </w:p>
    <w:p w14:paraId="5FDE2BC7" w14:textId="77777777" w:rsidR="00A16ADF" w:rsidRDefault="00A16ADF">
      <w:pPr>
        <w:spacing w:after="0" w:line="264" w:lineRule="auto"/>
        <w:ind w:left="120"/>
        <w:jc w:val="both"/>
      </w:pPr>
    </w:p>
    <w:p w14:paraId="69426D4C" w14:textId="77777777" w:rsidR="00A16ADF" w:rsidRDefault="00000000">
      <w:pPr>
        <w:numPr>
          <w:ilvl w:val="0"/>
          <w:numId w:val="11"/>
        </w:numPr>
        <w:spacing w:after="0" w:line="264" w:lineRule="auto"/>
        <w:jc w:val="both"/>
      </w:pPr>
      <w:r>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467EE0D" w14:textId="77777777" w:rsidR="00A16ADF" w:rsidRDefault="00000000">
      <w:pPr>
        <w:numPr>
          <w:ilvl w:val="0"/>
          <w:numId w:val="11"/>
        </w:numPr>
        <w:spacing w:after="0" w:line="264" w:lineRule="auto"/>
        <w:jc w:val="both"/>
      </w:pPr>
      <w:r>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122442B7" w14:textId="77777777" w:rsidR="00A16ADF" w:rsidRDefault="00000000">
      <w:pPr>
        <w:numPr>
          <w:ilvl w:val="0"/>
          <w:numId w:val="11"/>
        </w:numPr>
        <w:spacing w:after="0" w:line="264" w:lineRule="auto"/>
        <w:jc w:val="both"/>
      </w:pPr>
      <w:r>
        <w:rPr>
          <w:rFonts w:ascii="Times New Roman" w:hAnsi="Times New Roman"/>
          <w:color w:val="000000"/>
          <w:sz w:val="28"/>
        </w:rPr>
        <w:t>приводить примеры опасных природных явлений в геосферах и средств их предупреждения;</w:t>
      </w:r>
    </w:p>
    <w:p w14:paraId="14201FBB" w14:textId="77777777" w:rsidR="00A16ADF" w:rsidRDefault="00000000">
      <w:pPr>
        <w:numPr>
          <w:ilvl w:val="0"/>
          <w:numId w:val="11"/>
        </w:numPr>
        <w:spacing w:after="0" w:line="264" w:lineRule="auto"/>
        <w:jc w:val="both"/>
      </w:pPr>
      <w:r>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14:paraId="2F6DF3B8" w14:textId="77777777" w:rsidR="00A16ADF" w:rsidRDefault="00000000">
      <w:pPr>
        <w:numPr>
          <w:ilvl w:val="0"/>
          <w:numId w:val="11"/>
        </w:numPr>
        <w:spacing w:after="0" w:line="264" w:lineRule="auto"/>
        <w:jc w:val="both"/>
      </w:pPr>
      <w:r>
        <w:rPr>
          <w:rFonts w:ascii="Times New Roman" w:hAnsi="Times New Roman"/>
          <w:color w:val="000000"/>
          <w:sz w:val="28"/>
        </w:rPr>
        <w:t>различать свойства вод отдельных частей Мирового океана;</w:t>
      </w:r>
    </w:p>
    <w:p w14:paraId="282BA8D2" w14:textId="77777777" w:rsidR="00A16ADF" w:rsidRDefault="00000000">
      <w:pPr>
        <w:numPr>
          <w:ilvl w:val="0"/>
          <w:numId w:val="11"/>
        </w:numPr>
        <w:spacing w:after="0" w:line="264" w:lineRule="auto"/>
        <w:jc w:val="both"/>
      </w:pPr>
      <w:r>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14:paraId="2DF84500" w14:textId="77777777" w:rsidR="00A16ADF" w:rsidRDefault="00000000">
      <w:pPr>
        <w:numPr>
          <w:ilvl w:val="0"/>
          <w:numId w:val="11"/>
        </w:numPr>
        <w:spacing w:after="0" w:line="264" w:lineRule="auto"/>
        <w:jc w:val="both"/>
      </w:pPr>
      <w:r>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14:paraId="287BDA22" w14:textId="77777777" w:rsidR="00A16ADF" w:rsidRDefault="00000000">
      <w:pPr>
        <w:numPr>
          <w:ilvl w:val="0"/>
          <w:numId w:val="11"/>
        </w:numPr>
        <w:spacing w:after="0" w:line="264" w:lineRule="auto"/>
        <w:jc w:val="both"/>
      </w:pPr>
      <w:r>
        <w:rPr>
          <w:rFonts w:ascii="Times New Roman" w:hAnsi="Times New Roman"/>
          <w:color w:val="000000"/>
          <w:sz w:val="28"/>
        </w:rPr>
        <w:t>различать питание и режим рек;</w:t>
      </w:r>
    </w:p>
    <w:p w14:paraId="326C089E" w14:textId="77777777" w:rsidR="00A16ADF" w:rsidRDefault="00000000">
      <w:pPr>
        <w:numPr>
          <w:ilvl w:val="0"/>
          <w:numId w:val="11"/>
        </w:numPr>
        <w:spacing w:after="0" w:line="264" w:lineRule="auto"/>
        <w:jc w:val="both"/>
      </w:pPr>
      <w:r>
        <w:rPr>
          <w:rFonts w:ascii="Times New Roman" w:hAnsi="Times New Roman"/>
          <w:color w:val="000000"/>
          <w:sz w:val="28"/>
        </w:rPr>
        <w:t>сравнивать реки по заданным признакам;</w:t>
      </w:r>
    </w:p>
    <w:p w14:paraId="75936D10" w14:textId="77777777" w:rsidR="00A16ADF" w:rsidRDefault="00000000">
      <w:pPr>
        <w:numPr>
          <w:ilvl w:val="0"/>
          <w:numId w:val="11"/>
        </w:numPr>
        <w:spacing w:after="0" w:line="264" w:lineRule="auto"/>
        <w:jc w:val="both"/>
      </w:pPr>
      <w:r>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14:paraId="33CBEC95" w14:textId="77777777" w:rsidR="00A16ADF" w:rsidRDefault="00000000">
      <w:pPr>
        <w:numPr>
          <w:ilvl w:val="0"/>
          <w:numId w:val="11"/>
        </w:numPr>
        <w:spacing w:after="0" w:line="264" w:lineRule="auto"/>
        <w:jc w:val="both"/>
      </w:pPr>
      <w:r>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14:paraId="313FEE04" w14:textId="77777777" w:rsidR="00A16ADF" w:rsidRDefault="00000000">
      <w:pPr>
        <w:numPr>
          <w:ilvl w:val="0"/>
          <w:numId w:val="11"/>
        </w:numPr>
        <w:spacing w:after="0" w:line="264" w:lineRule="auto"/>
        <w:jc w:val="both"/>
      </w:pPr>
      <w:r>
        <w:rPr>
          <w:rFonts w:ascii="Times New Roman" w:hAnsi="Times New Roman"/>
          <w:color w:val="000000"/>
          <w:sz w:val="28"/>
        </w:rPr>
        <w:t>приводить примеры районов распространения многолетней мерзлоты;</w:t>
      </w:r>
    </w:p>
    <w:p w14:paraId="7C9AD9C7" w14:textId="77777777" w:rsidR="00A16ADF" w:rsidRDefault="00000000">
      <w:pPr>
        <w:numPr>
          <w:ilvl w:val="0"/>
          <w:numId w:val="11"/>
        </w:numPr>
        <w:spacing w:after="0" w:line="264" w:lineRule="auto"/>
        <w:jc w:val="both"/>
      </w:pPr>
      <w:r>
        <w:rPr>
          <w:rFonts w:ascii="Times New Roman" w:hAnsi="Times New Roman"/>
          <w:color w:val="000000"/>
          <w:sz w:val="28"/>
        </w:rPr>
        <w:t>называть причины образования цунами, приливов и отливов;</w:t>
      </w:r>
    </w:p>
    <w:p w14:paraId="5BA1AEB0" w14:textId="77777777" w:rsidR="00A16ADF" w:rsidRDefault="00000000">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14:paraId="64B77877" w14:textId="77777777" w:rsidR="00A16ADF" w:rsidRDefault="00000000">
      <w:pPr>
        <w:numPr>
          <w:ilvl w:val="0"/>
          <w:numId w:val="11"/>
        </w:numPr>
        <w:spacing w:after="0" w:line="264" w:lineRule="auto"/>
        <w:jc w:val="both"/>
      </w:pPr>
      <w:r>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D9567F6" w14:textId="77777777" w:rsidR="00A16ADF" w:rsidRDefault="00000000">
      <w:pPr>
        <w:numPr>
          <w:ilvl w:val="0"/>
          <w:numId w:val="11"/>
        </w:numPr>
        <w:spacing w:after="0" w:line="264" w:lineRule="auto"/>
        <w:jc w:val="both"/>
      </w:pPr>
      <w:r>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17C23671" w14:textId="77777777" w:rsidR="00A16ADF" w:rsidRDefault="00000000">
      <w:pPr>
        <w:numPr>
          <w:ilvl w:val="0"/>
          <w:numId w:val="11"/>
        </w:numPr>
        <w:spacing w:after="0" w:line="264" w:lineRule="auto"/>
        <w:jc w:val="both"/>
      </w:pPr>
      <w:r>
        <w:rPr>
          <w:rFonts w:ascii="Times New Roman" w:hAnsi="Times New Roman"/>
          <w:color w:val="000000"/>
          <w:sz w:val="28"/>
        </w:rPr>
        <w:t>различать свойства воздуха; климаты Земли; климатообразующие факторы;</w:t>
      </w:r>
    </w:p>
    <w:p w14:paraId="10AF3A16" w14:textId="77777777" w:rsidR="00A16ADF" w:rsidRDefault="00000000">
      <w:pPr>
        <w:numPr>
          <w:ilvl w:val="0"/>
          <w:numId w:val="11"/>
        </w:numPr>
        <w:spacing w:after="0" w:line="264" w:lineRule="auto"/>
        <w:jc w:val="both"/>
      </w:pPr>
      <w:r>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2D5417D7" w14:textId="77777777" w:rsidR="00A16ADF" w:rsidRDefault="00000000">
      <w:pPr>
        <w:numPr>
          <w:ilvl w:val="0"/>
          <w:numId w:val="11"/>
        </w:numPr>
        <w:spacing w:after="0" w:line="264" w:lineRule="auto"/>
        <w:jc w:val="both"/>
      </w:pPr>
      <w:r>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0E234F47" w14:textId="77777777" w:rsidR="00A16ADF" w:rsidRDefault="00000000">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7BA504CC" w14:textId="77777777" w:rsidR="00A16ADF" w:rsidRDefault="00000000">
      <w:pPr>
        <w:numPr>
          <w:ilvl w:val="0"/>
          <w:numId w:val="11"/>
        </w:numPr>
        <w:spacing w:after="0" w:line="264" w:lineRule="auto"/>
        <w:jc w:val="both"/>
      </w:pPr>
      <w:r>
        <w:rPr>
          <w:rFonts w:ascii="Times New Roman" w:hAnsi="Times New Roman"/>
          <w:color w:val="000000"/>
          <w:sz w:val="28"/>
        </w:rPr>
        <w:t>различать понятия «бризы» и «муссоны»;</w:t>
      </w:r>
    </w:p>
    <w:p w14:paraId="04B5F42F" w14:textId="77777777" w:rsidR="00A16ADF" w:rsidRDefault="00000000">
      <w:pPr>
        <w:numPr>
          <w:ilvl w:val="0"/>
          <w:numId w:val="11"/>
        </w:numPr>
        <w:spacing w:after="0" w:line="264" w:lineRule="auto"/>
        <w:jc w:val="both"/>
      </w:pPr>
      <w:r>
        <w:rPr>
          <w:rFonts w:ascii="Times New Roman" w:hAnsi="Times New Roman"/>
          <w:color w:val="000000"/>
          <w:sz w:val="28"/>
        </w:rPr>
        <w:t>различать понятия «погода» и «климат»;</w:t>
      </w:r>
    </w:p>
    <w:p w14:paraId="53655C1B" w14:textId="77777777" w:rsidR="00A16ADF" w:rsidRDefault="00000000">
      <w:pPr>
        <w:numPr>
          <w:ilvl w:val="0"/>
          <w:numId w:val="11"/>
        </w:numPr>
        <w:spacing w:after="0" w:line="264" w:lineRule="auto"/>
        <w:jc w:val="both"/>
      </w:pPr>
      <w:r>
        <w:rPr>
          <w:rFonts w:ascii="Times New Roman" w:hAnsi="Times New Roman"/>
          <w:color w:val="000000"/>
          <w:sz w:val="28"/>
        </w:rPr>
        <w:t>различать понятия «атмосфера», «тропосфера», «стратосфера», «верхние слои атмосферы»;</w:t>
      </w:r>
    </w:p>
    <w:p w14:paraId="728B5804" w14:textId="77777777" w:rsidR="00A16ADF" w:rsidRDefault="00000000">
      <w:pPr>
        <w:numPr>
          <w:ilvl w:val="0"/>
          <w:numId w:val="11"/>
        </w:numPr>
        <w:spacing w:after="0" w:line="264" w:lineRule="auto"/>
        <w:jc w:val="both"/>
      </w:pPr>
      <w:r>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66BC73FB" w14:textId="77777777" w:rsidR="00A16ADF" w:rsidRDefault="00000000">
      <w:pPr>
        <w:numPr>
          <w:ilvl w:val="0"/>
          <w:numId w:val="11"/>
        </w:numPr>
        <w:spacing w:after="0" w:line="264" w:lineRule="auto"/>
        <w:jc w:val="both"/>
      </w:pPr>
      <w:r>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66BA5EFD" w14:textId="77777777" w:rsidR="00A16ADF" w:rsidRDefault="00000000">
      <w:pPr>
        <w:numPr>
          <w:ilvl w:val="0"/>
          <w:numId w:val="11"/>
        </w:numPr>
        <w:spacing w:after="0" w:line="264" w:lineRule="auto"/>
        <w:jc w:val="both"/>
      </w:pPr>
      <w:r>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16DB04F3" w14:textId="77777777" w:rsidR="00A16ADF" w:rsidRDefault="00000000">
      <w:pPr>
        <w:numPr>
          <w:ilvl w:val="0"/>
          <w:numId w:val="11"/>
        </w:numPr>
        <w:spacing w:after="0" w:line="264" w:lineRule="auto"/>
        <w:jc w:val="both"/>
      </w:pPr>
      <w:r>
        <w:rPr>
          <w:rFonts w:ascii="Times New Roman" w:hAnsi="Times New Roman"/>
          <w:color w:val="000000"/>
          <w:sz w:val="28"/>
        </w:rPr>
        <w:t>называть границы биосферы;</w:t>
      </w:r>
    </w:p>
    <w:p w14:paraId="6B59AD79" w14:textId="77777777" w:rsidR="00A16ADF" w:rsidRDefault="00000000">
      <w:pPr>
        <w:numPr>
          <w:ilvl w:val="0"/>
          <w:numId w:val="11"/>
        </w:numPr>
        <w:spacing w:after="0" w:line="264" w:lineRule="auto"/>
        <w:jc w:val="both"/>
      </w:pPr>
      <w:r>
        <w:rPr>
          <w:rFonts w:ascii="Times New Roman" w:hAnsi="Times New Roman"/>
          <w:color w:val="000000"/>
          <w:sz w:val="28"/>
        </w:rPr>
        <w:t>приводить примеры приспособления живых организмов к среде обитания в разных природных зонах;</w:t>
      </w:r>
    </w:p>
    <w:p w14:paraId="6A60FAEF" w14:textId="77777777" w:rsidR="00A16ADF" w:rsidRDefault="00000000">
      <w:pPr>
        <w:numPr>
          <w:ilvl w:val="0"/>
          <w:numId w:val="11"/>
        </w:numPr>
        <w:spacing w:after="0" w:line="264" w:lineRule="auto"/>
        <w:jc w:val="both"/>
      </w:pPr>
      <w:r>
        <w:rPr>
          <w:rFonts w:ascii="Times New Roman" w:hAnsi="Times New Roman"/>
          <w:color w:val="000000"/>
          <w:sz w:val="28"/>
        </w:rPr>
        <w:lastRenderedPageBreak/>
        <w:t>различать растительный и животный мир разных территорий Земли;</w:t>
      </w:r>
    </w:p>
    <w:p w14:paraId="258785F5" w14:textId="77777777" w:rsidR="00A16ADF" w:rsidRDefault="00000000">
      <w:pPr>
        <w:numPr>
          <w:ilvl w:val="0"/>
          <w:numId w:val="11"/>
        </w:numPr>
        <w:spacing w:after="0" w:line="264" w:lineRule="auto"/>
        <w:jc w:val="both"/>
      </w:pPr>
      <w:r>
        <w:rPr>
          <w:rFonts w:ascii="Times New Roman" w:hAnsi="Times New Roman"/>
          <w:color w:val="000000"/>
          <w:sz w:val="28"/>
        </w:rPr>
        <w:t>объяснять взаимосвязи компонентов природы в природно-территориальном комплексе;</w:t>
      </w:r>
    </w:p>
    <w:p w14:paraId="5B2AC764" w14:textId="77777777" w:rsidR="00A16ADF" w:rsidRDefault="00000000">
      <w:pPr>
        <w:numPr>
          <w:ilvl w:val="0"/>
          <w:numId w:val="11"/>
        </w:numPr>
        <w:spacing w:after="0" w:line="264" w:lineRule="auto"/>
        <w:jc w:val="both"/>
      </w:pPr>
      <w:r>
        <w:rPr>
          <w:rFonts w:ascii="Times New Roman" w:hAnsi="Times New Roman"/>
          <w:color w:val="000000"/>
          <w:sz w:val="28"/>
        </w:rPr>
        <w:t>сравнивать особенности растительного и животного мира в различных природных зонах;</w:t>
      </w:r>
    </w:p>
    <w:p w14:paraId="13303ACC" w14:textId="77777777" w:rsidR="00A16ADF" w:rsidRDefault="00000000">
      <w:pPr>
        <w:numPr>
          <w:ilvl w:val="0"/>
          <w:numId w:val="11"/>
        </w:numPr>
        <w:spacing w:after="0" w:line="264" w:lineRule="auto"/>
        <w:jc w:val="both"/>
      </w:pPr>
      <w:r>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3C4C5410" w14:textId="77777777" w:rsidR="00A16ADF" w:rsidRDefault="00000000">
      <w:pPr>
        <w:numPr>
          <w:ilvl w:val="0"/>
          <w:numId w:val="11"/>
        </w:numPr>
        <w:spacing w:after="0" w:line="264" w:lineRule="auto"/>
        <w:jc w:val="both"/>
      </w:pPr>
      <w:r>
        <w:rPr>
          <w:rFonts w:ascii="Times New Roman" w:hAnsi="Times New Roman"/>
          <w:color w:val="000000"/>
          <w:sz w:val="28"/>
        </w:rPr>
        <w:t>сравнивать плодородие почв в различных природных зонах;</w:t>
      </w:r>
    </w:p>
    <w:p w14:paraId="5741CD3E" w14:textId="77777777" w:rsidR="00A16ADF" w:rsidRDefault="00000000">
      <w:pPr>
        <w:numPr>
          <w:ilvl w:val="0"/>
          <w:numId w:val="11"/>
        </w:numPr>
        <w:spacing w:after="0" w:line="264" w:lineRule="auto"/>
        <w:jc w:val="both"/>
      </w:pPr>
      <w:r>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126B9ECA" w14:textId="77777777" w:rsidR="00A16ADF" w:rsidRDefault="00A16ADF">
      <w:pPr>
        <w:spacing w:after="0" w:line="264" w:lineRule="auto"/>
        <w:ind w:left="120"/>
        <w:jc w:val="both"/>
      </w:pPr>
    </w:p>
    <w:p w14:paraId="45B76800" w14:textId="77777777" w:rsidR="00A16ADF" w:rsidRDefault="00000000">
      <w:pPr>
        <w:spacing w:after="0" w:line="264" w:lineRule="auto"/>
        <w:ind w:left="120"/>
        <w:jc w:val="both"/>
      </w:pPr>
      <w:r>
        <w:rPr>
          <w:rFonts w:ascii="Times New Roman" w:hAnsi="Times New Roman"/>
          <w:b/>
          <w:color w:val="000000"/>
          <w:sz w:val="28"/>
        </w:rPr>
        <w:t>7 КЛАСС</w:t>
      </w:r>
    </w:p>
    <w:p w14:paraId="281D9FD1" w14:textId="77777777" w:rsidR="00A16ADF" w:rsidRDefault="00A16ADF">
      <w:pPr>
        <w:spacing w:after="0" w:line="264" w:lineRule="auto"/>
        <w:ind w:left="120"/>
        <w:jc w:val="both"/>
      </w:pPr>
    </w:p>
    <w:p w14:paraId="1388EA46" w14:textId="77777777" w:rsidR="00A16ADF" w:rsidRDefault="00000000">
      <w:pPr>
        <w:numPr>
          <w:ilvl w:val="0"/>
          <w:numId w:val="12"/>
        </w:numPr>
        <w:spacing w:after="0" w:line="264" w:lineRule="auto"/>
        <w:jc w:val="both"/>
      </w:pPr>
      <w:r>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06902EA3" w14:textId="77777777" w:rsidR="00A16ADF" w:rsidRDefault="00000000">
      <w:pPr>
        <w:numPr>
          <w:ilvl w:val="0"/>
          <w:numId w:val="12"/>
        </w:numPr>
        <w:spacing w:after="0" w:line="264" w:lineRule="auto"/>
        <w:jc w:val="both"/>
      </w:pPr>
      <w:r>
        <w:rPr>
          <w:rFonts w:ascii="Times New Roman" w:hAnsi="Times New Roman"/>
          <w:color w:val="000000"/>
          <w:sz w:val="28"/>
        </w:rPr>
        <w:t>называть: строение и свойства (целостность, зональность, ритмичность) географической оболочки;</w:t>
      </w:r>
    </w:p>
    <w:p w14:paraId="6459E753" w14:textId="77777777" w:rsidR="00A16ADF" w:rsidRDefault="00000000">
      <w:pPr>
        <w:numPr>
          <w:ilvl w:val="0"/>
          <w:numId w:val="12"/>
        </w:numPr>
        <w:spacing w:after="0" w:line="264" w:lineRule="auto"/>
        <w:jc w:val="both"/>
      </w:pPr>
      <w:r>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680C3943" w14:textId="77777777" w:rsidR="00A16ADF" w:rsidRDefault="00000000">
      <w:pPr>
        <w:numPr>
          <w:ilvl w:val="0"/>
          <w:numId w:val="12"/>
        </w:numPr>
        <w:spacing w:after="0" w:line="264" w:lineRule="auto"/>
        <w:jc w:val="both"/>
      </w:pPr>
      <w:r>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14:paraId="37FD9E93" w14:textId="77777777" w:rsidR="00A16ADF" w:rsidRDefault="00000000">
      <w:pPr>
        <w:numPr>
          <w:ilvl w:val="0"/>
          <w:numId w:val="12"/>
        </w:numPr>
        <w:spacing w:after="0" w:line="264" w:lineRule="auto"/>
        <w:jc w:val="both"/>
      </w:pPr>
      <w:r>
        <w:rPr>
          <w:rFonts w:ascii="Times New Roman" w:hAnsi="Times New Roman"/>
          <w:color w:val="000000"/>
          <w:sz w:val="28"/>
        </w:rPr>
        <w:t>различать изученные процессы и явления, происходящие в географической оболочке;</w:t>
      </w:r>
    </w:p>
    <w:p w14:paraId="17B94213" w14:textId="77777777" w:rsidR="00A16ADF" w:rsidRDefault="00000000">
      <w:pPr>
        <w:numPr>
          <w:ilvl w:val="0"/>
          <w:numId w:val="12"/>
        </w:numPr>
        <w:spacing w:after="0" w:line="264" w:lineRule="auto"/>
        <w:jc w:val="both"/>
      </w:pPr>
      <w:r>
        <w:rPr>
          <w:rFonts w:ascii="Times New Roman" w:hAnsi="Times New Roman"/>
          <w:color w:val="000000"/>
          <w:sz w:val="28"/>
        </w:rPr>
        <w:t>приводить примеры изменений в геосферах в результате деятельности человека;</w:t>
      </w:r>
    </w:p>
    <w:p w14:paraId="3928901F" w14:textId="77777777" w:rsidR="00A16ADF" w:rsidRDefault="00000000">
      <w:pPr>
        <w:numPr>
          <w:ilvl w:val="0"/>
          <w:numId w:val="12"/>
        </w:numPr>
        <w:spacing w:after="0" w:line="264" w:lineRule="auto"/>
        <w:jc w:val="both"/>
      </w:pPr>
      <w:r>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14:paraId="642DB819" w14:textId="77777777" w:rsidR="00A16ADF" w:rsidRDefault="00000000">
      <w:pPr>
        <w:numPr>
          <w:ilvl w:val="0"/>
          <w:numId w:val="12"/>
        </w:numPr>
        <w:spacing w:after="0" w:line="264" w:lineRule="auto"/>
        <w:jc w:val="both"/>
      </w:pPr>
      <w:r>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48FC71D2" w14:textId="77777777" w:rsidR="00A16ADF" w:rsidRDefault="00000000">
      <w:pPr>
        <w:numPr>
          <w:ilvl w:val="0"/>
          <w:numId w:val="12"/>
        </w:numPr>
        <w:spacing w:after="0" w:line="264" w:lineRule="auto"/>
        <w:jc w:val="both"/>
      </w:pPr>
      <w:r>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14:paraId="17A75DDB" w14:textId="77777777" w:rsidR="00A16ADF" w:rsidRDefault="00000000">
      <w:pPr>
        <w:numPr>
          <w:ilvl w:val="0"/>
          <w:numId w:val="12"/>
        </w:numPr>
        <w:spacing w:after="0" w:line="264" w:lineRule="auto"/>
        <w:jc w:val="both"/>
      </w:pPr>
      <w:r>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0AC868DD" w14:textId="77777777" w:rsidR="00A16ADF" w:rsidRDefault="00000000">
      <w:pPr>
        <w:numPr>
          <w:ilvl w:val="0"/>
          <w:numId w:val="12"/>
        </w:numPr>
        <w:spacing w:after="0" w:line="264" w:lineRule="auto"/>
        <w:jc w:val="both"/>
      </w:pPr>
      <w:r>
        <w:rPr>
          <w:rFonts w:ascii="Times New Roman" w:hAnsi="Times New Roman"/>
          <w:color w:val="000000"/>
          <w:sz w:val="28"/>
        </w:rPr>
        <w:t>классифицировать воздушные массы Земли, типы климата по заданным показателям;</w:t>
      </w:r>
    </w:p>
    <w:p w14:paraId="456B92A5" w14:textId="77777777" w:rsidR="00A16ADF" w:rsidRDefault="00000000">
      <w:pPr>
        <w:numPr>
          <w:ilvl w:val="0"/>
          <w:numId w:val="12"/>
        </w:numPr>
        <w:spacing w:after="0" w:line="264" w:lineRule="auto"/>
        <w:jc w:val="both"/>
      </w:pPr>
      <w:r>
        <w:rPr>
          <w:rFonts w:ascii="Times New Roman" w:hAnsi="Times New Roman"/>
          <w:color w:val="000000"/>
          <w:sz w:val="28"/>
        </w:rPr>
        <w:t>объяснять образование тропических муссонов, пассатов тропических широт, западных ветров;</w:t>
      </w:r>
    </w:p>
    <w:p w14:paraId="4AE58BCC" w14:textId="77777777" w:rsidR="00A16ADF" w:rsidRDefault="00000000">
      <w:pPr>
        <w:numPr>
          <w:ilvl w:val="0"/>
          <w:numId w:val="12"/>
        </w:numPr>
        <w:spacing w:after="0" w:line="264" w:lineRule="auto"/>
        <w:jc w:val="both"/>
      </w:pPr>
      <w:r>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6330F25D" w14:textId="77777777" w:rsidR="00A16ADF" w:rsidRDefault="00000000">
      <w:pPr>
        <w:numPr>
          <w:ilvl w:val="0"/>
          <w:numId w:val="12"/>
        </w:numPr>
        <w:spacing w:after="0" w:line="264" w:lineRule="auto"/>
        <w:jc w:val="both"/>
      </w:pPr>
      <w:r>
        <w:rPr>
          <w:rFonts w:ascii="Times New Roman" w:hAnsi="Times New Roman"/>
          <w:color w:val="000000"/>
          <w:sz w:val="28"/>
        </w:rPr>
        <w:t>описывать климат территории по климатограмме;</w:t>
      </w:r>
    </w:p>
    <w:p w14:paraId="67CED125" w14:textId="77777777" w:rsidR="00A16ADF" w:rsidRDefault="00000000">
      <w:pPr>
        <w:numPr>
          <w:ilvl w:val="0"/>
          <w:numId w:val="12"/>
        </w:numPr>
        <w:spacing w:after="0" w:line="264" w:lineRule="auto"/>
        <w:jc w:val="both"/>
      </w:pPr>
      <w:r>
        <w:rPr>
          <w:rFonts w:ascii="Times New Roman" w:hAnsi="Times New Roman"/>
          <w:color w:val="000000"/>
          <w:sz w:val="28"/>
        </w:rPr>
        <w:t>объяснять влияние климатообразующих факторов на климатические особенности территории;</w:t>
      </w:r>
    </w:p>
    <w:p w14:paraId="043A5FD9" w14:textId="77777777" w:rsidR="00A16ADF" w:rsidRDefault="00000000">
      <w:pPr>
        <w:numPr>
          <w:ilvl w:val="0"/>
          <w:numId w:val="12"/>
        </w:numPr>
        <w:spacing w:after="0" w:line="264" w:lineRule="auto"/>
        <w:jc w:val="both"/>
      </w:pPr>
      <w:r>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E7BAE6B" w14:textId="77777777" w:rsidR="00A16ADF" w:rsidRDefault="00000000">
      <w:pPr>
        <w:numPr>
          <w:ilvl w:val="0"/>
          <w:numId w:val="12"/>
        </w:numPr>
        <w:spacing w:after="0" w:line="264" w:lineRule="auto"/>
        <w:jc w:val="both"/>
      </w:pPr>
      <w:r>
        <w:rPr>
          <w:rFonts w:ascii="Times New Roman" w:hAnsi="Times New Roman"/>
          <w:color w:val="000000"/>
          <w:sz w:val="28"/>
        </w:rPr>
        <w:t>различать океанические течения;</w:t>
      </w:r>
    </w:p>
    <w:p w14:paraId="79DF2D9D" w14:textId="77777777" w:rsidR="00A16ADF" w:rsidRDefault="00000000">
      <w:pPr>
        <w:numPr>
          <w:ilvl w:val="0"/>
          <w:numId w:val="12"/>
        </w:numPr>
        <w:spacing w:after="0" w:line="264" w:lineRule="auto"/>
        <w:jc w:val="both"/>
      </w:pPr>
      <w:r>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01E5CBB6" w14:textId="77777777" w:rsidR="00A16ADF" w:rsidRDefault="00000000">
      <w:pPr>
        <w:numPr>
          <w:ilvl w:val="0"/>
          <w:numId w:val="12"/>
        </w:numPr>
        <w:spacing w:after="0" w:line="264" w:lineRule="auto"/>
        <w:jc w:val="both"/>
      </w:pPr>
      <w:r>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67C4B957" w14:textId="77777777" w:rsidR="00A16ADF" w:rsidRDefault="00000000">
      <w:pPr>
        <w:numPr>
          <w:ilvl w:val="0"/>
          <w:numId w:val="12"/>
        </w:numPr>
        <w:spacing w:after="0" w:line="264" w:lineRule="auto"/>
        <w:jc w:val="both"/>
      </w:pPr>
      <w:r>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01072F9B" w14:textId="77777777" w:rsidR="00A16ADF" w:rsidRDefault="00000000">
      <w:pPr>
        <w:numPr>
          <w:ilvl w:val="0"/>
          <w:numId w:val="12"/>
        </w:numPr>
        <w:spacing w:after="0" w:line="264" w:lineRule="auto"/>
        <w:jc w:val="both"/>
      </w:pPr>
      <w:r>
        <w:rPr>
          <w:rFonts w:ascii="Times New Roman" w:hAnsi="Times New Roman"/>
          <w:color w:val="000000"/>
          <w:sz w:val="28"/>
        </w:rPr>
        <w:t>различать и сравнивать численность населения крупных стран мира;</w:t>
      </w:r>
    </w:p>
    <w:p w14:paraId="0BB9EE21" w14:textId="77777777" w:rsidR="00A16ADF" w:rsidRDefault="00000000">
      <w:pPr>
        <w:numPr>
          <w:ilvl w:val="0"/>
          <w:numId w:val="12"/>
        </w:numPr>
        <w:spacing w:after="0" w:line="264" w:lineRule="auto"/>
        <w:jc w:val="both"/>
      </w:pPr>
      <w:r>
        <w:rPr>
          <w:rFonts w:ascii="Times New Roman" w:hAnsi="Times New Roman"/>
          <w:color w:val="000000"/>
          <w:sz w:val="28"/>
        </w:rPr>
        <w:t>сравнивать плотность населения различных территорий;</w:t>
      </w:r>
    </w:p>
    <w:p w14:paraId="76F130E4" w14:textId="77777777" w:rsidR="00A16ADF" w:rsidRDefault="00000000">
      <w:pPr>
        <w:numPr>
          <w:ilvl w:val="0"/>
          <w:numId w:val="12"/>
        </w:numPr>
        <w:spacing w:after="0" w:line="264" w:lineRule="auto"/>
        <w:jc w:val="both"/>
      </w:pPr>
      <w:r>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14:paraId="1DED9C6B" w14:textId="77777777" w:rsidR="00A16ADF" w:rsidRDefault="00000000">
      <w:pPr>
        <w:numPr>
          <w:ilvl w:val="0"/>
          <w:numId w:val="12"/>
        </w:numPr>
        <w:spacing w:after="0" w:line="264" w:lineRule="auto"/>
        <w:jc w:val="both"/>
      </w:pPr>
      <w:r>
        <w:rPr>
          <w:rFonts w:ascii="Times New Roman" w:hAnsi="Times New Roman"/>
          <w:color w:val="000000"/>
          <w:sz w:val="28"/>
        </w:rPr>
        <w:t>различать городские и сельские поселения;</w:t>
      </w:r>
    </w:p>
    <w:p w14:paraId="3F968139" w14:textId="77777777" w:rsidR="00A16ADF" w:rsidRDefault="00000000">
      <w:pPr>
        <w:numPr>
          <w:ilvl w:val="0"/>
          <w:numId w:val="12"/>
        </w:numPr>
        <w:spacing w:after="0" w:line="264" w:lineRule="auto"/>
        <w:jc w:val="both"/>
      </w:pPr>
      <w:r>
        <w:rPr>
          <w:rFonts w:ascii="Times New Roman" w:hAnsi="Times New Roman"/>
          <w:color w:val="000000"/>
          <w:sz w:val="28"/>
        </w:rPr>
        <w:t>приводить примеры крупнейших городов мира;</w:t>
      </w:r>
    </w:p>
    <w:p w14:paraId="0BE84512" w14:textId="77777777" w:rsidR="00A16ADF" w:rsidRDefault="00000000">
      <w:pPr>
        <w:numPr>
          <w:ilvl w:val="0"/>
          <w:numId w:val="12"/>
        </w:numPr>
        <w:spacing w:after="0" w:line="264" w:lineRule="auto"/>
        <w:jc w:val="both"/>
      </w:pPr>
      <w:r>
        <w:rPr>
          <w:rFonts w:ascii="Times New Roman" w:hAnsi="Times New Roman"/>
          <w:color w:val="000000"/>
          <w:sz w:val="28"/>
        </w:rPr>
        <w:t>приводить примеры мировых и национальных религий;</w:t>
      </w:r>
    </w:p>
    <w:p w14:paraId="68AE8373" w14:textId="77777777" w:rsidR="00A16ADF" w:rsidRDefault="00000000">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09F5D0A9" w14:textId="77777777" w:rsidR="00A16ADF" w:rsidRDefault="00000000">
      <w:pPr>
        <w:numPr>
          <w:ilvl w:val="0"/>
          <w:numId w:val="12"/>
        </w:numPr>
        <w:spacing w:after="0" w:line="264" w:lineRule="auto"/>
        <w:jc w:val="both"/>
      </w:pPr>
      <w:r>
        <w:rPr>
          <w:rFonts w:ascii="Times New Roman" w:hAnsi="Times New Roman"/>
          <w:color w:val="000000"/>
          <w:sz w:val="28"/>
        </w:rPr>
        <w:t>различать основные виды хозяйственной деятельности людей на различных территориях;</w:t>
      </w:r>
    </w:p>
    <w:p w14:paraId="36529CDE" w14:textId="77777777" w:rsidR="00A16ADF" w:rsidRDefault="00000000">
      <w:pPr>
        <w:numPr>
          <w:ilvl w:val="0"/>
          <w:numId w:val="12"/>
        </w:numPr>
        <w:spacing w:after="0" w:line="264" w:lineRule="auto"/>
        <w:jc w:val="both"/>
      </w:pPr>
      <w:r>
        <w:rPr>
          <w:rFonts w:ascii="Times New Roman" w:hAnsi="Times New Roman"/>
          <w:color w:val="000000"/>
          <w:sz w:val="28"/>
        </w:rPr>
        <w:t>определять страны по их существенным признакам;</w:t>
      </w:r>
    </w:p>
    <w:p w14:paraId="1A58B057" w14:textId="77777777" w:rsidR="00A16ADF" w:rsidRDefault="00000000">
      <w:pPr>
        <w:numPr>
          <w:ilvl w:val="0"/>
          <w:numId w:val="12"/>
        </w:numPr>
        <w:spacing w:after="0" w:line="264" w:lineRule="auto"/>
        <w:jc w:val="both"/>
      </w:pPr>
      <w:r>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5771BC37" w14:textId="77777777" w:rsidR="00A16ADF" w:rsidRDefault="00000000">
      <w:pPr>
        <w:numPr>
          <w:ilvl w:val="0"/>
          <w:numId w:val="12"/>
        </w:numPr>
        <w:spacing w:after="0" w:line="264" w:lineRule="auto"/>
        <w:jc w:val="both"/>
      </w:pPr>
      <w:r>
        <w:rPr>
          <w:rFonts w:ascii="Times New Roman" w:hAnsi="Times New Roman"/>
          <w:color w:val="000000"/>
          <w:sz w:val="28"/>
        </w:rPr>
        <w:t>объяснять особенности природы, населения и хозяйства отдельных территорий;</w:t>
      </w:r>
    </w:p>
    <w:p w14:paraId="414E762D" w14:textId="77777777" w:rsidR="00A16ADF" w:rsidRDefault="00000000">
      <w:pPr>
        <w:numPr>
          <w:ilvl w:val="0"/>
          <w:numId w:val="12"/>
        </w:numPr>
        <w:spacing w:after="0" w:line="264" w:lineRule="auto"/>
        <w:jc w:val="both"/>
      </w:pPr>
      <w:r>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14:paraId="7A188146" w14:textId="77777777" w:rsidR="00A16ADF" w:rsidRDefault="00000000">
      <w:pPr>
        <w:numPr>
          <w:ilvl w:val="0"/>
          <w:numId w:val="12"/>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19244DF9" w14:textId="77777777" w:rsidR="00A16ADF" w:rsidRDefault="00000000">
      <w:pPr>
        <w:numPr>
          <w:ilvl w:val="0"/>
          <w:numId w:val="12"/>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0D00088" w14:textId="77777777" w:rsidR="00A16ADF" w:rsidRDefault="00000000">
      <w:pPr>
        <w:numPr>
          <w:ilvl w:val="0"/>
          <w:numId w:val="12"/>
        </w:numPr>
        <w:spacing w:after="0" w:line="264" w:lineRule="auto"/>
        <w:jc w:val="both"/>
      </w:pPr>
      <w:r>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66B12849" w14:textId="77777777" w:rsidR="00A16ADF" w:rsidRDefault="00000000">
      <w:pPr>
        <w:numPr>
          <w:ilvl w:val="0"/>
          <w:numId w:val="12"/>
        </w:numPr>
        <w:spacing w:after="0" w:line="264" w:lineRule="auto"/>
        <w:jc w:val="both"/>
      </w:pPr>
      <w:r>
        <w:rPr>
          <w:rFonts w:ascii="Times New Roman" w:hAnsi="Times New Roman"/>
          <w:color w:val="000000"/>
          <w:sz w:val="28"/>
        </w:rPr>
        <w:t>приводить примеры взаимодействия природы и общества в пределах отдельных территорий;</w:t>
      </w:r>
    </w:p>
    <w:p w14:paraId="35637247" w14:textId="77777777" w:rsidR="00A16ADF" w:rsidRDefault="00000000">
      <w:pPr>
        <w:numPr>
          <w:ilvl w:val="0"/>
          <w:numId w:val="12"/>
        </w:numPr>
        <w:spacing w:after="0" w:line="264" w:lineRule="auto"/>
        <w:jc w:val="both"/>
      </w:pPr>
      <w:r>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4323EE00" w14:textId="77777777" w:rsidR="00A16ADF" w:rsidRDefault="00A16ADF">
      <w:pPr>
        <w:spacing w:after="0" w:line="264" w:lineRule="auto"/>
        <w:ind w:left="120"/>
        <w:jc w:val="both"/>
      </w:pPr>
    </w:p>
    <w:p w14:paraId="546E5888" w14:textId="77777777" w:rsidR="00A16ADF" w:rsidRDefault="00000000">
      <w:pPr>
        <w:spacing w:after="0" w:line="264" w:lineRule="auto"/>
        <w:ind w:left="120"/>
        <w:jc w:val="both"/>
      </w:pPr>
      <w:r>
        <w:rPr>
          <w:rFonts w:ascii="Times New Roman" w:hAnsi="Times New Roman"/>
          <w:b/>
          <w:color w:val="000000"/>
          <w:sz w:val="28"/>
        </w:rPr>
        <w:t>8 КЛАСС</w:t>
      </w:r>
    </w:p>
    <w:p w14:paraId="28472DC7" w14:textId="77777777" w:rsidR="00A16ADF" w:rsidRDefault="00A16ADF">
      <w:pPr>
        <w:spacing w:after="0" w:line="264" w:lineRule="auto"/>
        <w:ind w:left="120"/>
        <w:jc w:val="both"/>
      </w:pPr>
    </w:p>
    <w:p w14:paraId="4DB3F300" w14:textId="77777777" w:rsidR="00A16ADF" w:rsidRDefault="00000000">
      <w:pPr>
        <w:numPr>
          <w:ilvl w:val="0"/>
          <w:numId w:val="13"/>
        </w:numPr>
        <w:spacing w:after="0" w:line="264" w:lineRule="auto"/>
        <w:jc w:val="both"/>
      </w:pPr>
      <w:r>
        <w:rPr>
          <w:rFonts w:ascii="Times New Roman" w:hAnsi="Times New Roman"/>
          <w:color w:val="000000"/>
          <w:sz w:val="28"/>
        </w:rPr>
        <w:t>Характеризовать основные этапы истории формирования и изучения территории России;</w:t>
      </w:r>
    </w:p>
    <w:p w14:paraId="0B7E1A53" w14:textId="77777777" w:rsidR="00A16ADF" w:rsidRDefault="00000000">
      <w:pPr>
        <w:numPr>
          <w:ilvl w:val="0"/>
          <w:numId w:val="13"/>
        </w:numPr>
        <w:spacing w:after="0" w:line="264" w:lineRule="auto"/>
        <w:jc w:val="both"/>
      </w:pPr>
      <w:r>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14:paraId="7FC49506" w14:textId="77777777" w:rsidR="00A16ADF" w:rsidRDefault="00000000">
      <w:pPr>
        <w:numPr>
          <w:ilvl w:val="0"/>
          <w:numId w:val="13"/>
        </w:numPr>
        <w:spacing w:after="0" w:line="264" w:lineRule="auto"/>
        <w:jc w:val="both"/>
      </w:pPr>
      <w:r>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14:paraId="33961432" w14:textId="77777777" w:rsidR="00A16ADF" w:rsidRDefault="00000000">
      <w:pPr>
        <w:numPr>
          <w:ilvl w:val="0"/>
          <w:numId w:val="13"/>
        </w:numPr>
        <w:spacing w:after="0" w:line="264" w:lineRule="auto"/>
        <w:jc w:val="both"/>
      </w:pPr>
      <w:r>
        <w:rPr>
          <w:rFonts w:ascii="Times New Roman" w:hAnsi="Times New Roman"/>
          <w:color w:val="000000"/>
          <w:sz w:val="28"/>
        </w:rPr>
        <w:t>различать федеральные округа, крупные географические районы и макрорегионы России;</w:t>
      </w:r>
    </w:p>
    <w:p w14:paraId="1F919650" w14:textId="77777777" w:rsidR="00A16ADF" w:rsidRDefault="00000000">
      <w:pPr>
        <w:numPr>
          <w:ilvl w:val="0"/>
          <w:numId w:val="13"/>
        </w:numPr>
        <w:spacing w:after="0" w:line="264" w:lineRule="auto"/>
        <w:jc w:val="both"/>
      </w:pPr>
      <w:r>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14:paraId="2F402DDD" w14:textId="77777777" w:rsidR="00A16ADF" w:rsidRDefault="00000000">
      <w:pPr>
        <w:numPr>
          <w:ilvl w:val="0"/>
          <w:numId w:val="13"/>
        </w:numPr>
        <w:spacing w:after="0" w:line="264" w:lineRule="auto"/>
        <w:jc w:val="both"/>
      </w:pPr>
      <w:r>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14:paraId="4C2C56F8" w14:textId="77777777" w:rsidR="00A16ADF" w:rsidRDefault="00000000">
      <w:pPr>
        <w:numPr>
          <w:ilvl w:val="0"/>
          <w:numId w:val="13"/>
        </w:numPr>
        <w:spacing w:after="0" w:line="264" w:lineRule="auto"/>
        <w:jc w:val="both"/>
      </w:pPr>
      <w:r>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5C114035" w14:textId="77777777" w:rsidR="00A16ADF" w:rsidRDefault="00000000">
      <w:pPr>
        <w:numPr>
          <w:ilvl w:val="0"/>
          <w:numId w:val="13"/>
        </w:numPr>
        <w:spacing w:after="0" w:line="264" w:lineRule="auto"/>
        <w:jc w:val="both"/>
      </w:pPr>
      <w:r>
        <w:rPr>
          <w:rFonts w:ascii="Times New Roman" w:hAnsi="Times New Roman"/>
          <w:color w:val="000000"/>
          <w:sz w:val="28"/>
        </w:rPr>
        <w:t>оценивать степень благоприятности природных условий в пределах отдельных регионов страны;</w:t>
      </w:r>
    </w:p>
    <w:p w14:paraId="1CD92279" w14:textId="77777777" w:rsidR="00A16ADF" w:rsidRDefault="00000000">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510C410A" w14:textId="77777777" w:rsidR="00A16ADF" w:rsidRDefault="00000000">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5E28089A" w14:textId="77777777" w:rsidR="00A16ADF" w:rsidRDefault="00000000">
      <w:pPr>
        <w:numPr>
          <w:ilvl w:val="0"/>
          <w:numId w:val="13"/>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40DEF255" w14:textId="77777777" w:rsidR="00A16ADF" w:rsidRDefault="00000000">
      <w:pPr>
        <w:numPr>
          <w:ilvl w:val="0"/>
          <w:numId w:val="13"/>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4403806B" w14:textId="77777777" w:rsidR="00A16ADF" w:rsidRDefault="00000000">
      <w:pPr>
        <w:numPr>
          <w:ilvl w:val="0"/>
          <w:numId w:val="13"/>
        </w:numPr>
        <w:spacing w:after="0" w:line="264" w:lineRule="auto"/>
        <w:jc w:val="both"/>
      </w:pPr>
      <w:r>
        <w:rPr>
          <w:rFonts w:ascii="Times New Roman" w:hAnsi="Times New Roman"/>
          <w:color w:val="000000"/>
          <w:sz w:val="28"/>
        </w:rPr>
        <w:t>сравнивать особенности компонентов природы отдельных территорий страны;</w:t>
      </w:r>
    </w:p>
    <w:p w14:paraId="55626508" w14:textId="77777777" w:rsidR="00A16ADF" w:rsidRDefault="00000000">
      <w:pPr>
        <w:numPr>
          <w:ilvl w:val="0"/>
          <w:numId w:val="13"/>
        </w:numPr>
        <w:spacing w:after="0" w:line="264" w:lineRule="auto"/>
        <w:jc w:val="both"/>
      </w:pPr>
      <w:r>
        <w:rPr>
          <w:rFonts w:ascii="Times New Roman" w:hAnsi="Times New Roman"/>
          <w:color w:val="000000"/>
          <w:sz w:val="28"/>
        </w:rPr>
        <w:t>объяснять особенности компонентов природы отдельных территорий страны;</w:t>
      </w:r>
    </w:p>
    <w:p w14:paraId="3ACACDC8" w14:textId="77777777" w:rsidR="00A16ADF" w:rsidRDefault="00000000">
      <w:pPr>
        <w:numPr>
          <w:ilvl w:val="0"/>
          <w:numId w:val="13"/>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11453E63" w14:textId="77777777" w:rsidR="00A16ADF" w:rsidRDefault="00000000">
      <w:pPr>
        <w:numPr>
          <w:ilvl w:val="0"/>
          <w:numId w:val="13"/>
        </w:numPr>
        <w:spacing w:after="0" w:line="264" w:lineRule="auto"/>
        <w:jc w:val="both"/>
      </w:pPr>
      <w:r>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14:paraId="28770F71" w14:textId="77777777" w:rsidR="00A16ADF" w:rsidRDefault="00000000">
      <w:pPr>
        <w:numPr>
          <w:ilvl w:val="0"/>
          <w:numId w:val="13"/>
        </w:numPr>
        <w:spacing w:after="0" w:line="264" w:lineRule="auto"/>
        <w:jc w:val="both"/>
      </w:pPr>
      <w:r>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14:paraId="7A9833B8" w14:textId="77777777" w:rsidR="00A16ADF" w:rsidRDefault="00000000">
      <w:pPr>
        <w:numPr>
          <w:ilvl w:val="0"/>
          <w:numId w:val="13"/>
        </w:numPr>
        <w:spacing w:after="0" w:line="264" w:lineRule="auto"/>
        <w:jc w:val="both"/>
      </w:pPr>
      <w:r>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14:paraId="3C051999" w14:textId="77777777" w:rsidR="00A16ADF" w:rsidRDefault="00000000">
      <w:pPr>
        <w:numPr>
          <w:ilvl w:val="0"/>
          <w:numId w:val="13"/>
        </w:numPr>
        <w:spacing w:after="0" w:line="264" w:lineRule="auto"/>
        <w:jc w:val="both"/>
      </w:pPr>
      <w:r>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2AB3D0E2" w14:textId="77777777" w:rsidR="00A16ADF" w:rsidRDefault="00000000">
      <w:pPr>
        <w:numPr>
          <w:ilvl w:val="0"/>
          <w:numId w:val="13"/>
        </w:numPr>
        <w:spacing w:after="0" w:line="264" w:lineRule="auto"/>
        <w:jc w:val="both"/>
      </w:pPr>
      <w:r>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4F6140D2" w14:textId="77777777" w:rsidR="00A16ADF" w:rsidRDefault="00000000">
      <w:pPr>
        <w:numPr>
          <w:ilvl w:val="0"/>
          <w:numId w:val="13"/>
        </w:numPr>
        <w:spacing w:after="0" w:line="264" w:lineRule="auto"/>
        <w:jc w:val="both"/>
      </w:pPr>
      <w:r>
        <w:rPr>
          <w:rFonts w:ascii="Times New Roman" w:hAnsi="Times New Roman"/>
          <w:color w:val="000000"/>
          <w:sz w:val="28"/>
        </w:rPr>
        <w:t>описывать и прогнозировать погоду территории по карте погоды;</w:t>
      </w:r>
    </w:p>
    <w:p w14:paraId="6100A682" w14:textId="77777777" w:rsidR="00A16ADF" w:rsidRDefault="00000000">
      <w:pPr>
        <w:numPr>
          <w:ilvl w:val="0"/>
          <w:numId w:val="13"/>
        </w:numPr>
        <w:spacing w:after="0" w:line="264" w:lineRule="auto"/>
        <w:jc w:val="both"/>
      </w:pPr>
      <w:r>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7100AA7B" w14:textId="77777777" w:rsidR="00A16ADF" w:rsidRDefault="00000000">
      <w:pPr>
        <w:numPr>
          <w:ilvl w:val="0"/>
          <w:numId w:val="13"/>
        </w:numPr>
        <w:spacing w:after="0" w:line="264" w:lineRule="auto"/>
        <w:jc w:val="both"/>
      </w:pPr>
      <w:r>
        <w:rPr>
          <w:rFonts w:ascii="Times New Roman" w:hAnsi="Times New Roman"/>
          <w:color w:val="000000"/>
          <w:sz w:val="28"/>
        </w:rPr>
        <w:t>проводить классификацию типов климата и почв России;</w:t>
      </w:r>
    </w:p>
    <w:p w14:paraId="4199280B" w14:textId="77777777" w:rsidR="00A16ADF" w:rsidRDefault="00000000">
      <w:pPr>
        <w:numPr>
          <w:ilvl w:val="0"/>
          <w:numId w:val="13"/>
        </w:numPr>
        <w:spacing w:after="0" w:line="264" w:lineRule="auto"/>
        <w:jc w:val="both"/>
      </w:pPr>
      <w:r>
        <w:rPr>
          <w:rFonts w:ascii="Times New Roman" w:hAnsi="Times New Roman"/>
          <w:color w:val="000000"/>
          <w:sz w:val="28"/>
        </w:rPr>
        <w:t>распознавать показатели, характеризующие состояние окружающей среды;</w:t>
      </w:r>
    </w:p>
    <w:p w14:paraId="2BA21579" w14:textId="77777777" w:rsidR="00A16ADF" w:rsidRDefault="00000000">
      <w:pPr>
        <w:numPr>
          <w:ilvl w:val="0"/>
          <w:numId w:val="13"/>
        </w:numPr>
        <w:spacing w:after="0" w:line="264" w:lineRule="auto"/>
        <w:jc w:val="both"/>
      </w:pPr>
      <w:r>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41E96E1" w14:textId="77777777" w:rsidR="00A16ADF" w:rsidRDefault="00000000">
      <w:pPr>
        <w:numPr>
          <w:ilvl w:val="0"/>
          <w:numId w:val="13"/>
        </w:numPr>
        <w:spacing w:after="0" w:line="264" w:lineRule="auto"/>
        <w:jc w:val="both"/>
      </w:pPr>
      <w:r>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14:paraId="248EFA00" w14:textId="77777777" w:rsidR="00A16ADF" w:rsidRDefault="00000000">
      <w:pPr>
        <w:numPr>
          <w:ilvl w:val="0"/>
          <w:numId w:val="13"/>
        </w:numPr>
        <w:spacing w:after="0" w:line="264" w:lineRule="auto"/>
        <w:jc w:val="both"/>
      </w:pPr>
      <w:r>
        <w:rPr>
          <w:rFonts w:ascii="Times New Roman" w:hAnsi="Times New Roman"/>
          <w:color w:val="000000"/>
          <w:sz w:val="28"/>
        </w:rPr>
        <w:t>приводить примеры рационального и нерационального природопользования;</w:t>
      </w:r>
    </w:p>
    <w:p w14:paraId="1C1997B0" w14:textId="77777777" w:rsidR="00A16ADF" w:rsidRDefault="00000000">
      <w:pPr>
        <w:numPr>
          <w:ilvl w:val="0"/>
          <w:numId w:val="13"/>
        </w:numPr>
        <w:spacing w:after="0" w:line="264" w:lineRule="auto"/>
        <w:jc w:val="both"/>
      </w:pPr>
      <w:r>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14:paraId="1CDCEB92" w14:textId="77777777" w:rsidR="00A16ADF" w:rsidRDefault="00000000">
      <w:pPr>
        <w:numPr>
          <w:ilvl w:val="0"/>
          <w:numId w:val="13"/>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6245EF18" w14:textId="77777777" w:rsidR="00A16ADF" w:rsidRDefault="00000000">
      <w:pPr>
        <w:numPr>
          <w:ilvl w:val="0"/>
          <w:numId w:val="13"/>
        </w:numPr>
        <w:spacing w:after="0" w:line="264" w:lineRule="auto"/>
        <w:jc w:val="both"/>
      </w:pPr>
      <w:r>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14:paraId="2FF24842" w14:textId="77777777" w:rsidR="00A16ADF" w:rsidRDefault="00000000">
      <w:pPr>
        <w:numPr>
          <w:ilvl w:val="0"/>
          <w:numId w:val="13"/>
        </w:numPr>
        <w:spacing w:after="0" w:line="264" w:lineRule="auto"/>
        <w:jc w:val="both"/>
      </w:pPr>
      <w:r>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14:paraId="7CCACBF6" w14:textId="77777777" w:rsidR="00A16ADF" w:rsidRDefault="00000000">
      <w:pPr>
        <w:numPr>
          <w:ilvl w:val="0"/>
          <w:numId w:val="13"/>
        </w:numPr>
        <w:spacing w:after="0" w:line="264" w:lineRule="auto"/>
        <w:jc w:val="both"/>
      </w:pPr>
      <w:r>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0AFFA138" w14:textId="77777777" w:rsidR="00A16ADF" w:rsidRDefault="00000000">
      <w:pPr>
        <w:numPr>
          <w:ilvl w:val="0"/>
          <w:numId w:val="13"/>
        </w:numPr>
        <w:spacing w:after="0" w:line="264" w:lineRule="auto"/>
        <w:jc w:val="both"/>
      </w:pPr>
      <w:r>
        <w:rPr>
          <w:rFonts w:ascii="Times New Roman" w:hAnsi="Times New Roman"/>
          <w:color w:val="000000"/>
          <w:sz w:val="28"/>
        </w:rPr>
        <w:t>проводить классификацию населённых пунктов и регионов России по заданным основаниям;</w:t>
      </w:r>
    </w:p>
    <w:p w14:paraId="0BD896C5" w14:textId="77777777" w:rsidR="00A16ADF" w:rsidRDefault="00000000">
      <w:pPr>
        <w:numPr>
          <w:ilvl w:val="0"/>
          <w:numId w:val="13"/>
        </w:numPr>
        <w:spacing w:after="0" w:line="264" w:lineRule="auto"/>
        <w:jc w:val="both"/>
      </w:pPr>
      <w:r>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0F1CCA9A" w14:textId="77777777" w:rsidR="00A16ADF" w:rsidRDefault="00000000">
      <w:pPr>
        <w:numPr>
          <w:ilvl w:val="0"/>
          <w:numId w:val="13"/>
        </w:numPr>
        <w:spacing w:after="0" w:line="264" w:lineRule="auto"/>
        <w:jc w:val="both"/>
      </w:pPr>
      <w:r>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5E9530EA" w14:textId="77777777" w:rsidR="00A16ADF" w:rsidRDefault="00000000">
      <w:pPr>
        <w:numPr>
          <w:ilvl w:val="0"/>
          <w:numId w:val="13"/>
        </w:numPr>
        <w:spacing w:after="0" w:line="264" w:lineRule="auto"/>
        <w:jc w:val="both"/>
      </w:pPr>
      <w:r>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1C8258FA" w14:textId="77777777" w:rsidR="00A16ADF" w:rsidRDefault="00A16ADF">
      <w:pPr>
        <w:spacing w:after="0" w:line="264" w:lineRule="auto"/>
        <w:ind w:left="120"/>
        <w:jc w:val="both"/>
      </w:pPr>
    </w:p>
    <w:p w14:paraId="4F9C2BBD" w14:textId="77777777" w:rsidR="00A16ADF" w:rsidRDefault="00000000">
      <w:pPr>
        <w:spacing w:after="0" w:line="264" w:lineRule="auto"/>
        <w:ind w:left="120"/>
        <w:jc w:val="both"/>
      </w:pPr>
      <w:r>
        <w:rPr>
          <w:rFonts w:ascii="Times New Roman" w:hAnsi="Times New Roman"/>
          <w:b/>
          <w:color w:val="000000"/>
          <w:sz w:val="28"/>
        </w:rPr>
        <w:t>9 КЛАСС</w:t>
      </w:r>
    </w:p>
    <w:p w14:paraId="3546BEFD" w14:textId="77777777" w:rsidR="00A16ADF" w:rsidRDefault="00A16ADF">
      <w:pPr>
        <w:spacing w:after="0" w:line="264" w:lineRule="auto"/>
        <w:ind w:left="120"/>
        <w:jc w:val="both"/>
      </w:pPr>
    </w:p>
    <w:p w14:paraId="7619B4C4" w14:textId="77777777" w:rsidR="00A16ADF" w:rsidRDefault="00000000">
      <w:pPr>
        <w:numPr>
          <w:ilvl w:val="0"/>
          <w:numId w:val="14"/>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5338C0A2" w14:textId="77777777" w:rsidR="00A16ADF" w:rsidRDefault="00000000">
      <w:pPr>
        <w:numPr>
          <w:ilvl w:val="0"/>
          <w:numId w:val="14"/>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4342E363" w14:textId="77777777" w:rsidR="00A16ADF" w:rsidRDefault="00000000">
      <w:pPr>
        <w:numPr>
          <w:ilvl w:val="0"/>
          <w:numId w:val="14"/>
        </w:numPr>
        <w:spacing w:after="0" w:line="264" w:lineRule="auto"/>
        <w:jc w:val="both"/>
      </w:pPr>
      <w:r>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781A3350" w14:textId="77777777" w:rsidR="00A16ADF" w:rsidRDefault="00000000">
      <w:pPr>
        <w:numPr>
          <w:ilvl w:val="0"/>
          <w:numId w:val="14"/>
        </w:numPr>
        <w:spacing w:after="0" w:line="264" w:lineRule="auto"/>
        <w:jc w:val="both"/>
      </w:pPr>
      <w:r>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202F88EA" w14:textId="77777777" w:rsidR="00A16ADF" w:rsidRDefault="00000000">
      <w:pPr>
        <w:numPr>
          <w:ilvl w:val="0"/>
          <w:numId w:val="14"/>
        </w:numPr>
        <w:spacing w:after="0" w:line="264" w:lineRule="auto"/>
        <w:jc w:val="both"/>
      </w:pPr>
      <w:r>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5AA42E6E" w14:textId="77777777" w:rsidR="00A16ADF" w:rsidRDefault="00000000">
      <w:pPr>
        <w:numPr>
          <w:ilvl w:val="0"/>
          <w:numId w:val="14"/>
        </w:numPr>
        <w:spacing w:after="0" w:line="264" w:lineRule="auto"/>
        <w:jc w:val="both"/>
      </w:pPr>
      <w:r>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7961F5B" w14:textId="77777777" w:rsidR="00A16ADF" w:rsidRDefault="00000000">
      <w:pPr>
        <w:numPr>
          <w:ilvl w:val="0"/>
          <w:numId w:val="14"/>
        </w:numPr>
        <w:spacing w:after="0" w:line="264" w:lineRule="auto"/>
        <w:jc w:val="both"/>
      </w:pPr>
      <w:r>
        <w:rPr>
          <w:rFonts w:ascii="Times New Roman" w:hAnsi="Times New Roman"/>
          <w:color w:val="000000"/>
          <w:sz w:val="28"/>
        </w:rPr>
        <w:t>различать территории опережающего развития (ТОР), Арктическую зону и зону Севера России;</w:t>
      </w:r>
    </w:p>
    <w:p w14:paraId="053DC765" w14:textId="77777777" w:rsidR="00A16ADF" w:rsidRDefault="00000000">
      <w:pPr>
        <w:numPr>
          <w:ilvl w:val="0"/>
          <w:numId w:val="14"/>
        </w:numPr>
        <w:spacing w:after="0" w:line="264" w:lineRule="auto"/>
        <w:jc w:val="both"/>
      </w:pPr>
      <w:r>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2E171F4C" w14:textId="77777777" w:rsidR="00A16ADF" w:rsidRDefault="00000000">
      <w:pPr>
        <w:numPr>
          <w:ilvl w:val="0"/>
          <w:numId w:val="14"/>
        </w:numPr>
        <w:spacing w:after="0" w:line="264" w:lineRule="auto"/>
        <w:jc w:val="both"/>
      </w:pPr>
      <w:r>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48186387" w14:textId="77777777" w:rsidR="00A16ADF" w:rsidRDefault="00000000">
      <w:pPr>
        <w:numPr>
          <w:ilvl w:val="0"/>
          <w:numId w:val="14"/>
        </w:numPr>
        <w:spacing w:after="0" w:line="264" w:lineRule="auto"/>
        <w:jc w:val="both"/>
      </w:pPr>
      <w:r>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AAEFF5E" w14:textId="77777777" w:rsidR="00A16ADF" w:rsidRDefault="00000000">
      <w:pPr>
        <w:numPr>
          <w:ilvl w:val="0"/>
          <w:numId w:val="14"/>
        </w:numPr>
        <w:spacing w:after="0" w:line="264" w:lineRule="auto"/>
        <w:jc w:val="both"/>
      </w:pPr>
      <w:r>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5687A45F" w14:textId="77777777" w:rsidR="00A16ADF" w:rsidRDefault="00000000">
      <w:pPr>
        <w:numPr>
          <w:ilvl w:val="0"/>
          <w:numId w:val="14"/>
        </w:numPr>
        <w:spacing w:after="0" w:line="264" w:lineRule="auto"/>
        <w:jc w:val="both"/>
      </w:pPr>
      <w:r>
        <w:rPr>
          <w:rFonts w:ascii="Times New Roman" w:hAnsi="Times New Roman"/>
          <w:color w:val="000000"/>
          <w:sz w:val="28"/>
        </w:rPr>
        <w:t>различать природно-ресурсный, человеческий и производственный капитал;</w:t>
      </w:r>
    </w:p>
    <w:p w14:paraId="2CB9A794" w14:textId="77777777" w:rsidR="00A16ADF" w:rsidRDefault="00000000">
      <w:pPr>
        <w:numPr>
          <w:ilvl w:val="0"/>
          <w:numId w:val="14"/>
        </w:numPr>
        <w:spacing w:after="0" w:line="264" w:lineRule="auto"/>
        <w:jc w:val="both"/>
      </w:pPr>
      <w:r>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14:paraId="695EB526" w14:textId="77777777" w:rsidR="00A16ADF" w:rsidRDefault="00000000">
      <w:pPr>
        <w:numPr>
          <w:ilvl w:val="0"/>
          <w:numId w:val="14"/>
        </w:numPr>
        <w:spacing w:after="0" w:line="264" w:lineRule="auto"/>
        <w:jc w:val="both"/>
      </w:pPr>
      <w:r>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71587195" w14:textId="77777777" w:rsidR="00A16ADF" w:rsidRDefault="00000000">
      <w:pPr>
        <w:numPr>
          <w:ilvl w:val="0"/>
          <w:numId w:val="14"/>
        </w:numPr>
        <w:spacing w:after="0" w:line="264" w:lineRule="auto"/>
        <w:jc w:val="both"/>
      </w:pPr>
      <w:r>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690A47DA" w14:textId="77777777" w:rsidR="00A16ADF" w:rsidRDefault="00000000">
      <w:pPr>
        <w:numPr>
          <w:ilvl w:val="0"/>
          <w:numId w:val="14"/>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4A737799" w14:textId="77777777" w:rsidR="00A16ADF" w:rsidRDefault="00000000">
      <w:pPr>
        <w:numPr>
          <w:ilvl w:val="0"/>
          <w:numId w:val="14"/>
        </w:numPr>
        <w:spacing w:after="0" w:line="264" w:lineRule="auto"/>
        <w:jc w:val="both"/>
      </w:pPr>
      <w:r>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4ABFF6A8" w14:textId="77777777" w:rsidR="00A16ADF" w:rsidRDefault="00000000">
      <w:pPr>
        <w:numPr>
          <w:ilvl w:val="0"/>
          <w:numId w:val="14"/>
        </w:numPr>
        <w:spacing w:after="0" w:line="264" w:lineRule="auto"/>
        <w:jc w:val="both"/>
      </w:pPr>
      <w:r>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41666F36" w14:textId="77777777" w:rsidR="00A16ADF" w:rsidRDefault="00000000">
      <w:pPr>
        <w:numPr>
          <w:ilvl w:val="0"/>
          <w:numId w:val="14"/>
        </w:numPr>
        <w:spacing w:after="0" w:line="264" w:lineRule="auto"/>
        <w:jc w:val="both"/>
      </w:pPr>
      <w:r>
        <w:rPr>
          <w:rFonts w:ascii="Times New Roman" w:hAnsi="Times New Roman"/>
          <w:color w:val="000000"/>
          <w:sz w:val="28"/>
        </w:rPr>
        <w:t>объяснять географические различия населения и хозяйства территорий крупных регионов страны;</w:t>
      </w:r>
    </w:p>
    <w:p w14:paraId="11C53ED7" w14:textId="77777777" w:rsidR="00A16ADF" w:rsidRDefault="00000000">
      <w:pPr>
        <w:numPr>
          <w:ilvl w:val="0"/>
          <w:numId w:val="14"/>
        </w:numPr>
        <w:spacing w:after="0" w:line="264" w:lineRule="auto"/>
        <w:jc w:val="both"/>
      </w:pPr>
      <w:r>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14:paraId="570877E0" w14:textId="77777777" w:rsidR="00A16ADF" w:rsidRDefault="00000000">
      <w:pPr>
        <w:numPr>
          <w:ilvl w:val="0"/>
          <w:numId w:val="14"/>
        </w:numPr>
        <w:spacing w:after="0" w:line="264" w:lineRule="auto"/>
        <w:jc w:val="both"/>
      </w:pPr>
      <w:r>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7AEBA7EF" w14:textId="77777777" w:rsidR="00A16ADF" w:rsidRDefault="00000000">
      <w:pPr>
        <w:numPr>
          <w:ilvl w:val="0"/>
          <w:numId w:val="14"/>
        </w:numPr>
        <w:spacing w:after="0" w:line="264" w:lineRule="auto"/>
        <w:jc w:val="both"/>
      </w:pPr>
      <w:r>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14:paraId="3D967AAE" w14:textId="77777777" w:rsidR="00A16ADF" w:rsidRDefault="00000000">
      <w:pPr>
        <w:numPr>
          <w:ilvl w:val="0"/>
          <w:numId w:val="14"/>
        </w:numPr>
        <w:spacing w:after="0" w:line="264" w:lineRule="auto"/>
        <w:jc w:val="both"/>
      </w:pPr>
      <w:r>
        <w:rPr>
          <w:rFonts w:ascii="Times New Roman" w:hAnsi="Times New Roman"/>
          <w:color w:val="000000"/>
          <w:sz w:val="28"/>
        </w:rPr>
        <w:t>характеризовать место и роль России в мировом хозяйстве.</w:t>
      </w:r>
    </w:p>
    <w:p w14:paraId="50ED2C9E" w14:textId="77777777" w:rsidR="00A16ADF" w:rsidRDefault="00A16ADF">
      <w:pPr>
        <w:sectPr w:rsidR="00A16ADF">
          <w:pgSz w:w="11906" w:h="16383"/>
          <w:pgMar w:top="1134" w:right="850" w:bottom="1134" w:left="1701" w:header="720" w:footer="720" w:gutter="0"/>
          <w:cols w:space="720"/>
        </w:sectPr>
      </w:pPr>
    </w:p>
    <w:p w14:paraId="35D58736" w14:textId="77777777" w:rsidR="00A16ADF" w:rsidRDefault="00000000">
      <w:pPr>
        <w:spacing w:after="0"/>
        <w:ind w:left="120"/>
      </w:pPr>
      <w:bookmarkStart w:id="5" w:name="block-100895553"/>
      <w:bookmarkEnd w:id="4"/>
      <w:r>
        <w:rPr>
          <w:rFonts w:ascii="Times New Roman" w:hAnsi="Times New Roman"/>
          <w:b/>
          <w:color w:val="000000"/>
          <w:sz w:val="28"/>
        </w:rPr>
        <w:lastRenderedPageBreak/>
        <w:t xml:space="preserve"> ТЕМАТИЧЕСКОЕ ПЛАНИРОВАНИЕ </w:t>
      </w:r>
    </w:p>
    <w:p w14:paraId="5BB0E5FA" w14:textId="77777777" w:rsidR="00A16ADF"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350"/>
        <w:gridCol w:w="1543"/>
        <w:gridCol w:w="1841"/>
        <w:gridCol w:w="1910"/>
        <w:gridCol w:w="3252"/>
      </w:tblGrid>
      <w:tr w:rsidR="00A16ADF" w14:paraId="502BF6A8" w14:textId="77777777">
        <w:trPr>
          <w:trHeight w:val="144"/>
          <w:tblCellSpacing w:w="20" w:type="nil"/>
        </w:trPr>
        <w:tc>
          <w:tcPr>
            <w:tcW w:w="520" w:type="dxa"/>
            <w:vMerge w:val="restart"/>
            <w:tcMar>
              <w:top w:w="50" w:type="dxa"/>
              <w:left w:w="100" w:type="dxa"/>
            </w:tcMar>
            <w:vAlign w:val="center"/>
          </w:tcPr>
          <w:p w14:paraId="2C738CFA" w14:textId="77777777" w:rsidR="00A16ADF" w:rsidRDefault="00000000">
            <w:pPr>
              <w:spacing w:after="0"/>
              <w:ind w:left="135"/>
            </w:pPr>
            <w:r>
              <w:rPr>
                <w:rFonts w:ascii="Times New Roman" w:hAnsi="Times New Roman"/>
                <w:b/>
                <w:color w:val="000000"/>
                <w:sz w:val="24"/>
              </w:rPr>
              <w:t xml:space="preserve">№ п/п </w:t>
            </w:r>
          </w:p>
          <w:p w14:paraId="67F40E89" w14:textId="77777777" w:rsidR="00A16ADF" w:rsidRDefault="00A16ADF">
            <w:pPr>
              <w:spacing w:after="0"/>
              <w:ind w:left="135"/>
            </w:pPr>
          </w:p>
        </w:tc>
        <w:tc>
          <w:tcPr>
            <w:tcW w:w="2640" w:type="dxa"/>
            <w:vMerge w:val="restart"/>
            <w:tcMar>
              <w:top w:w="50" w:type="dxa"/>
              <w:left w:w="100" w:type="dxa"/>
            </w:tcMar>
            <w:vAlign w:val="center"/>
          </w:tcPr>
          <w:p w14:paraId="18DE950F" w14:textId="77777777" w:rsidR="00A16ADF" w:rsidRDefault="00000000">
            <w:pPr>
              <w:spacing w:after="0"/>
              <w:ind w:left="135"/>
            </w:pPr>
            <w:r>
              <w:rPr>
                <w:rFonts w:ascii="Times New Roman" w:hAnsi="Times New Roman"/>
                <w:b/>
                <w:color w:val="000000"/>
                <w:sz w:val="24"/>
              </w:rPr>
              <w:t xml:space="preserve">Наименование разделов и тем программы </w:t>
            </w:r>
          </w:p>
          <w:p w14:paraId="2E091A85" w14:textId="77777777" w:rsidR="00A16ADF" w:rsidRDefault="00A16ADF">
            <w:pPr>
              <w:spacing w:after="0"/>
              <w:ind w:left="135"/>
            </w:pPr>
          </w:p>
        </w:tc>
        <w:tc>
          <w:tcPr>
            <w:tcW w:w="0" w:type="auto"/>
            <w:gridSpan w:val="3"/>
            <w:tcMar>
              <w:top w:w="50" w:type="dxa"/>
              <w:left w:w="100" w:type="dxa"/>
            </w:tcMar>
            <w:vAlign w:val="center"/>
          </w:tcPr>
          <w:p w14:paraId="2E4B3164" w14:textId="77777777" w:rsidR="00A16ADF"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5B29156"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E7E5912" w14:textId="77777777" w:rsidR="00A16ADF" w:rsidRDefault="00A16ADF">
            <w:pPr>
              <w:spacing w:after="0"/>
              <w:ind w:left="135"/>
            </w:pPr>
          </w:p>
        </w:tc>
      </w:tr>
      <w:tr w:rsidR="00A16ADF" w14:paraId="359AB8FD" w14:textId="77777777">
        <w:trPr>
          <w:trHeight w:val="144"/>
          <w:tblCellSpacing w:w="20" w:type="nil"/>
        </w:trPr>
        <w:tc>
          <w:tcPr>
            <w:tcW w:w="0" w:type="auto"/>
            <w:vMerge/>
            <w:tcBorders>
              <w:top w:val="nil"/>
            </w:tcBorders>
            <w:tcMar>
              <w:top w:w="50" w:type="dxa"/>
              <w:left w:w="100" w:type="dxa"/>
            </w:tcMar>
          </w:tcPr>
          <w:p w14:paraId="41A27342" w14:textId="77777777" w:rsidR="00A16ADF" w:rsidRDefault="00A16ADF"/>
        </w:tc>
        <w:tc>
          <w:tcPr>
            <w:tcW w:w="0" w:type="auto"/>
            <w:vMerge/>
            <w:tcBorders>
              <w:top w:val="nil"/>
            </w:tcBorders>
            <w:tcMar>
              <w:top w:w="50" w:type="dxa"/>
              <w:left w:w="100" w:type="dxa"/>
            </w:tcMar>
          </w:tcPr>
          <w:p w14:paraId="102C77DB" w14:textId="77777777" w:rsidR="00A16ADF" w:rsidRDefault="00A16ADF"/>
        </w:tc>
        <w:tc>
          <w:tcPr>
            <w:tcW w:w="1011" w:type="dxa"/>
            <w:tcMar>
              <w:top w:w="50" w:type="dxa"/>
              <w:left w:w="100" w:type="dxa"/>
            </w:tcMar>
            <w:vAlign w:val="center"/>
          </w:tcPr>
          <w:p w14:paraId="14FECDF9" w14:textId="77777777" w:rsidR="00A16ADF" w:rsidRDefault="00000000">
            <w:pPr>
              <w:spacing w:after="0"/>
              <w:ind w:left="135"/>
            </w:pPr>
            <w:r>
              <w:rPr>
                <w:rFonts w:ascii="Times New Roman" w:hAnsi="Times New Roman"/>
                <w:b/>
                <w:color w:val="000000"/>
                <w:sz w:val="24"/>
              </w:rPr>
              <w:t xml:space="preserve">Всего </w:t>
            </w:r>
          </w:p>
          <w:p w14:paraId="0E3092E4" w14:textId="77777777" w:rsidR="00A16ADF" w:rsidRDefault="00A16ADF">
            <w:pPr>
              <w:spacing w:after="0"/>
              <w:ind w:left="135"/>
            </w:pPr>
          </w:p>
        </w:tc>
        <w:tc>
          <w:tcPr>
            <w:tcW w:w="1738" w:type="dxa"/>
            <w:tcMar>
              <w:top w:w="50" w:type="dxa"/>
              <w:left w:w="100" w:type="dxa"/>
            </w:tcMar>
            <w:vAlign w:val="center"/>
          </w:tcPr>
          <w:p w14:paraId="787FE89A" w14:textId="77777777" w:rsidR="00A16ADF" w:rsidRDefault="00000000">
            <w:pPr>
              <w:spacing w:after="0"/>
              <w:ind w:left="135"/>
            </w:pPr>
            <w:r>
              <w:rPr>
                <w:rFonts w:ascii="Times New Roman" w:hAnsi="Times New Roman"/>
                <w:b/>
                <w:color w:val="000000"/>
                <w:sz w:val="24"/>
              </w:rPr>
              <w:t xml:space="preserve">Контрольные работы </w:t>
            </w:r>
          </w:p>
          <w:p w14:paraId="5E0B497D" w14:textId="77777777" w:rsidR="00A16ADF" w:rsidRDefault="00A16ADF">
            <w:pPr>
              <w:spacing w:after="0"/>
              <w:ind w:left="135"/>
            </w:pPr>
          </w:p>
        </w:tc>
        <w:tc>
          <w:tcPr>
            <w:tcW w:w="1823" w:type="dxa"/>
            <w:tcMar>
              <w:top w:w="50" w:type="dxa"/>
              <w:left w:w="100" w:type="dxa"/>
            </w:tcMar>
            <w:vAlign w:val="center"/>
          </w:tcPr>
          <w:p w14:paraId="720F2FD3" w14:textId="77777777" w:rsidR="00A16ADF" w:rsidRDefault="00000000">
            <w:pPr>
              <w:spacing w:after="0"/>
              <w:ind w:left="135"/>
            </w:pPr>
            <w:r>
              <w:rPr>
                <w:rFonts w:ascii="Times New Roman" w:hAnsi="Times New Roman"/>
                <w:b/>
                <w:color w:val="000000"/>
                <w:sz w:val="24"/>
              </w:rPr>
              <w:t xml:space="preserve">Практические работы </w:t>
            </w:r>
          </w:p>
          <w:p w14:paraId="4BAAB5AD" w14:textId="77777777" w:rsidR="00A16ADF" w:rsidRDefault="00A16ADF">
            <w:pPr>
              <w:spacing w:after="0"/>
              <w:ind w:left="135"/>
            </w:pPr>
          </w:p>
        </w:tc>
        <w:tc>
          <w:tcPr>
            <w:tcW w:w="0" w:type="auto"/>
            <w:vMerge/>
            <w:tcBorders>
              <w:top w:val="nil"/>
            </w:tcBorders>
            <w:tcMar>
              <w:top w:w="50" w:type="dxa"/>
              <w:left w:w="100" w:type="dxa"/>
            </w:tcMar>
          </w:tcPr>
          <w:p w14:paraId="6F0889C8" w14:textId="77777777" w:rsidR="00A16ADF" w:rsidRDefault="00A16ADF"/>
        </w:tc>
      </w:tr>
      <w:tr w:rsidR="00A16ADF" w14:paraId="1DC7E775" w14:textId="77777777">
        <w:trPr>
          <w:trHeight w:val="144"/>
          <w:tblCellSpacing w:w="20" w:type="nil"/>
        </w:trPr>
        <w:tc>
          <w:tcPr>
            <w:tcW w:w="0" w:type="auto"/>
            <w:gridSpan w:val="6"/>
            <w:tcMar>
              <w:top w:w="50" w:type="dxa"/>
              <w:left w:w="100" w:type="dxa"/>
            </w:tcMar>
            <w:vAlign w:val="center"/>
          </w:tcPr>
          <w:p w14:paraId="0BB79B27" w14:textId="77777777" w:rsidR="00A16AD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A16ADF" w14:paraId="5AC689CA" w14:textId="77777777">
        <w:trPr>
          <w:trHeight w:val="144"/>
          <w:tblCellSpacing w:w="20" w:type="nil"/>
        </w:trPr>
        <w:tc>
          <w:tcPr>
            <w:tcW w:w="520" w:type="dxa"/>
            <w:tcMar>
              <w:top w:w="50" w:type="dxa"/>
              <w:left w:w="100" w:type="dxa"/>
            </w:tcMar>
            <w:vAlign w:val="center"/>
          </w:tcPr>
          <w:p w14:paraId="19074780" w14:textId="77777777" w:rsidR="00A16ADF"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74EC4BA" w14:textId="77777777" w:rsidR="00A16ADF" w:rsidRDefault="00000000">
            <w:pPr>
              <w:spacing w:after="0"/>
              <w:ind w:left="135"/>
            </w:pPr>
            <w:r>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14:paraId="33DDFB7F" w14:textId="77777777" w:rsidR="00A16ADF"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66060E80" w14:textId="77777777" w:rsidR="00A16ADF" w:rsidRDefault="00A16ADF">
            <w:pPr>
              <w:spacing w:after="0"/>
              <w:ind w:left="135"/>
              <w:jc w:val="center"/>
            </w:pPr>
          </w:p>
        </w:tc>
        <w:tc>
          <w:tcPr>
            <w:tcW w:w="1823" w:type="dxa"/>
            <w:tcMar>
              <w:top w:w="50" w:type="dxa"/>
              <w:left w:w="100" w:type="dxa"/>
            </w:tcMar>
            <w:vAlign w:val="center"/>
          </w:tcPr>
          <w:p w14:paraId="11673CC3"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092CCC5" w14:textId="77777777" w:rsidR="00A16ADF" w:rsidRDefault="00A16ADF">
            <w:pPr>
              <w:spacing w:after="0"/>
              <w:ind w:left="135"/>
            </w:pPr>
          </w:p>
        </w:tc>
      </w:tr>
      <w:tr w:rsidR="00A16ADF" w14:paraId="3414D5EA" w14:textId="77777777">
        <w:trPr>
          <w:trHeight w:val="144"/>
          <w:tblCellSpacing w:w="20" w:type="nil"/>
        </w:trPr>
        <w:tc>
          <w:tcPr>
            <w:tcW w:w="520" w:type="dxa"/>
            <w:tcMar>
              <w:top w:w="50" w:type="dxa"/>
              <w:left w:w="100" w:type="dxa"/>
            </w:tcMar>
            <w:vAlign w:val="center"/>
          </w:tcPr>
          <w:p w14:paraId="0DA0FDA0" w14:textId="77777777" w:rsidR="00A16ADF"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742EA489" w14:textId="77777777" w:rsidR="00A16ADF" w:rsidRDefault="00000000">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3C6B0B90" w14:textId="77777777" w:rsidR="00A16ADF"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71A76D73" w14:textId="77777777" w:rsidR="00A16ADF" w:rsidRDefault="00A16ADF">
            <w:pPr>
              <w:spacing w:after="0"/>
              <w:ind w:left="135"/>
              <w:jc w:val="center"/>
            </w:pPr>
          </w:p>
        </w:tc>
        <w:tc>
          <w:tcPr>
            <w:tcW w:w="1823" w:type="dxa"/>
            <w:tcMar>
              <w:top w:w="50" w:type="dxa"/>
              <w:left w:w="100" w:type="dxa"/>
            </w:tcMar>
            <w:vAlign w:val="center"/>
          </w:tcPr>
          <w:p w14:paraId="3F1EC253"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A11B336" w14:textId="77777777" w:rsidR="00A16ADF" w:rsidRDefault="00000000">
            <w:pPr>
              <w:spacing w:after="0"/>
              <w:ind w:left="135"/>
            </w:pPr>
            <w:hyperlink r:id="rId5">
              <w:r>
                <w:rPr>
                  <w:rFonts w:ascii="Times New Roman" w:hAnsi="Times New Roman"/>
                  <w:color w:val="0000FF"/>
                  <w:u w:val="single"/>
                </w:rPr>
                <w:t>https://m.edsoo.ru/V6Z1X6J6O</w:t>
              </w:r>
            </w:hyperlink>
          </w:p>
        </w:tc>
      </w:tr>
      <w:tr w:rsidR="00A16ADF" w14:paraId="66E6641C" w14:textId="77777777">
        <w:trPr>
          <w:trHeight w:val="144"/>
          <w:tblCellSpacing w:w="20" w:type="nil"/>
        </w:trPr>
        <w:tc>
          <w:tcPr>
            <w:tcW w:w="0" w:type="auto"/>
            <w:gridSpan w:val="2"/>
            <w:tcMar>
              <w:top w:w="50" w:type="dxa"/>
              <w:left w:w="100" w:type="dxa"/>
            </w:tcMar>
            <w:vAlign w:val="center"/>
          </w:tcPr>
          <w:p w14:paraId="1E5F4DCC"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9385224" w14:textId="77777777" w:rsidR="00A16ADF"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0B4106A" w14:textId="77777777" w:rsidR="00A16ADF" w:rsidRDefault="00A16ADF"/>
        </w:tc>
      </w:tr>
      <w:tr w:rsidR="00A16ADF" w14:paraId="78295477" w14:textId="77777777">
        <w:trPr>
          <w:trHeight w:val="144"/>
          <w:tblCellSpacing w:w="20" w:type="nil"/>
        </w:trPr>
        <w:tc>
          <w:tcPr>
            <w:tcW w:w="0" w:type="auto"/>
            <w:gridSpan w:val="6"/>
            <w:tcMar>
              <w:top w:w="50" w:type="dxa"/>
              <w:left w:w="100" w:type="dxa"/>
            </w:tcMar>
            <w:vAlign w:val="center"/>
          </w:tcPr>
          <w:p w14:paraId="2F9B6974" w14:textId="77777777" w:rsidR="00A16AD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A16ADF" w14:paraId="7BEF0BD1" w14:textId="77777777">
        <w:trPr>
          <w:trHeight w:val="144"/>
          <w:tblCellSpacing w:w="20" w:type="nil"/>
        </w:trPr>
        <w:tc>
          <w:tcPr>
            <w:tcW w:w="520" w:type="dxa"/>
            <w:tcMar>
              <w:top w:w="50" w:type="dxa"/>
              <w:left w:w="100" w:type="dxa"/>
            </w:tcMar>
            <w:vAlign w:val="center"/>
          </w:tcPr>
          <w:p w14:paraId="649A4473" w14:textId="77777777" w:rsidR="00A16ADF"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0D40ED49" w14:textId="77777777" w:rsidR="00A16ADF" w:rsidRDefault="00000000">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0EDBC684" w14:textId="77777777" w:rsidR="00A16AD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205B63E3" w14:textId="77777777" w:rsidR="00A16ADF" w:rsidRDefault="00A16ADF">
            <w:pPr>
              <w:spacing w:after="0"/>
              <w:ind w:left="135"/>
              <w:jc w:val="center"/>
            </w:pPr>
          </w:p>
        </w:tc>
        <w:tc>
          <w:tcPr>
            <w:tcW w:w="1823" w:type="dxa"/>
            <w:tcMar>
              <w:top w:w="50" w:type="dxa"/>
              <w:left w:w="100" w:type="dxa"/>
            </w:tcMar>
            <w:vAlign w:val="center"/>
          </w:tcPr>
          <w:p w14:paraId="6D13BC33"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927EE55" w14:textId="77777777" w:rsidR="00A16ADF" w:rsidRDefault="00000000">
            <w:pPr>
              <w:spacing w:after="0"/>
              <w:ind w:left="135"/>
            </w:pPr>
            <w:hyperlink r:id="rId6">
              <w:r>
                <w:rPr>
                  <w:rFonts w:ascii="Times New Roman" w:hAnsi="Times New Roman"/>
                  <w:color w:val="0000FF"/>
                  <w:u w:val="single"/>
                </w:rPr>
                <w:t>https://m.edsoo.ru/T1U8O4H2R</w:t>
              </w:r>
            </w:hyperlink>
          </w:p>
        </w:tc>
      </w:tr>
      <w:tr w:rsidR="00A16ADF" w14:paraId="17CFD521" w14:textId="77777777">
        <w:trPr>
          <w:trHeight w:val="144"/>
          <w:tblCellSpacing w:w="20" w:type="nil"/>
        </w:trPr>
        <w:tc>
          <w:tcPr>
            <w:tcW w:w="520" w:type="dxa"/>
            <w:tcMar>
              <w:top w:w="50" w:type="dxa"/>
              <w:left w:w="100" w:type="dxa"/>
            </w:tcMar>
            <w:vAlign w:val="center"/>
          </w:tcPr>
          <w:p w14:paraId="1CA54212" w14:textId="77777777" w:rsidR="00A16ADF"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0AE46ACF" w14:textId="77777777" w:rsidR="00A16ADF" w:rsidRDefault="00000000">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77E23880" w14:textId="77777777" w:rsidR="00A16AD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3C9E7445" w14:textId="77777777" w:rsidR="00A16ADF" w:rsidRDefault="00A16ADF">
            <w:pPr>
              <w:spacing w:after="0"/>
              <w:ind w:left="135"/>
              <w:jc w:val="center"/>
            </w:pPr>
          </w:p>
        </w:tc>
        <w:tc>
          <w:tcPr>
            <w:tcW w:w="1823" w:type="dxa"/>
            <w:tcMar>
              <w:top w:w="50" w:type="dxa"/>
              <w:left w:w="100" w:type="dxa"/>
            </w:tcMar>
            <w:vAlign w:val="center"/>
          </w:tcPr>
          <w:p w14:paraId="25DF58F4"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46452F9" w14:textId="77777777" w:rsidR="00A16ADF" w:rsidRDefault="00000000">
            <w:pPr>
              <w:spacing w:after="0"/>
              <w:ind w:left="135"/>
            </w:pPr>
            <w:hyperlink r:id="rId7">
              <w:r>
                <w:rPr>
                  <w:rFonts w:ascii="Times New Roman" w:hAnsi="Times New Roman"/>
                  <w:color w:val="0000FF"/>
                  <w:u w:val="single"/>
                </w:rPr>
                <w:t>https://m.edsoo.ru/R0P2C7Q3M</w:t>
              </w:r>
            </w:hyperlink>
          </w:p>
        </w:tc>
      </w:tr>
      <w:tr w:rsidR="00A16ADF" w14:paraId="46875B3E" w14:textId="77777777">
        <w:trPr>
          <w:trHeight w:val="144"/>
          <w:tblCellSpacing w:w="20" w:type="nil"/>
        </w:trPr>
        <w:tc>
          <w:tcPr>
            <w:tcW w:w="0" w:type="auto"/>
            <w:gridSpan w:val="2"/>
            <w:tcMar>
              <w:top w:w="50" w:type="dxa"/>
              <w:left w:w="100" w:type="dxa"/>
            </w:tcMar>
            <w:vAlign w:val="center"/>
          </w:tcPr>
          <w:p w14:paraId="1B300F15"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DBF6608" w14:textId="77777777" w:rsidR="00A16ADF"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52BA0CBC" w14:textId="77777777" w:rsidR="00A16ADF" w:rsidRDefault="00A16ADF"/>
        </w:tc>
      </w:tr>
      <w:tr w:rsidR="00A16ADF" w14:paraId="6F636369" w14:textId="77777777">
        <w:trPr>
          <w:trHeight w:val="144"/>
          <w:tblCellSpacing w:w="20" w:type="nil"/>
        </w:trPr>
        <w:tc>
          <w:tcPr>
            <w:tcW w:w="0" w:type="auto"/>
            <w:gridSpan w:val="6"/>
            <w:tcMar>
              <w:top w:w="50" w:type="dxa"/>
              <w:left w:w="100" w:type="dxa"/>
            </w:tcMar>
            <w:vAlign w:val="center"/>
          </w:tcPr>
          <w:p w14:paraId="51C43649" w14:textId="77777777" w:rsidR="00A16ADF"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Земля - планета Солнечной системы</w:t>
            </w:r>
          </w:p>
        </w:tc>
      </w:tr>
      <w:tr w:rsidR="00A16ADF" w14:paraId="3A418C07" w14:textId="77777777">
        <w:trPr>
          <w:trHeight w:val="144"/>
          <w:tblCellSpacing w:w="20" w:type="nil"/>
        </w:trPr>
        <w:tc>
          <w:tcPr>
            <w:tcW w:w="520" w:type="dxa"/>
            <w:tcMar>
              <w:top w:w="50" w:type="dxa"/>
              <w:left w:w="100" w:type="dxa"/>
            </w:tcMar>
            <w:vAlign w:val="center"/>
          </w:tcPr>
          <w:p w14:paraId="52E9ABA1" w14:textId="77777777" w:rsidR="00A16ADF"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696A1C52" w14:textId="77777777" w:rsidR="00A16ADF" w:rsidRDefault="00000000">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26CD7804" w14:textId="77777777" w:rsidR="00A16ADF"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381FF74" w14:textId="77777777" w:rsidR="00A16ADF" w:rsidRDefault="00A16ADF">
            <w:pPr>
              <w:spacing w:after="0"/>
              <w:ind w:left="135"/>
              <w:jc w:val="center"/>
            </w:pPr>
          </w:p>
        </w:tc>
        <w:tc>
          <w:tcPr>
            <w:tcW w:w="1823" w:type="dxa"/>
            <w:tcMar>
              <w:top w:w="50" w:type="dxa"/>
              <w:left w:w="100" w:type="dxa"/>
            </w:tcMar>
            <w:vAlign w:val="center"/>
          </w:tcPr>
          <w:p w14:paraId="1D31E25B"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DC56F0A" w14:textId="77777777" w:rsidR="00A16ADF" w:rsidRDefault="00000000">
            <w:pPr>
              <w:spacing w:after="0"/>
              <w:ind w:left="135"/>
            </w:pPr>
            <w:hyperlink r:id="rId8">
              <w:r>
                <w:rPr>
                  <w:rFonts w:ascii="Times New Roman" w:hAnsi="Times New Roman"/>
                  <w:color w:val="0000FF"/>
                  <w:u w:val="single"/>
                </w:rPr>
                <w:t>https://m.edsoo.ru/F3A2U5R3Z</w:t>
              </w:r>
            </w:hyperlink>
          </w:p>
        </w:tc>
      </w:tr>
      <w:tr w:rsidR="00A16ADF" w14:paraId="09EA85B6" w14:textId="77777777">
        <w:trPr>
          <w:trHeight w:val="144"/>
          <w:tblCellSpacing w:w="20" w:type="nil"/>
        </w:trPr>
        <w:tc>
          <w:tcPr>
            <w:tcW w:w="0" w:type="auto"/>
            <w:gridSpan w:val="2"/>
            <w:tcMar>
              <w:top w:w="50" w:type="dxa"/>
              <w:left w:w="100" w:type="dxa"/>
            </w:tcMar>
            <w:vAlign w:val="center"/>
          </w:tcPr>
          <w:p w14:paraId="7FA5C7A0"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5E83239" w14:textId="77777777" w:rsidR="00A16ADF"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7DB7A2B" w14:textId="77777777" w:rsidR="00A16ADF" w:rsidRDefault="00A16ADF"/>
        </w:tc>
      </w:tr>
      <w:tr w:rsidR="00A16ADF" w14:paraId="11232D2F" w14:textId="77777777">
        <w:trPr>
          <w:trHeight w:val="144"/>
          <w:tblCellSpacing w:w="20" w:type="nil"/>
        </w:trPr>
        <w:tc>
          <w:tcPr>
            <w:tcW w:w="0" w:type="auto"/>
            <w:gridSpan w:val="6"/>
            <w:tcMar>
              <w:top w:w="50" w:type="dxa"/>
              <w:left w:w="100" w:type="dxa"/>
            </w:tcMar>
            <w:vAlign w:val="center"/>
          </w:tcPr>
          <w:p w14:paraId="0518528A" w14:textId="77777777" w:rsidR="00A16ADF"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16ADF" w14:paraId="0E911497" w14:textId="77777777">
        <w:trPr>
          <w:trHeight w:val="144"/>
          <w:tblCellSpacing w:w="20" w:type="nil"/>
        </w:trPr>
        <w:tc>
          <w:tcPr>
            <w:tcW w:w="520" w:type="dxa"/>
            <w:tcMar>
              <w:top w:w="50" w:type="dxa"/>
              <w:left w:w="100" w:type="dxa"/>
            </w:tcMar>
            <w:vAlign w:val="center"/>
          </w:tcPr>
          <w:p w14:paraId="0D892EA2" w14:textId="77777777" w:rsidR="00A16ADF"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62CEA60F" w14:textId="77777777" w:rsidR="00A16ADF" w:rsidRDefault="00000000">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2CC589E8" w14:textId="77777777" w:rsidR="00A16ADF"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314857CF" w14:textId="77777777" w:rsidR="00A16ADF" w:rsidRDefault="00A16ADF">
            <w:pPr>
              <w:spacing w:after="0"/>
              <w:ind w:left="135"/>
              <w:jc w:val="center"/>
            </w:pPr>
          </w:p>
        </w:tc>
        <w:tc>
          <w:tcPr>
            <w:tcW w:w="1823" w:type="dxa"/>
            <w:tcMar>
              <w:top w:w="50" w:type="dxa"/>
              <w:left w:w="100" w:type="dxa"/>
            </w:tcMar>
            <w:vAlign w:val="center"/>
          </w:tcPr>
          <w:p w14:paraId="3F5D6176"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C70CDB8" w14:textId="77777777" w:rsidR="00A16ADF" w:rsidRDefault="00000000">
            <w:pPr>
              <w:spacing w:after="0"/>
              <w:ind w:left="135"/>
            </w:pPr>
            <w:hyperlink r:id="rId9">
              <w:r>
                <w:rPr>
                  <w:rFonts w:ascii="Times New Roman" w:hAnsi="Times New Roman"/>
                  <w:color w:val="0000FF"/>
                  <w:u w:val="single"/>
                </w:rPr>
                <w:t>https://m.edsoo.ru/O9Y1G6W4E</w:t>
              </w:r>
            </w:hyperlink>
          </w:p>
        </w:tc>
      </w:tr>
      <w:tr w:rsidR="00A16ADF" w14:paraId="7F0430C2" w14:textId="77777777">
        <w:trPr>
          <w:trHeight w:val="144"/>
          <w:tblCellSpacing w:w="20" w:type="nil"/>
        </w:trPr>
        <w:tc>
          <w:tcPr>
            <w:tcW w:w="0" w:type="auto"/>
            <w:gridSpan w:val="2"/>
            <w:tcMar>
              <w:top w:w="50" w:type="dxa"/>
              <w:left w:w="100" w:type="dxa"/>
            </w:tcMar>
            <w:vAlign w:val="center"/>
          </w:tcPr>
          <w:p w14:paraId="6ECFAB5C"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FEDE5B4" w14:textId="77777777" w:rsidR="00A16ADF"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491F8D7" w14:textId="77777777" w:rsidR="00A16ADF" w:rsidRDefault="00A16ADF"/>
        </w:tc>
      </w:tr>
      <w:tr w:rsidR="00A16ADF" w14:paraId="5F0AE64D" w14:textId="77777777">
        <w:trPr>
          <w:trHeight w:val="144"/>
          <w:tblCellSpacing w:w="20" w:type="nil"/>
        </w:trPr>
        <w:tc>
          <w:tcPr>
            <w:tcW w:w="0" w:type="auto"/>
            <w:gridSpan w:val="2"/>
            <w:tcMar>
              <w:top w:w="50" w:type="dxa"/>
              <w:left w:w="100" w:type="dxa"/>
            </w:tcMar>
            <w:vAlign w:val="center"/>
          </w:tcPr>
          <w:p w14:paraId="5ECF8ED1" w14:textId="77777777" w:rsidR="00A16ADF" w:rsidRDefault="00000000">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5BA6CA01" w14:textId="77777777" w:rsidR="00A16ADF"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28A07FA7" w14:textId="77777777" w:rsidR="00A16ADF" w:rsidRDefault="00A16ADF">
            <w:pPr>
              <w:spacing w:after="0"/>
              <w:ind w:left="135"/>
              <w:jc w:val="center"/>
            </w:pPr>
          </w:p>
        </w:tc>
        <w:tc>
          <w:tcPr>
            <w:tcW w:w="1823" w:type="dxa"/>
            <w:tcMar>
              <w:top w:w="50" w:type="dxa"/>
              <w:left w:w="100" w:type="dxa"/>
            </w:tcMar>
            <w:vAlign w:val="center"/>
          </w:tcPr>
          <w:p w14:paraId="304DE3BD"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7269ABC" w14:textId="77777777" w:rsidR="00A16ADF" w:rsidRDefault="00000000">
            <w:pPr>
              <w:spacing w:after="0"/>
              <w:ind w:left="135"/>
            </w:pPr>
            <w:hyperlink r:id="rId10">
              <w:r>
                <w:rPr>
                  <w:rFonts w:ascii="Times New Roman" w:hAnsi="Times New Roman"/>
                  <w:color w:val="0000FF"/>
                  <w:u w:val="single"/>
                </w:rPr>
                <w:t>https://m.edsoo.ru/D5J5K1P8W</w:t>
              </w:r>
            </w:hyperlink>
          </w:p>
        </w:tc>
      </w:tr>
      <w:tr w:rsidR="00A16ADF" w14:paraId="3E660EE7" w14:textId="77777777">
        <w:trPr>
          <w:trHeight w:val="144"/>
          <w:tblCellSpacing w:w="20" w:type="nil"/>
        </w:trPr>
        <w:tc>
          <w:tcPr>
            <w:tcW w:w="0" w:type="auto"/>
            <w:gridSpan w:val="2"/>
            <w:tcMar>
              <w:top w:w="50" w:type="dxa"/>
              <w:left w:w="100" w:type="dxa"/>
            </w:tcMar>
            <w:vAlign w:val="center"/>
          </w:tcPr>
          <w:p w14:paraId="4032072B" w14:textId="77777777" w:rsidR="00A16ADF"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5A49C560" w14:textId="77777777" w:rsidR="00A16AD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B25DC06" w14:textId="77777777" w:rsidR="00A16ADF"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5676BE73" w14:textId="77777777" w:rsidR="00A16ADF" w:rsidRDefault="00A16ADF">
            <w:pPr>
              <w:spacing w:after="0"/>
              <w:ind w:left="135"/>
              <w:jc w:val="center"/>
            </w:pPr>
          </w:p>
        </w:tc>
        <w:tc>
          <w:tcPr>
            <w:tcW w:w="2741" w:type="dxa"/>
            <w:tcMar>
              <w:top w:w="50" w:type="dxa"/>
              <w:left w:w="100" w:type="dxa"/>
            </w:tcMar>
            <w:vAlign w:val="center"/>
          </w:tcPr>
          <w:p w14:paraId="24752DAD" w14:textId="77777777" w:rsidR="00A16ADF" w:rsidRDefault="00000000">
            <w:pPr>
              <w:spacing w:after="0"/>
              <w:ind w:left="135"/>
            </w:pPr>
            <w:hyperlink r:id="rId11">
              <w:r>
                <w:rPr>
                  <w:rFonts w:ascii="Times New Roman" w:hAnsi="Times New Roman"/>
                  <w:color w:val="0000FF"/>
                  <w:u w:val="single"/>
                </w:rPr>
                <w:t>https://m.edsoo.ru/Y5Q7J2M3I</w:t>
              </w:r>
            </w:hyperlink>
          </w:p>
        </w:tc>
      </w:tr>
      <w:tr w:rsidR="00A16ADF" w14:paraId="451F4E0A" w14:textId="77777777">
        <w:trPr>
          <w:trHeight w:val="144"/>
          <w:tblCellSpacing w:w="20" w:type="nil"/>
        </w:trPr>
        <w:tc>
          <w:tcPr>
            <w:tcW w:w="0" w:type="auto"/>
            <w:gridSpan w:val="2"/>
            <w:tcMar>
              <w:top w:w="50" w:type="dxa"/>
              <w:left w:w="100" w:type="dxa"/>
            </w:tcMar>
            <w:vAlign w:val="center"/>
          </w:tcPr>
          <w:p w14:paraId="6C569193" w14:textId="77777777" w:rsidR="00A16ADF" w:rsidRDefault="00000000">
            <w:pPr>
              <w:spacing w:after="0"/>
              <w:ind w:left="135"/>
            </w:pPr>
            <w:r>
              <w:rPr>
                <w:rFonts w:ascii="Times New Roman" w:hAnsi="Times New Roman"/>
                <w:color w:val="000000"/>
                <w:sz w:val="24"/>
              </w:rPr>
              <w:t xml:space="preserve">ОБЩЕЕ КОЛИЧЕСТВО ЧАСОВ ПО </w:t>
            </w:r>
            <w:r>
              <w:rPr>
                <w:rFonts w:ascii="Times New Roman" w:hAnsi="Times New Roman"/>
                <w:color w:val="000000"/>
                <w:sz w:val="24"/>
              </w:rPr>
              <w:lastRenderedPageBreak/>
              <w:t>ПРОГРАММЕ</w:t>
            </w:r>
          </w:p>
        </w:tc>
        <w:tc>
          <w:tcPr>
            <w:tcW w:w="1589" w:type="dxa"/>
            <w:tcMar>
              <w:top w:w="50" w:type="dxa"/>
              <w:left w:w="100" w:type="dxa"/>
            </w:tcMar>
            <w:vAlign w:val="center"/>
          </w:tcPr>
          <w:p w14:paraId="501BB68D" w14:textId="77777777" w:rsidR="00A16ADF" w:rsidRDefault="00000000">
            <w:pPr>
              <w:spacing w:after="0"/>
              <w:ind w:left="135"/>
              <w:jc w:val="center"/>
            </w:pPr>
            <w:r>
              <w:rPr>
                <w:rFonts w:ascii="Times New Roman" w:hAnsi="Times New Roman"/>
                <w:color w:val="000000"/>
                <w:sz w:val="24"/>
              </w:rPr>
              <w:lastRenderedPageBreak/>
              <w:t xml:space="preserve"> 34 </w:t>
            </w:r>
          </w:p>
        </w:tc>
        <w:tc>
          <w:tcPr>
            <w:tcW w:w="1738" w:type="dxa"/>
            <w:tcMar>
              <w:top w:w="50" w:type="dxa"/>
              <w:left w:w="100" w:type="dxa"/>
            </w:tcMar>
            <w:vAlign w:val="center"/>
          </w:tcPr>
          <w:p w14:paraId="52372CB1" w14:textId="77777777" w:rsidR="00A16ADF"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29BA6A9A" w14:textId="77777777" w:rsidR="00A16ADF" w:rsidRDefault="0000000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6F9869CA" w14:textId="77777777" w:rsidR="00A16ADF" w:rsidRDefault="00A16ADF"/>
        </w:tc>
      </w:tr>
    </w:tbl>
    <w:p w14:paraId="5D019F96" w14:textId="77777777" w:rsidR="00A16ADF" w:rsidRDefault="00A16ADF">
      <w:pPr>
        <w:sectPr w:rsidR="00A16ADF">
          <w:pgSz w:w="16383" w:h="11906" w:orient="landscape"/>
          <w:pgMar w:top="1134" w:right="850" w:bottom="1134" w:left="1701" w:header="720" w:footer="720" w:gutter="0"/>
          <w:cols w:space="720"/>
        </w:sectPr>
      </w:pPr>
    </w:p>
    <w:p w14:paraId="2254220C" w14:textId="77777777" w:rsidR="00A16ADF"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226"/>
        <w:gridCol w:w="1581"/>
        <w:gridCol w:w="1841"/>
        <w:gridCol w:w="1910"/>
        <w:gridCol w:w="3204"/>
      </w:tblGrid>
      <w:tr w:rsidR="00A16ADF" w14:paraId="7C0E860B" w14:textId="77777777">
        <w:trPr>
          <w:trHeight w:val="144"/>
          <w:tblCellSpacing w:w="20" w:type="nil"/>
        </w:trPr>
        <w:tc>
          <w:tcPr>
            <w:tcW w:w="538" w:type="dxa"/>
            <w:vMerge w:val="restart"/>
            <w:tcMar>
              <w:top w:w="50" w:type="dxa"/>
              <w:left w:w="100" w:type="dxa"/>
            </w:tcMar>
            <w:vAlign w:val="center"/>
          </w:tcPr>
          <w:p w14:paraId="10AAF70F" w14:textId="77777777" w:rsidR="00A16ADF" w:rsidRDefault="00000000">
            <w:pPr>
              <w:spacing w:after="0"/>
              <w:ind w:left="135"/>
            </w:pPr>
            <w:r>
              <w:rPr>
                <w:rFonts w:ascii="Times New Roman" w:hAnsi="Times New Roman"/>
                <w:b/>
                <w:color w:val="000000"/>
                <w:sz w:val="24"/>
              </w:rPr>
              <w:t xml:space="preserve">№ п/п </w:t>
            </w:r>
          </w:p>
          <w:p w14:paraId="09D4C5FB" w14:textId="77777777" w:rsidR="00A16ADF" w:rsidRDefault="00A16ADF">
            <w:pPr>
              <w:spacing w:after="0"/>
              <w:ind w:left="135"/>
            </w:pPr>
          </w:p>
        </w:tc>
        <w:tc>
          <w:tcPr>
            <w:tcW w:w="2288" w:type="dxa"/>
            <w:vMerge w:val="restart"/>
            <w:tcMar>
              <w:top w:w="50" w:type="dxa"/>
              <w:left w:w="100" w:type="dxa"/>
            </w:tcMar>
            <w:vAlign w:val="center"/>
          </w:tcPr>
          <w:p w14:paraId="42BBE542" w14:textId="77777777" w:rsidR="00A16ADF" w:rsidRDefault="00000000">
            <w:pPr>
              <w:spacing w:after="0"/>
              <w:ind w:left="135"/>
            </w:pPr>
            <w:r>
              <w:rPr>
                <w:rFonts w:ascii="Times New Roman" w:hAnsi="Times New Roman"/>
                <w:b/>
                <w:color w:val="000000"/>
                <w:sz w:val="24"/>
              </w:rPr>
              <w:t xml:space="preserve">Наименование разделов и тем программы </w:t>
            </w:r>
          </w:p>
          <w:p w14:paraId="3D56DBDC" w14:textId="77777777" w:rsidR="00A16ADF" w:rsidRDefault="00A16ADF">
            <w:pPr>
              <w:spacing w:after="0"/>
              <w:ind w:left="135"/>
            </w:pPr>
          </w:p>
        </w:tc>
        <w:tc>
          <w:tcPr>
            <w:tcW w:w="0" w:type="auto"/>
            <w:gridSpan w:val="3"/>
            <w:tcMar>
              <w:top w:w="50" w:type="dxa"/>
              <w:left w:w="100" w:type="dxa"/>
            </w:tcMar>
            <w:vAlign w:val="center"/>
          </w:tcPr>
          <w:p w14:paraId="483D5A51" w14:textId="77777777" w:rsidR="00A16ADF" w:rsidRDefault="0000000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74BEB5A1"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4AEA62" w14:textId="77777777" w:rsidR="00A16ADF" w:rsidRDefault="00A16ADF">
            <w:pPr>
              <w:spacing w:after="0"/>
              <w:ind w:left="135"/>
            </w:pPr>
          </w:p>
        </w:tc>
      </w:tr>
      <w:tr w:rsidR="00A16ADF" w14:paraId="3A90BE22" w14:textId="77777777">
        <w:trPr>
          <w:trHeight w:val="144"/>
          <w:tblCellSpacing w:w="20" w:type="nil"/>
        </w:trPr>
        <w:tc>
          <w:tcPr>
            <w:tcW w:w="0" w:type="auto"/>
            <w:vMerge/>
            <w:tcBorders>
              <w:top w:val="nil"/>
            </w:tcBorders>
            <w:tcMar>
              <w:top w:w="50" w:type="dxa"/>
              <w:left w:w="100" w:type="dxa"/>
            </w:tcMar>
          </w:tcPr>
          <w:p w14:paraId="54394908" w14:textId="77777777" w:rsidR="00A16ADF" w:rsidRDefault="00A16ADF"/>
        </w:tc>
        <w:tc>
          <w:tcPr>
            <w:tcW w:w="0" w:type="auto"/>
            <w:vMerge/>
            <w:tcBorders>
              <w:top w:val="nil"/>
            </w:tcBorders>
            <w:tcMar>
              <w:top w:w="50" w:type="dxa"/>
              <w:left w:w="100" w:type="dxa"/>
            </w:tcMar>
          </w:tcPr>
          <w:p w14:paraId="34B3AD9F" w14:textId="77777777" w:rsidR="00A16ADF" w:rsidRDefault="00A16ADF"/>
        </w:tc>
        <w:tc>
          <w:tcPr>
            <w:tcW w:w="1045" w:type="dxa"/>
            <w:tcMar>
              <w:top w:w="50" w:type="dxa"/>
              <w:left w:w="100" w:type="dxa"/>
            </w:tcMar>
            <w:vAlign w:val="center"/>
          </w:tcPr>
          <w:p w14:paraId="6C186DF2" w14:textId="77777777" w:rsidR="00A16ADF" w:rsidRDefault="00000000">
            <w:pPr>
              <w:spacing w:after="0"/>
              <w:ind w:left="135"/>
            </w:pPr>
            <w:r>
              <w:rPr>
                <w:rFonts w:ascii="Times New Roman" w:hAnsi="Times New Roman"/>
                <w:b/>
                <w:color w:val="000000"/>
                <w:sz w:val="24"/>
              </w:rPr>
              <w:t xml:space="preserve">Всего </w:t>
            </w:r>
          </w:p>
          <w:p w14:paraId="003EDE2B" w14:textId="77777777" w:rsidR="00A16ADF" w:rsidRDefault="00A16ADF">
            <w:pPr>
              <w:spacing w:after="0"/>
              <w:ind w:left="135"/>
            </w:pPr>
          </w:p>
        </w:tc>
        <w:tc>
          <w:tcPr>
            <w:tcW w:w="1778" w:type="dxa"/>
            <w:tcMar>
              <w:top w:w="50" w:type="dxa"/>
              <w:left w:w="100" w:type="dxa"/>
            </w:tcMar>
            <w:vAlign w:val="center"/>
          </w:tcPr>
          <w:p w14:paraId="06DDD7D7" w14:textId="77777777" w:rsidR="00A16ADF" w:rsidRDefault="00000000">
            <w:pPr>
              <w:spacing w:after="0"/>
              <w:ind w:left="135"/>
            </w:pPr>
            <w:r>
              <w:rPr>
                <w:rFonts w:ascii="Times New Roman" w:hAnsi="Times New Roman"/>
                <w:b/>
                <w:color w:val="000000"/>
                <w:sz w:val="24"/>
              </w:rPr>
              <w:t xml:space="preserve">Контрольные работы </w:t>
            </w:r>
          </w:p>
          <w:p w14:paraId="07ADF9C6" w14:textId="77777777" w:rsidR="00A16ADF" w:rsidRDefault="00A16ADF">
            <w:pPr>
              <w:spacing w:after="0"/>
              <w:ind w:left="135"/>
            </w:pPr>
          </w:p>
        </w:tc>
        <w:tc>
          <w:tcPr>
            <w:tcW w:w="1860" w:type="dxa"/>
            <w:tcMar>
              <w:top w:w="50" w:type="dxa"/>
              <w:left w:w="100" w:type="dxa"/>
            </w:tcMar>
            <w:vAlign w:val="center"/>
          </w:tcPr>
          <w:p w14:paraId="3853D84B" w14:textId="77777777" w:rsidR="00A16ADF" w:rsidRDefault="00000000">
            <w:pPr>
              <w:spacing w:after="0"/>
              <w:ind w:left="135"/>
            </w:pPr>
            <w:r>
              <w:rPr>
                <w:rFonts w:ascii="Times New Roman" w:hAnsi="Times New Roman"/>
                <w:b/>
                <w:color w:val="000000"/>
                <w:sz w:val="24"/>
              </w:rPr>
              <w:t xml:space="preserve">Практические работы </w:t>
            </w:r>
          </w:p>
          <w:p w14:paraId="039D88C0" w14:textId="77777777" w:rsidR="00A16ADF" w:rsidRDefault="00A16ADF">
            <w:pPr>
              <w:spacing w:after="0"/>
              <w:ind w:left="135"/>
            </w:pPr>
          </w:p>
        </w:tc>
        <w:tc>
          <w:tcPr>
            <w:tcW w:w="0" w:type="auto"/>
            <w:vMerge/>
            <w:tcBorders>
              <w:top w:val="nil"/>
            </w:tcBorders>
            <w:tcMar>
              <w:top w:w="50" w:type="dxa"/>
              <w:left w:w="100" w:type="dxa"/>
            </w:tcMar>
          </w:tcPr>
          <w:p w14:paraId="4D93CF9E" w14:textId="77777777" w:rsidR="00A16ADF" w:rsidRDefault="00A16ADF"/>
        </w:tc>
      </w:tr>
      <w:tr w:rsidR="00A16ADF" w14:paraId="35C65215" w14:textId="77777777">
        <w:trPr>
          <w:trHeight w:val="144"/>
          <w:tblCellSpacing w:w="20" w:type="nil"/>
        </w:trPr>
        <w:tc>
          <w:tcPr>
            <w:tcW w:w="0" w:type="auto"/>
            <w:gridSpan w:val="6"/>
            <w:tcMar>
              <w:top w:w="50" w:type="dxa"/>
              <w:left w:w="100" w:type="dxa"/>
            </w:tcMar>
            <w:vAlign w:val="center"/>
          </w:tcPr>
          <w:p w14:paraId="5DDB011B" w14:textId="77777777" w:rsidR="00A16AD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16ADF" w14:paraId="41620542" w14:textId="77777777">
        <w:trPr>
          <w:trHeight w:val="144"/>
          <w:tblCellSpacing w:w="20" w:type="nil"/>
        </w:trPr>
        <w:tc>
          <w:tcPr>
            <w:tcW w:w="538" w:type="dxa"/>
            <w:tcMar>
              <w:top w:w="50" w:type="dxa"/>
              <w:left w:w="100" w:type="dxa"/>
            </w:tcMar>
            <w:vAlign w:val="center"/>
          </w:tcPr>
          <w:p w14:paraId="1447D157" w14:textId="77777777" w:rsidR="00A16ADF"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2236A4B0" w14:textId="77777777" w:rsidR="00A16ADF" w:rsidRDefault="00000000">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2558C29D" w14:textId="77777777" w:rsidR="00A16ADF" w:rsidRDefault="0000000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592ED03C" w14:textId="77777777" w:rsidR="00A16ADF" w:rsidRDefault="00A16ADF">
            <w:pPr>
              <w:spacing w:after="0"/>
              <w:ind w:left="135"/>
              <w:jc w:val="center"/>
            </w:pPr>
          </w:p>
        </w:tc>
        <w:tc>
          <w:tcPr>
            <w:tcW w:w="1860" w:type="dxa"/>
            <w:tcMar>
              <w:top w:w="50" w:type="dxa"/>
              <w:left w:w="100" w:type="dxa"/>
            </w:tcMar>
            <w:vAlign w:val="center"/>
          </w:tcPr>
          <w:p w14:paraId="73F76769" w14:textId="77777777" w:rsidR="00A16ADF" w:rsidRDefault="0000000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75470A46" w14:textId="77777777" w:rsidR="00A16ADF" w:rsidRDefault="00000000">
            <w:pPr>
              <w:spacing w:after="0"/>
              <w:ind w:left="135"/>
            </w:pPr>
            <w:hyperlink r:id="rId12">
              <w:r>
                <w:rPr>
                  <w:rFonts w:ascii="Times New Roman" w:hAnsi="Times New Roman"/>
                  <w:color w:val="0000FF"/>
                  <w:u w:val="single"/>
                </w:rPr>
                <w:t>https://m.edsoo.ru/T1Z9Q8Q0G</w:t>
              </w:r>
            </w:hyperlink>
          </w:p>
        </w:tc>
      </w:tr>
      <w:tr w:rsidR="00A16ADF" w14:paraId="0746BEEC" w14:textId="77777777">
        <w:trPr>
          <w:trHeight w:val="144"/>
          <w:tblCellSpacing w:w="20" w:type="nil"/>
        </w:trPr>
        <w:tc>
          <w:tcPr>
            <w:tcW w:w="538" w:type="dxa"/>
            <w:tcMar>
              <w:top w:w="50" w:type="dxa"/>
              <w:left w:w="100" w:type="dxa"/>
            </w:tcMar>
            <w:vAlign w:val="center"/>
          </w:tcPr>
          <w:p w14:paraId="6870891E" w14:textId="77777777" w:rsidR="00A16ADF"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4049436D" w14:textId="77777777" w:rsidR="00A16ADF" w:rsidRDefault="00000000">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55AC8C48" w14:textId="77777777" w:rsidR="00A16ADF" w:rsidRDefault="0000000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578E7E45" w14:textId="77777777" w:rsidR="00A16ADF" w:rsidRDefault="00A16ADF">
            <w:pPr>
              <w:spacing w:after="0"/>
              <w:ind w:left="135"/>
              <w:jc w:val="center"/>
            </w:pPr>
          </w:p>
        </w:tc>
        <w:tc>
          <w:tcPr>
            <w:tcW w:w="1860" w:type="dxa"/>
            <w:tcMar>
              <w:top w:w="50" w:type="dxa"/>
              <w:left w:w="100" w:type="dxa"/>
            </w:tcMar>
            <w:vAlign w:val="center"/>
          </w:tcPr>
          <w:p w14:paraId="108F0E49" w14:textId="77777777" w:rsidR="00A16ADF" w:rsidRDefault="0000000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B23CB9A" w14:textId="77777777" w:rsidR="00A16ADF" w:rsidRDefault="00000000">
            <w:pPr>
              <w:spacing w:after="0"/>
              <w:ind w:left="135"/>
            </w:pPr>
            <w:hyperlink r:id="rId13">
              <w:r>
                <w:rPr>
                  <w:rFonts w:ascii="Times New Roman" w:hAnsi="Times New Roman"/>
                  <w:color w:val="0000FF"/>
                  <w:u w:val="single"/>
                </w:rPr>
                <w:t>https://m.edsoo.ru/N3F1X8G4J</w:t>
              </w:r>
            </w:hyperlink>
          </w:p>
        </w:tc>
      </w:tr>
      <w:tr w:rsidR="00A16ADF" w14:paraId="4C5FD85C" w14:textId="77777777">
        <w:trPr>
          <w:trHeight w:val="144"/>
          <w:tblCellSpacing w:w="20" w:type="nil"/>
        </w:trPr>
        <w:tc>
          <w:tcPr>
            <w:tcW w:w="538" w:type="dxa"/>
            <w:tcMar>
              <w:top w:w="50" w:type="dxa"/>
              <w:left w:w="100" w:type="dxa"/>
            </w:tcMar>
            <w:vAlign w:val="center"/>
          </w:tcPr>
          <w:p w14:paraId="40170D65" w14:textId="77777777" w:rsidR="00A16ADF" w:rsidRDefault="00000000">
            <w:pPr>
              <w:spacing w:after="0"/>
            </w:pPr>
            <w:r>
              <w:rPr>
                <w:rFonts w:ascii="Times New Roman" w:hAnsi="Times New Roman"/>
                <w:color w:val="000000"/>
                <w:sz w:val="24"/>
              </w:rPr>
              <w:t>1.3</w:t>
            </w:r>
          </w:p>
        </w:tc>
        <w:tc>
          <w:tcPr>
            <w:tcW w:w="2288" w:type="dxa"/>
            <w:tcMar>
              <w:top w:w="50" w:type="dxa"/>
              <w:left w:w="100" w:type="dxa"/>
            </w:tcMar>
            <w:vAlign w:val="center"/>
          </w:tcPr>
          <w:p w14:paraId="4F69B53B" w14:textId="77777777" w:rsidR="00A16ADF" w:rsidRDefault="00000000">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255A7499" w14:textId="77777777" w:rsidR="00A16ADF"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1A37D518" w14:textId="77777777" w:rsidR="00A16ADF" w:rsidRDefault="00A16ADF">
            <w:pPr>
              <w:spacing w:after="0"/>
              <w:ind w:left="135"/>
              <w:jc w:val="center"/>
            </w:pPr>
          </w:p>
        </w:tc>
        <w:tc>
          <w:tcPr>
            <w:tcW w:w="1860" w:type="dxa"/>
            <w:tcMar>
              <w:top w:w="50" w:type="dxa"/>
              <w:left w:w="100" w:type="dxa"/>
            </w:tcMar>
            <w:vAlign w:val="center"/>
          </w:tcPr>
          <w:p w14:paraId="6AF6C671" w14:textId="77777777" w:rsidR="00A16ADF"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1827DD41" w14:textId="77777777" w:rsidR="00A16ADF" w:rsidRDefault="00000000">
            <w:pPr>
              <w:spacing w:after="0"/>
              <w:ind w:left="135"/>
            </w:pPr>
            <w:hyperlink r:id="rId14">
              <w:r>
                <w:rPr>
                  <w:rFonts w:ascii="Times New Roman" w:hAnsi="Times New Roman"/>
                  <w:color w:val="0000FF"/>
                  <w:u w:val="single"/>
                </w:rPr>
                <w:t>https://m.edsoo.ru/L9I6F8T1I</w:t>
              </w:r>
            </w:hyperlink>
          </w:p>
        </w:tc>
      </w:tr>
      <w:tr w:rsidR="00A16ADF" w14:paraId="6A8E5D8C" w14:textId="77777777">
        <w:trPr>
          <w:trHeight w:val="144"/>
          <w:tblCellSpacing w:w="20" w:type="nil"/>
        </w:trPr>
        <w:tc>
          <w:tcPr>
            <w:tcW w:w="0" w:type="auto"/>
            <w:gridSpan w:val="2"/>
            <w:tcMar>
              <w:top w:w="50" w:type="dxa"/>
              <w:left w:w="100" w:type="dxa"/>
            </w:tcMar>
            <w:vAlign w:val="center"/>
          </w:tcPr>
          <w:p w14:paraId="13FC21C8" w14:textId="77777777" w:rsidR="00A16ADF"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4AA8BFC3" w14:textId="77777777" w:rsidR="00A16ADF"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46D167F8" w14:textId="77777777" w:rsidR="00A16ADF" w:rsidRDefault="00A16ADF"/>
        </w:tc>
      </w:tr>
      <w:tr w:rsidR="00A16ADF" w14:paraId="5C8739F4" w14:textId="77777777">
        <w:trPr>
          <w:trHeight w:val="144"/>
          <w:tblCellSpacing w:w="20" w:type="nil"/>
        </w:trPr>
        <w:tc>
          <w:tcPr>
            <w:tcW w:w="0" w:type="auto"/>
            <w:gridSpan w:val="2"/>
            <w:tcMar>
              <w:top w:w="50" w:type="dxa"/>
              <w:left w:w="100" w:type="dxa"/>
            </w:tcMar>
            <w:vAlign w:val="center"/>
          </w:tcPr>
          <w:p w14:paraId="72A7B67F" w14:textId="77777777" w:rsidR="00A16ADF" w:rsidRDefault="00000000">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271122E5" w14:textId="77777777" w:rsidR="00A16ADF" w:rsidRDefault="0000000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57746F4D" w14:textId="77777777" w:rsidR="00A16ADF" w:rsidRDefault="00A16ADF">
            <w:pPr>
              <w:spacing w:after="0"/>
              <w:ind w:left="135"/>
              <w:jc w:val="center"/>
            </w:pPr>
          </w:p>
        </w:tc>
        <w:tc>
          <w:tcPr>
            <w:tcW w:w="1860" w:type="dxa"/>
            <w:tcMar>
              <w:top w:w="50" w:type="dxa"/>
              <w:left w:w="100" w:type="dxa"/>
            </w:tcMar>
            <w:vAlign w:val="center"/>
          </w:tcPr>
          <w:p w14:paraId="28DEBB16" w14:textId="77777777" w:rsidR="00A16ADF"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03BBF3DE" w14:textId="77777777" w:rsidR="00A16ADF" w:rsidRDefault="00000000">
            <w:pPr>
              <w:spacing w:after="0"/>
              <w:ind w:left="135"/>
            </w:pPr>
            <w:hyperlink r:id="rId15">
              <w:r>
                <w:rPr>
                  <w:rFonts w:ascii="Times New Roman" w:hAnsi="Times New Roman"/>
                  <w:color w:val="0000FF"/>
                  <w:u w:val="single"/>
                </w:rPr>
                <w:t>https://m.edsoo.ru/Y9U1O1R3R</w:t>
              </w:r>
            </w:hyperlink>
          </w:p>
        </w:tc>
      </w:tr>
      <w:tr w:rsidR="00A16ADF" w14:paraId="37602775" w14:textId="77777777">
        <w:trPr>
          <w:trHeight w:val="144"/>
          <w:tblCellSpacing w:w="20" w:type="nil"/>
        </w:trPr>
        <w:tc>
          <w:tcPr>
            <w:tcW w:w="0" w:type="auto"/>
            <w:gridSpan w:val="2"/>
            <w:tcMar>
              <w:top w:w="50" w:type="dxa"/>
              <w:left w:w="100" w:type="dxa"/>
            </w:tcMar>
            <w:vAlign w:val="center"/>
          </w:tcPr>
          <w:p w14:paraId="4AC72938" w14:textId="77777777" w:rsidR="00A16ADF" w:rsidRDefault="00000000">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5585328B" w14:textId="77777777" w:rsidR="00A16ADF"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71F0D93B" w14:textId="77777777" w:rsidR="00A16ADF"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3FCAAB5D" w14:textId="77777777" w:rsidR="00A16ADF" w:rsidRDefault="00A16ADF">
            <w:pPr>
              <w:spacing w:after="0"/>
              <w:ind w:left="135"/>
              <w:jc w:val="center"/>
            </w:pPr>
          </w:p>
        </w:tc>
        <w:tc>
          <w:tcPr>
            <w:tcW w:w="2837" w:type="dxa"/>
            <w:tcMar>
              <w:top w:w="50" w:type="dxa"/>
              <w:left w:w="100" w:type="dxa"/>
            </w:tcMar>
            <w:vAlign w:val="center"/>
          </w:tcPr>
          <w:p w14:paraId="5D1CDD3C" w14:textId="77777777" w:rsidR="00A16ADF" w:rsidRDefault="00000000">
            <w:pPr>
              <w:spacing w:after="0"/>
              <w:ind w:left="135"/>
            </w:pPr>
            <w:hyperlink r:id="rId16">
              <w:r>
                <w:rPr>
                  <w:rFonts w:ascii="Times New Roman" w:hAnsi="Times New Roman"/>
                  <w:color w:val="0000FF"/>
                  <w:u w:val="single"/>
                </w:rPr>
                <w:t>https://m.edsoo.ru/I0N7V9F9T</w:t>
              </w:r>
            </w:hyperlink>
          </w:p>
        </w:tc>
      </w:tr>
      <w:tr w:rsidR="00A16ADF" w14:paraId="47C9F638" w14:textId="77777777">
        <w:trPr>
          <w:trHeight w:val="144"/>
          <w:tblCellSpacing w:w="20" w:type="nil"/>
        </w:trPr>
        <w:tc>
          <w:tcPr>
            <w:tcW w:w="0" w:type="auto"/>
            <w:gridSpan w:val="2"/>
            <w:tcMar>
              <w:top w:w="50" w:type="dxa"/>
              <w:left w:w="100" w:type="dxa"/>
            </w:tcMar>
            <w:vAlign w:val="center"/>
          </w:tcPr>
          <w:p w14:paraId="7ED6731D"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14:paraId="040B27E9" w14:textId="77777777" w:rsidR="00A16ADF" w:rsidRDefault="00000000">
            <w:pPr>
              <w:spacing w:after="0"/>
              <w:ind w:left="135"/>
              <w:jc w:val="center"/>
            </w:pPr>
            <w:r>
              <w:rPr>
                <w:rFonts w:ascii="Times New Roman" w:hAnsi="Times New Roman"/>
                <w:color w:val="000000"/>
                <w:sz w:val="24"/>
              </w:rPr>
              <w:t xml:space="preserve"> 34 </w:t>
            </w:r>
          </w:p>
        </w:tc>
        <w:tc>
          <w:tcPr>
            <w:tcW w:w="1778" w:type="dxa"/>
            <w:tcMar>
              <w:top w:w="50" w:type="dxa"/>
              <w:left w:w="100" w:type="dxa"/>
            </w:tcMar>
            <w:vAlign w:val="center"/>
          </w:tcPr>
          <w:p w14:paraId="3B06B93C" w14:textId="77777777" w:rsidR="00A16ADF"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0BFD175B" w14:textId="77777777" w:rsidR="00A16ADF" w:rsidRDefault="0000000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0775A866" w14:textId="77777777" w:rsidR="00A16ADF" w:rsidRDefault="00A16ADF"/>
        </w:tc>
      </w:tr>
    </w:tbl>
    <w:p w14:paraId="29F79FC8" w14:textId="77777777" w:rsidR="00A16ADF" w:rsidRDefault="00A16ADF">
      <w:pPr>
        <w:sectPr w:rsidR="00A16ADF">
          <w:pgSz w:w="16383" w:h="11906" w:orient="landscape"/>
          <w:pgMar w:top="1134" w:right="850" w:bottom="1134" w:left="1701" w:header="720" w:footer="720" w:gutter="0"/>
          <w:cols w:space="720"/>
        </w:sectPr>
      </w:pPr>
    </w:p>
    <w:p w14:paraId="1BB9828A" w14:textId="77777777" w:rsidR="00A16ADF"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4359"/>
        <w:gridCol w:w="1545"/>
        <w:gridCol w:w="1841"/>
        <w:gridCol w:w="1910"/>
        <w:gridCol w:w="3240"/>
      </w:tblGrid>
      <w:tr w:rsidR="00A16ADF" w14:paraId="3A3CD672" w14:textId="77777777">
        <w:trPr>
          <w:trHeight w:val="144"/>
          <w:tblCellSpacing w:w="20" w:type="nil"/>
        </w:trPr>
        <w:tc>
          <w:tcPr>
            <w:tcW w:w="520" w:type="dxa"/>
            <w:vMerge w:val="restart"/>
            <w:tcMar>
              <w:top w:w="50" w:type="dxa"/>
              <w:left w:w="100" w:type="dxa"/>
            </w:tcMar>
            <w:vAlign w:val="center"/>
          </w:tcPr>
          <w:p w14:paraId="36D1BB87" w14:textId="77777777" w:rsidR="00A16ADF" w:rsidRDefault="00000000">
            <w:pPr>
              <w:spacing w:after="0"/>
              <w:ind w:left="135"/>
            </w:pPr>
            <w:r>
              <w:rPr>
                <w:rFonts w:ascii="Times New Roman" w:hAnsi="Times New Roman"/>
                <w:b/>
                <w:color w:val="000000"/>
                <w:sz w:val="24"/>
              </w:rPr>
              <w:t xml:space="preserve">№ п/п </w:t>
            </w:r>
          </w:p>
          <w:p w14:paraId="27140A41" w14:textId="77777777" w:rsidR="00A16ADF" w:rsidRDefault="00A16ADF">
            <w:pPr>
              <w:spacing w:after="0"/>
              <w:ind w:left="135"/>
            </w:pPr>
          </w:p>
        </w:tc>
        <w:tc>
          <w:tcPr>
            <w:tcW w:w="2640" w:type="dxa"/>
            <w:vMerge w:val="restart"/>
            <w:tcMar>
              <w:top w:w="50" w:type="dxa"/>
              <w:left w:w="100" w:type="dxa"/>
            </w:tcMar>
            <w:vAlign w:val="center"/>
          </w:tcPr>
          <w:p w14:paraId="46DA1BC8" w14:textId="77777777" w:rsidR="00A16ADF" w:rsidRDefault="00000000">
            <w:pPr>
              <w:spacing w:after="0"/>
              <w:ind w:left="135"/>
            </w:pPr>
            <w:r>
              <w:rPr>
                <w:rFonts w:ascii="Times New Roman" w:hAnsi="Times New Roman"/>
                <w:b/>
                <w:color w:val="000000"/>
                <w:sz w:val="24"/>
              </w:rPr>
              <w:t xml:space="preserve">Наименование разделов и тем программы </w:t>
            </w:r>
          </w:p>
          <w:p w14:paraId="38689C07" w14:textId="77777777" w:rsidR="00A16ADF" w:rsidRDefault="00A16ADF">
            <w:pPr>
              <w:spacing w:after="0"/>
              <w:ind w:left="135"/>
            </w:pPr>
          </w:p>
        </w:tc>
        <w:tc>
          <w:tcPr>
            <w:tcW w:w="0" w:type="auto"/>
            <w:gridSpan w:val="3"/>
            <w:tcMar>
              <w:top w:w="50" w:type="dxa"/>
              <w:left w:w="100" w:type="dxa"/>
            </w:tcMar>
            <w:vAlign w:val="center"/>
          </w:tcPr>
          <w:p w14:paraId="20368040" w14:textId="77777777" w:rsidR="00A16ADF"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5E2EA91"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D4DBC47" w14:textId="77777777" w:rsidR="00A16ADF" w:rsidRDefault="00A16ADF">
            <w:pPr>
              <w:spacing w:after="0"/>
              <w:ind w:left="135"/>
            </w:pPr>
          </w:p>
        </w:tc>
      </w:tr>
      <w:tr w:rsidR="00A16ADF" w14:paraId="3FD85E8D" w14:textId="77777777">
        <w:trPr>
          <w:trHeight w:val="144"/>
          <w:tblCellSpacing w:w="20" w:type="nil"/>
        </w:trPr>
        <w:tc>
          <w:tcPr>
            <w:tcW w:w="0" w:type="auto"/>
            <w:vMerge/>
            <w:tcBorders>
              <w:top w:val="nil"/>
            </w:tcBorders>
            <w:tcMar>
              <w:top w:w="50" w:type="dxa"/>
              <w:left w:w="100" w:type="dxa"/>
            </w:tcMar>
          </w:tcPr>
          <w:p w14:paraId="4AFBA769" w14:textId="77777777" w:rsidR="00A16ADF" w:rsidRDefault="00A16ADF"/>
        </w:tc>
        <w:tc>
          <w:tcPr>
            <w:tcW w:w="0" w:type="auto"/>
            <w:vMerge/>
            <w:tcBorders>
              <w:top w:val="nil"/>
            </w:tcBorders>
            <w:tcMar>
              <w:top w:w="50" w:type="dxa"/>
              <w:left w:w="100" w:type="dxa"/>
            </w:tcMar>
          </w:tcPr>
          <w:p w14:paraId="33523260" w14:textId="77777777" w:rsidR="00A16ADF" w:rsidRDefault="00A16ADF"/>
        </w:tc>
        <w:tc>
          <w:tcPr>
            <w:tcW w:w="1011" w:type="dxa"/>
            <w:tcMar>
              <w:top w:w="50" w:type="dxa"/>
              <w:left w:w="100" w:type="dxa"/>
            </w:tcMar>
            <w:vAlign w:val="center"/>
          </w:tcPr>
          <w:p w14:paraId="73634E6F" w14:textId="77777777" w:rsidR="00A16ADF" w:rsidRDefault="00000000">
            <w:pPr>
              <w:spacing w:after="0"/>
              <w:ind w:left="135"/>
            </w:pPr>
            <w:r>
              <w:rPr>
                <w:rFonts w:ascii="Times New Roman" w:hAnsi="Times New Roman"/>
                <w:b/>
                <w:color w:val="000000"/>
                <w:sz w:val="24"/>
              </w:rPr>
              <w:t xml:space="preserve">Всего </w:t>
            </w:r>
          </w:p>
          <w:p w14:paraId="43C4F60E" w14:textId="77777777" w:rsidR="00A16ADF" w:rsidRDefault="00A16ADF">
            <w:pPr>
              <w:spacing w:after="0"/>
              <w:ind w:left="135"/>
            </w:pPr>
          </w:p>
        </w:tc>
        <w:tc>
          <w:tcPr>
            <w:tcW w:w="1738" w:type="dxa"/>
            <w:tcMar>
              <w:top w:w="50" w:type="dxa"/>
              <w:left w:w="100" w:type="dxa"/>
            </w:tcMar>
            <w:vAlign w:val="center"/>
          </w:tcPr>
          <w:p w14:paraId="76204921" w14:textId="77777777" w:rsidR="00A16ADF" w:rsidRDefault="00000000">
            <w:pPr>
              <w:spacing w:after="0"/>
              <w:ind w:left="135"/>
            </w:pPr>
            <w:r>
              <w:rPr>
                <w:rFonts w:ascii="Times New Roman" w:hAnsi="Times New Roman"/>
                <w:b/>
                <w:color w:val="000000"/>
                <w:sz w:val="24"/>
              </w:rPr>
              <w:t xml:space="preserve">Контрольные работы </w:t>
            </w:r>
          </w:p>
          <w:p w14:paraId="4FA27338" w14:textId="77777777" w:rsidR="00A16ADF" w:rsidRDefault="00A16ADF">
            <w:pPr>
              <w:spacing w:after="0"/>
              <w:ind w:left="135"/>
            </w:pPr>
          </w:p>
        </w:tc>
        <w:tc>
          <w:tcPr>
            <w:tcW w:w="1823" w:type="dxa"/>
            <w:tcMar>
              <w:top w:w="50" w:type="dxa"/>
              <w:left w:w="100" w:type="dxa"/>
            </w:tcMar>
            <w:vAlign w:val="center"/>
          </w:tcPr>
          <w:p w14:paraId="262B0B7B" w14:textId="77777777" w:rsidR="00A16ADF" w:rsidRDefault="00000000">
            <w:pPr>
              <w:spacing w:after="0"/>
              <w:ind w:left="135"/>
            </w:pPr>
            <w:r>
              <w:rPr>
                <w:rFonts w:ascii="Times New Roman" w:hAnsi="Times New Roman"/>
                <w:b/>
                <w:color w:val="000000"/>
                <w:sz w:val="24"/>
              </w:rPr>
              <w:t xml:space="preserve">Практические работы </w:t>
            </w:r>
          </w:p>
          <w:p w14:paraId="5C6422E2" w14:textId="77777777" w:rsidR="00A16ADF" w:rsidRDefault="00A16ADF">
            <w:pPr>
              <w:spacing w:after="0"/>
              <w:ind w:left="135"/>
            </w:pPr>
          </w:p>
        </w:tc>
        <w:tc>
          <w:tcPr>
            <w:tcW w:w="0" w:type="auto"/>
            <w:vMerge/>
            <w:tcBorders>
              <w:top w:val="nil"/>
            </w:tcBorders>
            <w:tcMar>
              <w:top w:w="50" w:type="dxa"/>
              <w:left w:w="100" w:type="dxa"/>
            </w:tcMar>
          </w:tcPr>
          <w:p w14:paraId="089B1098" w14:textId="77777777" w:rsidR="00A16ADF" w:rsidRDefault="00A16ADF"/>
        </w:tc>
      </w:tr>
      <w:tr w:rsidR="00A16ADF" w14:paraId="017E39A9" w14:textId="77777777">
        <w:trPr>
          <w:trHeight w:val="144"/>
          <w:tblCellSpacing w:w="20" w:type="nil"/>
        </w:trPr>
        <w:tc>
          <w:tcPr>
            <w:tcW w:w="0" w:type="auto"/>
            <w:gridSpan w:val="6"/>
            <w:tcMar>
              <w:top w:w="50" w:type="dxa"/>
              <w:left w:w="100" w:type="dxa"/>
            </w:tcMar>
            <w:vAlign w:val="center"/>
          </w:tcPr>
          <w:p w14:paraId="6AB01E10" w14:textId="77777777" w:rsidR="00A16AD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Главные закономерности природы Земли</w:t>
            </w:r>
          </w:p>
        </w:tc>
      </w:tr>
      <w:tr w:rsidR="00A16ADF" w14:paraId="7752DB76" w14:textId="77777777">
        <w:trPr>
          <w:trHeight w:val="144"/>
          <w:tblCellSpacing w:w="20" w:type="nil"/>
        </w:trPr>
        <w:tc>
          <w:tcPr>
            <w:tcW w:w="520" w:type="dxa"/>
            <w:tcMar>
              <w:top w:w="50" w:type="dxa"/>
              <w:left w:w="100" w:type="dxa"/>
            </w:tcMar>
            <w:vAlign w:val="center"/>
          </w:tcPr>
          <w:p w14:paraId="6276C6CF" w14:textId="77777777" w:rsidR="00A16ADF"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01B5D8CF" w14:textId="77777777" w:rsidR="00A16ADF" w:rsidRDefault="00000000">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384B2177" w14:textId="77777777" w:rsidR="00A16ADF"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354FA8C7" w14:textId="77777777" w:rsidR="00A16ADF" w:rsidRDefault="00A16ADF">
            <w:pPr>
              <w:spacing w:after="0"/>
              <w:ind w:left="135"/>
              <w:jc w:val="center"/>
            </w:pPr>
          </w:p>
        </w:tc>
        <w:tc>
          <w:tcPr>
            <w:tcW w:w="1823" w:type="dxa"/>
            <w:tcMar>
              <w:top w:w="50" w:type="dxa"/>
              <w:left w:w="100" w:type="dxa"/>
            </w:tcMar>
            <w:vAlign w:val="center"/>
          </w:tcPr>
          <w:p w14:paraId="4C0A9CE7"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E32361D" w14:textId="77777777" w:rsidR="00A16ADF" w:rsidRDefault="00000000">
            <w:pPr>
              <w:spacing w:after="0"/>
              <w:ind w:left="135"/>
            </w:pPr>
            <w:hyperlink r:id="rId17">
              <w:r>
                <w:rPr>
                  <w:rFonts w:ascii="Times New Roman" w:hAnsi="Times New Roman"/>
                  <w:color w:val="0000FF"/>
                  <w:u w:val="single"/>
                </w:rPr>
                <w:t>https://m.edsoo.ru/L5K3Z7R4E</w:t>
              </w:r>
            </w:hyperlink>
          </w:p>
        </w:tc>
      </w:tr>
      <w:tr w:rsidR="00A16ADF" w14:paraId="37E563B7" w14:textId="77777777">
        <w:trPr>
          <w:trHeight w:val="144"/>
          <w:tblCellSpacing w:w="20" w:type="nil"/>
        </w:trPr>
        <w:tc>
          <w:tcPr>
            <w:tcW w:w="520" w:type="dxa"/>
            <w:tcMar>
              <w:top w:w="50" w:type="dxa"/>
              <w:left w:w="100" w:type="dxa"/>
            </w:tcMar>
            <w:vAlign w:val="center"/>
          </w:tcPr>
          <w:p w14:paraId="40BA3168" w14:textId="77777777" w:rsidR="00A16ADF"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42064038" w14:textId="77777777" w:rsidR="00A16ADF" w:rsidRDefault="0000000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04DA6B3B" w14:textId="77777777" w:rsidR="00A16ADF"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4A506377" w14:textId="77777777" w:rsidR="00A16ADF" w:rsidRDefault="00A16ADF">
            <w:pPr>
              <w:spacing w:after="0"/>
              <w:ind w:left="135"/>
              <w:jc w:val="center"/>
            </w:pPr>
          </w:p>
        </w:tc>
        <w:tc>
          <w:tcPr>
            <w:tcW w:w="1823" w:type="dxa"/>
            <w:tcMar>
              <w:top w:w="50" w:type="dxa"/>
              <w:left w:w="100" w:type="dxa"/>
            </w:tcMar>
            <w:vAlign w:val="center"/>
          </w:tcPr>
          <w:p w14:paraId="0904AC71"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3582739" w14:textId="77777777" w:rsidR="00A16ADF" w:rsidRDefault="00000000">
            <w:pPr>
              <w:spacing w:after="0"/>
              <w:ind w:left="135"/>
            </w:pPr>
            <w:hyperlink r:id="rId18">
              <w:r>
                <w:rPr>
                  <w:rFonts w:ascii="Times New Roman" w:hAnsi="Times New Roman"/>
                  <w:color w:val="0000FF"/>
                  <w:u w:val="single"/>
                </w:rPr>
                <w:t>https://m.edsoo.ru/O8F1H9P5C</w:t>
              </w:r>
            </w:hyperlink>
          </w:p>
        </w:tc>
      </w:tr>
      <w:tr w:rsidR="00A16ADF" w14:paraId="723EFFDF" w14:textId="77777777">
        <w:trPr>
          <w:trHeight w:val="144"/>
          <w:tblCellSpacing w:w="20" w:type="nil"/>
        </w:trPr>
        <w:tc>
          <w:tcPr>
            <w:tcW w:w="520" w:type="dxa"/>
            <w:tcMar>
              <w:top w:w="50" w:type="dxa"/>
              <w:left w:w="100" w:type="dxa"/>
            </w:tcMar>
            <w:vAlign w:val="center"/>
          </w:tcPr>
          <w:p w14:paraId="762F2B2F" w14:textId="77777777" w:rsidR="00A16ADF"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0A98A3C3" w14:textId="77777777" w:rsidR="00A16ADF" w:rsidRDefault="0000000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1CCF22B8" w14:textId="77777777" w:rsidR="00A16ADF"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173AD22" w14:textId="77777777" w:rsidR="00A16ADF" w:rsidRDefault="00A16ADF">
            <w:pPr>
              <w:spacing w:after="0"/>
              <w:ind w:left="135"/>
              <w:jc w:val="center"/>
            </w:pPr>
          </w:p>
        </w:tc>
        <w:tc>
          <w:tcPr>
            <w:tcW w:w="1823" w:type="dxa"/>
            <w:tcMar>
              <w:top w:w="50" w:type="dxa"/>
              <w:left w:w="100" w:type="dxa"/>
            </w:tcMar>
            <w:vAlign w:val="center"/>
          </w:tcPr>
          <w:p w14:paraId="5DC5C558"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730B290" w14:textId="77777777" w:rsidR="00A16ADF" w:rsidRDefault="00000000">
            <w:pPr>
              <w:spacing w:after="0"/>
              <w:ind w:left="135"/>
            </w:pPr>
            <w:hyperlink r:id="rId19">
              <w:r>
                <w:rPr>
                  <w:rFonts w:ascii="Times New Roman" w:hAnsi="Times New Roman"/>
                  <w:color w:val="0000FF"/>
                  <w:u w:val="single"/>
                </w:rPr>
                <w:t>https://m.edsoo.ru/R8A4L9C6B</w:t>
              </w:r>
            </w:hyperlink>
          </w:p>
        </w:tc>
      </w:tr>
      <w:tr w:rsidR="00A16ADF" w14:paraId="78349E7C" w14:textId="77777777">
        <w:trPr>
          <w:trHeight w:val="144"/>
          <w:tblCellSpacing w:w="20" w:type="nil"/>
        </w:trPr>
        <w:tc>
          <w:tcPr>
            <w:tcW w:w="520" w:type="dxa"/>
            <w:tcMar>
              <w:top w:w="50" w:type="dxa"/>
              <w:left w:w="100" w:type="dxa"/>
            </w:tcMar>
            <w:vAlign w:val="center"/>
          </w:tcPr>
          <w:p w14:paraId="75EB0BBD" w14:textId="77777777" w:rsidR="00A16ADF" w:rsidRDefault="00000000">
            <w:pPr>
              <w:spacing w:after="0"/>
            </w:pPr>
            <w:r>
              <w:rPr>
                <w:rFonts w:ascii="Times New Roman" w:hAnsi="Times New Roman"/>
                <w:color w:val="000000"/>
                <w:sz w:val="24"/>
              </w:rPr>
              <w:t>1.4</w:t>
            </w:r>
          </w:p>
        </w:tc>
        <w:tc>
          <w:tcPr>
            <w:tcW w:w="2640" w:type="dxa"/>
            <w:tcMar>
              <w:top w:w="50" w:type="dxa"/>
              <w:left w:w="100" w:type="dxa"/>
            </w:tcMar>
            <w:vAlign w:val="center"/>
          </w:tcPr>
          <w:p w14:paraId="552E4A12" w14:textId="77777777" w:rsidR="00A16ADF" w:rsidRDefault="00000000">
            <w:pPr>
              <w:spacing w:after="0"/>
              <w:ind w:left="135"/>
            </w:pPr>
            <w:r>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14:paraId="6BDC6A7B" w14:textId="77777777" w:rsidR="00A16ADF"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1EDD7A4" w14:textId="77777777" w:rsidR="00A16ADF" w:rsidRDefault="00A16ADF">
            <w:pPr>
              <w:spacing w:after="0"/>
              <w:ind w:left="135"/>
              <w:jc w:val="center"/>
            </w:pPr>
          </w:p>
        </w:tc>
        <w:tc>
          <w:tcPr>
            <w:tcW w:w="1823" w:type="dxa"/>
            <w:tcMar>
              <w:top w:w="50" w:type="dxa"/>
              <w:left w:w="100" w:type="dxa"/>
            </w:tcMar>
            <w:vAlign w:val="center"/>
          </w:tcPr>
          <w:p w14:paraId="1C7651DF"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22FA0B3" w14:textId="77777777" w:rsidR="00A16ADF" w:rsidRDefault="00000000">
            <w:pPr>
              <w:spacing w:after="0"/>
              <w:ind w:left="135"/>
            </w:pPr>
            <w:hyperlink r:id="rId20">
              <w:r>
                <w:rPr>
                  <w:rFonts w:ascii="Times New Roman" w:hAnsi="Times New Roman"/>
                  <w:color w:val="0000FF"/>
                  <w:u w:val="single"/>
                </w:rPr>
                <w:t>https://m.edsoo.ru/Z7L3D4L3O</w:t>
              </w:r>
            </w:hyperlink>
          </w:p>
        </w:tc>
      </w:tr>
      <w:tr w:rsidR="00A16ADF" w14:paraId="14251CF8" w14:textId="77777777">
        <w:trPr>
          <w:trHeight w:val="144"/>
          <w:tblCellSpacing w:w="20" w:type="nil"/>
        </w:trPr>
        <w:tc>
          <w:tcPr>
            <w:tcW w:w="0" w:type="auto"/>
            <w:gridSpan w:val="2"/>
            <w:tcMar>
              <w:top w:w="50" w:type="dxa"/>
              <w:left w:w="100" w:type="dxa"/>
            </w:tcMar>
            <w:vAlign w:val="center"/>
          </w:tcPr>
          <w:p w14:paraId="15B0E261"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DE959DD" w14:textId="77777777" w:rsidR="00A16ADF"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C2936B9" w14:textId="77777777" w:rsidR="00A16ADF" w:rsidRDefault="00A16ADF"/>
        </w:tc>
      </w:tr>
      <w:tr w:rsidR="00A16ADF" w14:paraId="7E7B1098" w14:textId="77777777">
        <w:trPr>
          <w:trHeight w:val="144"/>
          <w:tblCellSpacing w:w="20" w:type="nil"/>
        </w:trPr>
        <w:tc>
          <w:tcPr>
            <w:tcW w:w="0" w:type="auto"/>
            <w:gridSpan w:val="6"/>
            <w:tcMar>
              <w:top w:w="50" w:type="dxa"/>
              <w:left w:w="100" w:type="dxa"/>
            </w:tcMar>
            <w:vAlign w:val="center"/>
          </w:tcPr>
          <w:p w14:paraId="6ED50DB0" w14:textId="77777777" w:rsidR="00A16AD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A16ADF" w14:paraId="63511AED" w14:textId="77777777">
        <w:trPr>
          <w:trHeight w:val="144"/>
          <w:tblCellSpacing w:w="20" w:type="nil"/>
        </w:trPr>
        <w:tc>
          <w:tcPr>
            <w:tcW w:w="520" w:type="dxa"/>
            <w:tcMar>
              <w:top w:w="50" w:type="dxa"/>
              <w:left w:w="100" w:type="dxa"/>
            </w:tcMar>
            <w:vAlign w:val="center"/>
          </w:tcPr>
          <w:p w14:paraId="52389A91" w14:textId="77777777" w:rsidR="00A16ADF"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608E968C" w14:textId="77777777" w:rsidR="00A16ADF" w:rsidRDefault="00000000">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59326BF3" w14:textId="77777777" w:rsidR="00A16AD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7E64231D" w14:textId="77777777" w:rsidR="00A16ADF" w:rsidRDefault="00A16ADF">
            <w:pPr>
              <w:spacing w:after="0"/>
              <w:ind w:left="135"/>
              <w:jc w:val="center"/>
            </w:pPr>
          </w:p>
        </w:tc>
        <w:tc>
          <w:tcPr>
            <w:tcW w:w="1823" w:type="dxa"/>
            <w:tcMar>
              <w:top w:w="50" w:type="dxa"/>
              <w:left w:w="100" w:type="dxa"/>
            </w:tcMar>
            <w:vAlign w:val="center"/>
          </w:tcPr>
          <w:p w14:paraId="62A40792" w14:textId="77777777" w:rsidR="00A16AD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9C34594" w14:textId="77777777" w:rsidR="00A16ADF" w:rsidRDefault="00000000">
            <w:pPr>
              <w:spacing w:after="0"/>
              <w:ind w:left="135"/>
            </w:pPr>
            <w:hyperlink r:id="rId21">
              <w:r>
                <w:rPr>
                  <w:rFonts w:ascii="Times New Roman" w:hAnsi="Times New Roman"/>
                  <w:color w:val="0000FF"/>
                  <w:u w:val="single"/>
                </w:rPr>
                <w:t>https://m.edsoo.ru/K7Y5G2O4C</w:t>
              </w:r>
            </w:hyperlink>
          </w:p>
        </w:tc>
      </w:tr>
      <w:tr w:rsidR="00A16ADF" w14:paraId="40E147F1" w14:textId="77777777">
        <w:trPr>
          <w:trHeight w:val="144"/>
          <w:tblCellSpacing w:w="20" w:type="nil"/>
        </w:trPr>
        <w:tc>
          <w:tcPr>
            <w:tcW w:w="520" w:type="dxa"/>
            <w:tcMar>
              <w:top w:w="50" w:type="dxa"/>
              <w:left w:w="100" w:type="dxa"/>
            </w:tcMar>
            <w:vAlign w:val="center"/>
          </w:tcPr>
          <w:p w14:paraId="3982DFF9" w14:textId="77777777" w:rsidR="00A16ADF"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6CD7202E" w14:textId="77777777" w:rsidR="00A16ADF" w:rsidRDefault="00000000">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13FA84EB" w14:textId="77777777" w:rsidR="00A16ADF"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0CC9D6C2" w14:textId="77777777" w:rsidR="00A16ADF" w:rsidRDefault="00A16ADF">
            <w:pPr>
              <w:spacing w:after="0"/>
              <w:ind w:left="135"/>
              <w:jc w:val="center"/>
            </w:pPr>
          </w:p>
        </w:tc>
        <w:tc>
          <w:tcPr>
            <w:tcW w:w="1823" w:type="dxa"/>
            <w:tcMar>
              <w:top w:w="50" w:type="dxa"/>
              <w:left w:w="100" w:type="dxa"/>
            </w:tcMar>
            <w:vAlign w:val="center"/>
          </w:tcPr>
          <w:p w14:paraId="36408A79"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50D0E0F" w14:textId="77777777" w:rsidR="00A16ADF" w:rsidRDefault="00000000">
            <w:pPr>
              <w:spacing w:after="0"/>
              <w:ind w:left="135"/>
            </w:pPr>
            <w:hyperlink r:id="rId22">
              <w:r>
                <w:rPr>
                  <w:rFonts w:ascii="Times New Roman" w:hAnsi="Times New Roman"/>
                  <w:color w:val="0000FF"/>
                  <w:u w:val="single"/>
                </w:rPr>
                <w:t>https://m.edsoo.ru/U6A0H4F1O</w:t>
              </w:r>
            </w:hyperlink>
          </w:p>
        </w:tc>
      </w:tr>
      <w:tr w:rsidR="00A16ADF" w14:paraId="35277896" w14:textId="77777777">
        <w:trPr>
          <w:trHeight w:val="144"/>
          <w:tblCellSpacing w:w="20" w:type="nil"/>
        </w:trPr>
        <w:tc>
          <w:tcPr>
            <w:tcW w:w="0" w:type="auto"/>
            <w:gridSpan w:val="2"/>
            <w:tcMar>
              <w:top w:w="50" w:type="dxa"/>
              <w:left w:w="100" w:type="dxa"/>
            </w:tcMar>
            <w:vAlign w:val="center"/>
          </w:tcPr>
          <w:p w14:paraId="1D91B102"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9406600" w14:textId="77777777" w:rsidR="00A16ADF"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6960AC2" w14:textId="77777777" w:rsidR="00A16ADF" w:rsidRDefault="00A16ADF"/>
        </w:tc>
      </w:tr>
      <w:tr w:rsidR="00A16ADF" w14:paraId="1DA0232E" w14:textId="77777777">
        <w:trPr>
          <w:trHeight w:val="144"/>
          <w:tblCellSpacing w:w="20" w:type="nil"/>
        </w:trPr>
        <w:tc>
          <w:tcPr>
            <w:tcW w:w="0" w:type="auto"/>
            <w:gridSpan w:val="6"/>
            <w:tcMar>
              <w:top w:w="50" w:type="dxa"/>
              <w:left w:w="100" w:type="dxa"/>
            </w:tcMar>
            <w:vAlign w:val="center"/>
          </w:tcPr>
          <w:p w14:paraId="4649F09A" w14:textId="77777777" w:rsidR="00A16ADF"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A16ADF" w14:paraId="632C485B" w14:textId="77777777">
        <w:trPr>
          <w:trHeight w:val="144"/>
          <w:tblCellSpacing w:w="20" w:type="nil"/>
        </w:trPr>
        <w:tc>
          <w:tcPr>
            <w:tcW w:w="520" w:type="dxa"/>
            <w:tcMar>
              <w:top w:w="50" w:type="dxa"/>
              <w:left w:w="100" w:type="dxa"/>
            </w:tcMar>
            <w:vAlign w:val="center"/>
          </w:tcPr>
          <w:p w14:paraId="23727062" w14:textId="77777777" w:rsidR="00A16ADF"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84E1CD1" w14:textId="77777777" w:rsidR="00A16ADF" w:rsidRDefault="00000000">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67B4671F" w14:textId="77777777" w:rsidR="00A16ADF" w:rsidRDefault="0000000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0EE5115E" w14:textId="77777777" w:rsidR="00A16ADF"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4D7F55B" w14:textId="77777777" w:rsidR="00A16ADF" w:rsidRDefault="0000000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6BEC4BFE" w14:textId="77777777" w:rsidR="00A16ADF" w:rsidRDefault="00000000">
            <w:pPr>
              <w:spacing w:after="0"/>
              <w:ind w:left="135"/>
            </w:pPr>
            <w:hyperlink r:id="rId23">
              <w:r>
                <w:rPr>
                  <w:rFonts w:ascii="Times New Roman" w:hAnsi="Times New Roman"/>
                  <w:color w:val="0000FF"/>
                  <w:u w:val="single"/>
                </w:rPr>
                <w:t>https://m.edsoo.ru/J8V5D1W1J</w:t>
              </w:r>
            </w:hyperlink>
          </w:p>
        </w:tc>
      </w:tr>
      <w:tr w:rsidR="00A16ADF" w14:paraId="15482CB9" w14:textId="77777777">
        <w:trPr>
          <w:trHeight w:val="144"/>
          <w:tblCellSpacing w:w="20" w:type="nil"/>
        </w:trPr>
        <w:tc>
          <w:tcPr>
            <w:tcW w:w="520" w:type="dxa"/>
            <w:tcMar>
              <w:top w:w="50" w:type="dxa"/>
              <w:left w:w="100" w:type="dxa"/>
            </w:tcMar>
            <w:vAlign w:val="center"/>
          </w:tcPr>
          <w:p w14:paraId="34E0B947" w14:textId="77777777" w:rsidR="00A16ADF"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2C30BA0D" w14:textId="77777777" w:rsidR="00A16ADF" w:rsidRDefault="00000000">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45E55B8" w14:textId="77777777" w:rsidR="00A16ADF"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120B5B3F" w14:textId="77777777" w:rsidR="00A16ADF"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58B84CD6" w14:textId="77777777" w:rsidR="00A16ADF"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31689C7D" w14:textId="77777777" w:rsidR="00A16ADF" w:rsidRDefault="00000000">
            <w:pPr>
              <w:spacing w:after="0"/>
              <w:ind w:left="135"/>
            </w:pPr>
            <w:hyperlink r:id="rId24">
              <w:r>
                <w:rPr>
                  <w:rFonts w:ascii="Times New Roman" w:hAnsi="Times New Roman"/>
                  <w:color w:val="0000FF"/>
                  <w:u w:val="single"/>
                </w:rPr>
                <w:t>https://m.edsoo.ru/E6E5T2G9L</w:t>
              </w:r>
            </w:hyperlink>
          </w:p>
        </w:tc>
      </w:tr>
      <w:tr w:rsidR="00A16ADF" w14:paraId="5C7F9C9D" w14:textId="77777777">
        <w:trPr>
          <w:trHeight w:val="144"/>
          <w:tblCellSpacing w:w="20" w:type="nil"/>
        </w:trPr>
        <w:tc>
          <w:tcPr>
            <w:tcW w:w="520" w:type="dxa"/>
            <w:tcMar>
              <w:top w:w="50" w:type="dxa"/>
              <w:left w:w="100" w:type="dxa"/>
            </w:tcMar>
            <w:vAlign w:val="center"/>
          </w:tcPr>
          <w:p w14:paraId="0CE8695C" w14:textId="77777777" w:rsidR="00A16ADF" w:rsidRDefault="00000000">
            <w:pPr>
              <w:spacing w:after="0"/>
            </w:pPr>
            <w:r>
              <w:rPr>
                <w:rFonts w:ascii="Times New Roman" w:hAnsi="Times New Roman"/>
                <w:color w:val="000000"/>
                <w:sz w:val="24"/>
              </w:rPr>
              <w:t>3.3</w:t>
            </w:r>
          </w:p>
        </w:tc>
        <w:tc>
          <w:tcPr>
            <w:tcW w:w="2640" w:type="dxa"/>
            <w:tcMar>
              <w:top w:w="50" w:type="dxa"/>
              <w:left w:w="100" w:type="dxa"/>
            </w:tcMar>
            <w:vAlign w:val="center"/>
          </w:tcPr>
          <w:p w14:paraId="4B1EB215" w14:textId="77777777" w:rsidR="00A16ADF" w:rsidRDefault="00000000">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73A2AA4A" w14:textId="77777777" w:rsidR="00A16AD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26BD0D8" w14:textId="77777777" w:rsidR="00A16ADF" w:rsidRDefault="00A16ADF">
            <w:pPr>
              <w:spacing w:after="0"/>
              <w:ind w:left="135"/>
              <w:jc w:val="center"/>
            </w:pPr>
          </w:p>
        </w:tc>
        <w:tc>
          <w:tcPr>
            <w:tcW w:w="1823" w:type="dxa"/>
            <w:tcMar>
              <w:top w:w="50" w:type="dxa"/>
              <w:left w:w="100" w:type="dxa"/>
            </w:tcMar>
            <w:vAlign w:val="center"/>
          </w:tcPr>
          <w:p w14:paraId="3D37C0F7" w14:textId="77777777" w:rsidR="00A16AD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EF29D0C" w14:textId="77777777" w:rsidR="00A16ADF" w:rsidRDefault="00000000">
            <w:pPr>
              <w:spacing w:after="0"/>
              <w:ind w:left="135"/>
            </w:pPr>
            <w:hyperlink r:id="rId25">
              <w:r>
                <w:rPr>
                  <w:rFonts w:ascii="Times New Roman" w:hAnsi="Times New Roman"/>
                  <w:color w:val="0000FF"/>
                  <w:u w:val="single"/>
                </w:rPr>
                <w:t>https://m.edsoo.ru/N4M5N8O2Z</w:t>
              </w:r>
            </w:hyperlink>
          </w:p>
        </w:tc>
      </w:tr>
      <w:tr w:rsidR="00A16ADF" w14:paraId="601F38D2" w14:textId="77777777">
        <w:trPr>
          <w:trHeight w:val="144"/>
          <w:tblCellSpacing w:w="20" w:type="nil"/>
        </w:trPr>
        <w:tc>
          <w:tcPr>
            <w:tcW w:w="0" w:type="auto"/>
            <w:gridSpan w:val="2"/>
            <w:tcMar>
              <w:top w:w="50" w:type="dxa"/>
              <w:left w:w="100" w:type="dxa"/>
            </w:tcMar>
            <w:vAlign w:val="center"/>
          </w:tcPr>
          <w:p w14:paraId="26A82946" w14:textId="77777777" w:rsidR="00A16AD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C442E09" w14:textId="77777777" w:rsidR="00A16ADF" w:rsidRDefault="0000000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7EA6CD4F" w14:textId="77777777" w:rsidR="00A16ADF" w:rsidRDefault="00A16ADF"/>
        </w:tc>
      </w:tr>
      <w:tr w:rsidR="00A16ADF" w14:paraId="4A3F9923" w14:textId="77777777">
        <w:trPr>
          <w:trHeight w:val="144"/>
          <w:tblCellSpacing w:w="20" w:type="nil"/>
        </w:trPr>
        <w:tc>
          <w:tcPr>
            <w:tcW w:w="0" w:type="auto"/>
            <w:gridSpan w:val="2"/>
            <w:tcMar>
              <w:top w:w="50" w:type="dxa"/>
              <w:left w:w="100" w:type="dxa"/>
            </w:tcMar>
            <w:vAlign w:val="center"/>
          </w:tcPr>
          <w:p w14:paraId="28D3CA80" w14:textId="77777777" w:rsidR="00A16ADF"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600C4DCA" w14:textId="77777777" w:rsidR="00A16AD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53112E8D" w14:textId="77777777" w:rsidR="00A16ADF"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5533ADD7" w14:textId="77777777" w:rsidR="00A16ADF" w:rsidRDefault="00A16ADF">
            <w:pPr>
              <w:spacing w:after="0"/>
              <w:ind w:left="135"/>
              <w:jc w:val="center"/>
            </w:pPr>
          </w:p>
        </w:tc>
        <w:tc>
          <w:tcPr>
            <w:tcW w:w="2741" w:type="dxa"/>
            <w:tcMar>
              <w:top w:w="50" w:type="dxa"/>
              <w:left w:w="100" w:type="dxa"/>
            </w:tcMar>
            <w:vAlign w:val="center"/>
          </w:tcPr>
          <w:p w14:paraId="3AA0EA0C" w14:textId="77777777" w:rsidR="00A16ADF" w:rsidRDefault="00000000">
            <w:pPr>
              <w:spacing w:after="0"/>
              <w:ind w:left="135"/>
            </w:pPr>
            <w:hyperlink r:id="rId26">
              <w:r>
                <w:rPr>
                  <w:rFonts w:ascii="Times New Roman" w:hAnsi="Times New Roman"/>
                  <w:color w:val="0000FF"/>
                  <w:u w:val="single"/>
                </w:rPr>
                <w:t>https://m.edsoo.ru/X3C9Z9T4Y</w:t>
              </w:r>
            </w:hyperlink>
          </w:p>
        </w:tc>
      </w:tr>
      <w:tr w:rsidR="00A16ADF" w14:paraId="07EDC5ED" w14:textId="77777777">
        <w:trPr>
          <w:trHeight w:val="144"/>
          <w:tblCellSpacing w:w="20" w:type="nil"/>
        </w:trPr>
        <w:tc>
          <w:tcPr>
            <w:tcW w:w="0" w:type="auto"/>
            <w:gridSpan w:val="2"/>
            <w:tcMar>
              <w:top w:w="50" w:type="dxa"/>
              <w:left w:w="100" w:type="dxa"/>
            </w:tcMar>
            <w:vAlign w:val="center"/>
          </w:tcPr>
          <w:p w14:paraId="04E2B833"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14:paraId="08C11FE6" w14:textId="77777777" w:rsidR="00A16ADF" w:rsidRDefault="00000000">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14:paraId="73F163D6" w14:textId="77777777" w:rsidR="00A16ADF" w:rsidRDefault="00000000">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0E900C2B" w14:textId="77777777" w:rsidR="00A16ADF" w:rsidRDefault="0000000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472F982D" w14:textId="77777777" w:rsidR="00A16ADF" w:rsidRDefault="00A16ADF"/>
        </w:tc>
      </w:tr>
    </w:tbl>
    <w:p w14:paraId="47CEC4D4" w14:textId="77777777" w:rsidR="00A16ADF" w:rsidRDefault="00A16ADF">
      <w:pPr>
        <w:sectPr w:rsidR="00A16ADF">
          <w:pgSz w:w="16383" w:h="11906" w:orient="landscape"/>
          <w:pgMar w:top="1134" w:right="850" w:bottom="1134" w:left="1701" w:header="720" w:footer="720" w:gutter="0"/>
          <w:cols w:space="720"/>
        </w:sectPr>
      </w:pPr>
    </w:p>
    <w:p w14:paraId="6261C78A" w14:textId="77777777" w:rsidR="00A16ADF"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802"/>
        <w:gridCol w:w="1391"/>
        <w:gridCol w:w="1841"/>
        <w:gridCol w:w="1910"/>
        <w:gridCol w:w="3240"/>
      </w:tblGrid>
      <w:tr w:rsidR="00A16ADF" w14:paraId="4BD0AB12" w14:textId="77777777">
        <w:trPr>
          <w:trHeight w:val="144"/>
          <w:tblCellSpacing w:w="20" w:type="nil"/>
        </w:trPr>
        <w:tc>
          <w:tcPr>
            <w:tcW w:w="455" w:type="dxa"/>
            <w:vMerge w:val="restart"/>
            <w:tcMar>
              <w:top w:w="50" w:type="dxa"/>
              <w:left w:w="100" w:type="dxa"/>
            </w:tcMar>
            <w:vAlign w:val="center"/>
          </w:tcPr>
          <w:p w14:paraId="5C30E0C2" w14:textId="77777777" w:rsidR="00A16ADF" w:rsidRDefault="00000000">
            <w:pPr>
              <w:spacing w:after="0"/>
              <w:ind w:left="135"/>
            </w:pPr>
            <w:r>
              <w:rPr>
                <w:rFonts w:ascii="Times New Roman" w:hAnsi="Times New Roman"/>
                <w:b/>
                <w:color w:val="000000"/>
                <w:sz w:val="24"/>
              </w:rPr>
              <w:t xml:space="preserve">№ п/п </w:t>
            </w:r>
          </w:p>
          <w:p w14:paraId="5A2B5455" w14:textId="77777777" w:rsidR="00A16ADF" w:rsidRDefault="00A16ADF">
            <w:pPr>
              <w:spacing w:after="0"/>
              <w:ind w:left="135"/>
            </w:pPr>
          </w:p>
        </w:tc>
        <w:tc>
          <w:tcPr>
            <w:tcW w:w="3872" w:type="dxa"/>
            <w:vMerge w:val="restart"/>
            <w:tcMar>
              <w:top w:w="50" w:type="dxa"/>
              <w:left w:w="100" w:type="dxa"/>
            </w:tcMar>
            <w:vAlign w:val="center"/>
          </w:tcPr>
          <w:p w14:paraId="4B4F2342" w14:textId="77777777" w:rsidR="00A16ADF" w:rsidRDefault="00000000">
            <w:pPr>
              <w:spacing w:after="0"/>
              <w:ind w:left="135"/>
            </w:pPr>
            <w:r>
              <w:rPr>
                <w:rFonts w:ascii="Times New Roman" w:hAnsi="Times New Roman"/>
                <w:b/>
                <w:color w:val="000000"/>
                <w:sz w:val="24"/>
              </w:rPr>
              <w:t xml:space="preserve">Наименование разделов и тем программы </w:t>
            </w:r>
          </w:p>
          <w:p w14:paraId="360887C6" w14:textId="77777777" w:rsidR="00A16ADF" w:rsidRDefault="00A16ADF">
            <w:pPr>
              <w:spacing w:after="0"/>
              <w:ind w:left="135"/>
            </w:pPr>
          </w:p>
        </w:tc>
        <w:tc>
          <w:tcPr>
            <w:tcW w:w="0" w:type="auto"/>
            <w:gridSpan w:val="3"/>
            <w:tcMar>
              <w:top w:w="50" w:type="dxa"/>
              <w:left w:w="100" w:type="dxa"/>
            </w:tcMar>
            <w:vAlign w:val="center"/>
          </w:tcPr>
          <w:p w14:paraId="004D86E2" w14:textId="77777777" w:rsidR="00A16ADF" w:rsidRDefault="0000000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393C384F"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6490EFC" w14:textId="77777777" w:rsidR="00A16ADF" w:rsidRDefault="00A16ADF">
            <w:pPr>
              <w:spacing w:after="0"/>
              <w:ind w:left="135"/>
            </w:pPr>
          </w:p>
        </w:tc>
      </w:tr>
      <w:tr w:rsidR="00A16ADF" w14:paraId="5EA69FFB" w14:textId="77777777">
        <w:trPr>
          <w:trHeight w:val="144"/>
          <w:tblCellSpacing w:w="20" w:type="nil"/>
        </w:trPr>
        <w:tc>
          <w:tcPr>
            <w:tcW w:w="0" w:type="auto"/>
            <w:vMerge/>
            <w:tcBorders>
              <w:top w:val="nil"/>
            </w:tcBorders>
            <w:tcMar>
              <w:top w:w="50" w:type="dxa"/>
              <w:left w:w="100" w:type="dxa"/>
            </w:tcMar>
          </w:tcPr>
          <w:p w14:paraId="1F3F9CFF" w14:textId="77777777" w:rsidR="00A16ADF" w:rsidRDefault="00A16ADF"/>
        </w:tc>
        <w:tc>
          <w:tcPr>
            <w:tcW w:w="0" w:type="auto"/>
            <w:vMerge/>
            <w:tcBorders>
              <w:top w:val="nil"/>
            </w:tcBorders>
            <w:tcMar>
              <w:top w:w="50" w:type="dxa"/>
              <w:left w:w="100" w:type="dxa"/>
            </w:tcMar>
          </w:tcPr>
          <w:p w14:paraId="667692BD" w14:textId="77777777" w:rsidR="00A16ADF" w:rsidRDefault="00A16ADF"/>
        </w:tc>
        <w:tc>
          <w:tcPr>
            <w:tcW w:w="892" w:type="dxa"/>
            <w:tcMar>
              <w:top w:w="50" w:type="dxa"/>
              <w:left w:w="100" w:type="dxa"/>
            </w:tcMar>
            <w:vAlign w:val="center"/>
          </w:tcPr>
          <w:p w14:paraId="6DE84E06" w14:textId="77777777" w:rsidR="00A16ADF" w:rsidRDefault="00000000">
            <w:pPr>
              <w:spacing w:after="0"/>
              <w:ind w:left="135"/>
            </w:pPr>
            <w:r>
              <w:rPr>
                <w:rFonts w:ascii="Times New Roman" w:hAnsi="Times New Roman"/>
                <w:b/>
                <w:color w:val="000000"/>
                <w:sz w:val="24"/>
              </w:rPr>
              <w:t xml:space="preserve">Всего </w:t>
            </w:r>
          </w:p>
          <w:p w14:paraId="04063591" w14:textId="77777777" w:rsidR="00A16ADF" w:rsidRDefault="00A16ADF">
            <w:pPr>
              <w:spacing w:after="0"/>
              <w:ind w:left="135"/>
            </w:pPr>
          </w:p>
        </w:tc>
        <w:tc>
          <w:tcPr>
            <w:tcW w:w="1600" w:type="dxa"/>
            <w:tcMar>
              <w:top w:w="50" w:type="dxa"/>
              <w:left w:w="100" w:type="dxa"/>
            </w:tcMar>
            <w:vAlign w:val="center"/>
          </w:tcPr>
          <w:p w14:paraId="7D41B90A" w14:textId="77777777" w:rsidR="00A16ADF" w:rsidRDefault="00000000">
            <w:pPr>
              <w:spacing w:after="0"/>
              <w:ind w:left="135"/>
            </w:pPr>
            <w:r>
              <w:rPr>
                <w:rFonts w:ascii="Times New Roman" w:hAnsi="Times New Roman"/>
                <w:b/>
                <w:color w:val="000000"/>
                <w:sz w:val="24"/>
              </w:rPr>
              <w:t xml:space="preserve">Контрольные работы </w:t>
            </w:r>
          </w:p>
          <w:p w14:paraId="5D64ABC4" w14:textId="77777777" w:rsidR="00A16ADF" w:rsidRDefault="00A16ADF">
            <w:pPr>
              <w:spacing w:after="0"/>
              <w:ind w:left="135"/>
            </w:pPr>
          </w:p>
        </w:tc>
        <w:tc>
          <w:tcPr>
            <w:tcW w:w="1694" w:type="dxa"/>
            <w:tcMar>
              <w:top w:w="50" w:type="dxa"/>
              <w:left w:w="100" w:type="dxa"/>
            </w:tcMar>
            <w:vAlign w:val="center"/>
          </w:tcPr>
          <w:p w14:paraId="7A1E7736" w14:textId="77777777" w:rsidR="00A16ADF" w:rsidRDefault="00000000">
            <w:pPr>
              <w:spacing w:after="0"/>
              <w:ind w:left="135"/>
            </w:pPr>
            <w:r>
              <w:rPr>
                <w:rFonts w:ascii="Times New Roman" w:hAnsi="Times New Roman"/>
                <w:b/>
                <w:color w:val="000000"/>
                <w:sz w:val="24"/>
              </w:rPr>
              <w:t xml:space="preserve">Практические работы </w:t>
            </w:r>
          </w:p>
          <w:p w14:paraId="7DD039DD" w14:textId="77777777" w:rsidR="00A16ADF" w:rsidRDefault="00A16ADF">
            <w:pPr>
              <w:spacing w:after="0"/>
              <w:ind w:left="135"/>
            </w:pPr>
          </w:p>
        </w:tc>
        <w:tc>
          <w:tcPr>
            <w:tcW w:w="0" w:type="auto"/>
            <w:vMerge/>
            <w:tcBorders>
              <w:top w:val="nil"/>
            </w:tcBorders>
            <w:tcMar>
              <w:top w:w="50" w:type="dxa"/>
              <w:left w:w="100" w:type="dxa"/>
            </w:tcMar>
          </w:tcPr>
          <w:p w14:paraId="3848DF2D" w14:textId="77777777" w:rsidR="00A16ADF" w:rsidRDefault="00A16ADF"/>
        </w:tc>
      </w:tr>
      <w:tr w:rsidR="00A16ADF" w14:paraId="71A14E90" w14:textId="77777777">
        <w:trPr>
          <w:trHeight w:val="144"/>
          <w:tblCellSpacing w:w="20" w:type="nil"/>
        </w:trPr>
        <w:tc>
          <w:tcPr>
            <w:tcW w:w="0" w:type="auto"/>
            <w:gridSpan w:val="6"/>
            <w:tcMar>
              <w:top w:w="50" w:type="dxa"/>
              <w:left w:w="100" w:type="dxa"/>
            </w:tcMar>
            <w:vAlign w:val="center"/>
          </w:tcPr>
          <w:p w14:paraId="395449D5" w14:textId="77777777" w:rsidR="00A16AD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A16ADF" w14:paraId="079FB98B" w14:textId="77777777">
        <w:trPr>
          <w:trHeight w:val="144"/>
          <w:tblCellSpacing w:w="20" w:type="nil"/>
        </w:trPr>
        <w:tc>
          <w:tcPr>
            <w:tcW w:w="455" w:type="dxa"/>
            <w:tcMar>
              <w:top w:w="50" w:type="dxa"/>
              <w:left w:w="100" w:type="dxa"/>
            </w:tcMar>
            <w:vAlign w:val="center"/>
          </w:tcPr>
          <w:p w14:paraId="544FD084" w14:textId="77777777" w:rsidR="00A16ADF"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14FF2881" w14:textId="77777777" w:rsidR="00A16ADF" w:rsidRDefault="00000000">
            <w:pPr>
              <w:spacing w:after="0"/>
              <w:ind w:left="135"/>
            </w:pPr>
            <w:r>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14:paraId="1BC19A75" w14:textId="77777777" w:rsidR="00A16ADF" w:rsidRDefault="0000000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6D4F39D1" w14:textId="77777777" w:rsidR="00A16ADF" w:rsidRDefault="00A16ADF">
            <w:pPr>
              <w:spacing w:after="0"/>
              <w:ind w:left="135"/>
              <w:jc w:val="center"/>
            </w:pPr>
          </w:p>
        </w:tc>
        <w:tc>
          <w:tcPr>
            <w:tcW w:w="1694" w:type="dxa"/>
            <w:tcMar>
              <w:top w:w="50" w:type="dxa"/>
              <w:left w:w="100" w:type="dxa"/>
            </w:tcMar>
            <w:vAlign w:val="center"/>
          </w:tcPr>
          <w:p w14:paraId="1369F36D" w14:textId="77777777" w:rsidR="00A16AD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2AC50AC" w14:textId="77777777" w:rsidR="00A16ADF" w:rsidRDefault="00000000">
            <w:pPr>
              <w:spacing w:after="0"/>
              <w:ind w:left="135"/>
            </w:pPr>
            <w:hyperlink r:id="rId27">
              <w:r>
                <w:rPr>
                  <w:rFonts w:ascii="Times New Roman" w:hAnsi="Times New Roman"/>
                  <w:color w:val="0000FF"/>
                  <w:u w:val="single"/>
                </w:rPr>
                <w:t>https://m.edsoo.ru/U4A1J8Z9Q</w:t>
              </w:r>
            </w:hyperlink>
          </w:p>
        </w:tc>
      </w:tr>
      <w:tr w:rsidR="00A16ADF" w14:paraId="467B56C2" w14:textId="77777777">
        <w:trPr>
          <w:trHeight w:val="144"/>
          <w:tblCellSpacing w:w="20" w:type="nil"/>
        </w:trPr>
        <w:tc>
          <w:tcPr>
            <w:tcW w:w="455" w:type="dxa"/>
            <w:tcMar>
              <w:top w:w="50" w:type="dxa"/>
              <w:left w:w="100" w:type="dxa"/>
            </w:tcMar>
            <w:vAlign w:val="center"/>
          </w:tcPr>
          <w:p w14:paraId="159DC1EC" w14:textId="77777777" w:rsidR="00A16ADF"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60252597" w14:textId="77777777" w:rsidR="00A16ADF" w:rsidRDefault="00000000">
            <w:pPr>
              <w:spacing w:after="0"/>
              <w:ind w:left="135"/>
            </w:pPr>
            <w:r>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14:paraId="0C200E2A" w14:textId="77777777" w:rsidR="00A16AD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4CC21D9" w14:textId="77777777" w:rsidR="00A16ADF" w:rsidRDefault="00A16ADF">
            <w:pPr>
              <w:spacing w:after="0"/>
              <w:ind w:left="135"/>
              <w:jc w:val="center"/>
            </w:pPr>
          </w:p>
        </w:tc>
        <w:tc>
          <w:tcPr>
            <w:tcW w:w="1694" w:type="dxa"/>
            <w:tcMar>
              <w:top w:w="50" w:type="dxa"/>
              <w:left w:w="100" w:type="dxa"/>
            </w:tcMar>
            <w:vAlign w:val="center"/>
          </w:tcPr>
          <w:p w14:paraId="663B4B56" w14:textId="77777777" w:rsidR="00A16ADF" w:rsidRDefault="00A16ADF">
            <w:pPr>
              <w:spacing w:after="0"/>
              <w:ind w:left="135"/>
              <w:jc w:val="center"/>
            </w:pPr>
          </w:p>
        </w:tc>
        <w:tc>
          <w:tcPr>
            <w:tcW w:w="2408" w:type="dxa"/>
            <w:tcMar>
              <w:top w:w="50" w:type="dxa"/>
              <w:left w:w="100" w:type="dxa"/>
            </w:tcMar>
            <w:vAlign w:val="center"/>
          </w:tcPr>
          <w:p w14:paraId="0BC6035A" w14:textId="77777777" w:rsidR="00A16ADF" w:rsidRDefault="00000000">
            <w:pPr>
              <w:spacing w:after="0"/>
              <w:ind w:left="135"/>
            </w:pPr>
            <w:hyperlink r:id="rId28">
              <w:r>
                <w:rPr>
                  <w:rFonts w:ascii="Times New Roman" w:hAnsi="Times New Roman"/>
                  <w:color w:val="0000FF"/>
                  <w:u w:val="single"/>
                </w:rPr>
                <w:t>https://m.edsoo.ru/G2M5P1Y3L</w:t>
              </w:r>
            </w:hyperlink>
          </w:p>
        </w:tc>
      </w:tr>
      <w:tr w:rsidR="00A16ADF" w14:paraId="3A0681E9" w14:textId="77777777">
        <w:trPr>
          <w:trHeight w:val="144"/>
          <w:tblCellSpacing w:w="20" w:type="nil"/>
        </w:trPr>
        <w:tc>
          <w:tcPr>
            <w:tcW w:w="455" w:type="dxa"/>
            <w:tcMar>
              <w:top w:w="50" w:type="dxa"/>
              <w:left w:w="100" w:type="dxa"/>
            </w:tcMar>
            <w:vAlign w:val="center"/>
          </w:tcPr>
          <w:p w14:paraId="04BC19C3" w14:textId="77777777" w:rsidR="00A16ADF"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3F34F3AE" w14:textId="77777777" w:rsidR="00A16ADF" w:rsidRDefault="00000000">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6D7529A2" w14:textId="77777777" w:rsidR="00A16AD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2CB1A5F" w14:textId="77777777" w:rsidR="00A16ADF" w:rsidRDefault="00A16ADF">
            <w:pPr>
              <w:spacing w:after="0"/>
              <w:ind w:left="135"/>
              <w:jc w:val="center"/>
            </w:pPr>
          </w:p>
        </w:tc>
        <w:tc>
          <w:tcPr>
            <w:tcW w:w="1694" w:type="dxa"/>
            <w:tcMar>
              <w:top w:w="50" w:type="dxa"/>
              <w:left w:w="100" w:type="dxa"/>
            </w:tcMar>
            <w:vAlign w:val="center"/>
          </w:tcPr>
          <w:p w14:paraId="04BF855C" w14:textId="77777777" w:rsidR="00A16AD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26BBB8A" w14:textId="77777777" w:rsidR="00A16ADF" w:rsidRDefault="00000000">
            <w:pPr>
              <w:spacing w:after="0"/>
              <w:ind w:left="135"/>
            </w:pPr>
            <w:hyperlink r:id="rId29">
              <w:r>
                <w:rPr>
                  <w:rFonts w:ascii="Times New Roman" w:hAnsi="Times New Roman"/>
                  <w:color w:val="0000FF"/>
                  <w:u w:val="single"/>
                </w:rPr>
                <w:t>https://m.edsoo.ru/X4H4A7B5G</w:t>
              </w:r>
            </w:hyperlink>
          </w:p>
        </w:tc>
      </w:tr>
      <w:tr w:rsidR="00A16ADF" w14:paraId="479F659B" w14:textId="77777777">
        <w:trPr>
          <w:trHeight w:val="144"/>
          <w:tblCellSpacing w:w="20" w:type="nil"/>
        </w:trPr>
        <w:tc>
          <w:tcPr>
            <w:tcW w:w="455" w:type="dxa"/>
            <w:tcMar>
              <w:top w:w="50" w:type="dxa"/>
              <w:left w:w="100" w:type="dxa"/>
            </w:tcMar>
            <w:vAlign w:val="center"/>
          </w:tcPr>
          <w:p w14:paraId="26B2AD40" w14:textId="77777777" w:rsidR="00A16ADF"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2FAD2F6A" w14:textId="77777777" w:rsidR="00A16ADF" w:rsidRDefault="00000000">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2200D412" w14:textId="77777777" w:rsidR="00A16ADF"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4D472DC" w14:textId="77777777" w:rsidR="00A16ADF" w:rsidRDefault="00A16ADF">
            <w:pPr>
              <w:spacing w:after="0"/>
              <w:ind w:left="135"/>
              <w:jc w:val="center"/>
            </w:pPr>
          </w:p>
        </w:tc>
        <w:tc>
          <w:tcPr>
            <w:tcW w:w="1694" w:type="dxa"/>
            <w:tcMar>
              <w:top w:w="50" w:type="dxa"/>
              <w:left w:w="100" w:type="dxa"/>
            </w:tcMar>
            <w:vAlign w:val="center"/>
          </w:tcPr>
          <w:p w14:paraId="35471DDE" w14:textId="77777777" w:rsidR="00A16ADF" w:rsidRDefault="00A16ADF">
            <w:pPr>
              <w:spacing w:after="0"/>
              <w:ind w:left="135"/>
              <w:jc w:val="center"/>
            </w:pPr>
          </w:p>
        </w:tc>
        <w:tc>
          <w:tcPr>
            <w:tcW w:w="2408" w:type="dxa"/>
            <w:tcMar>
              <w:top w:w="50" w:type="dxa"/>
              <w:left w:w="100" w:type="dxa"/>
            </w:tcMar>
            <w:vAlign w:val="center"/>
          </w:tcPr>
          <w:p w14:paraId="04518D1E" w14:textId="77777777" w:rsidR="00A16ADF" w:rsidRDefault="00000000">
            <w:pPr>
              <w:spacing w:after="0"/>
              <w:ind w:left="135"/>
            </w:pPr>
            <w:hyperlink r:id="rId30">
              <w:r>
                <w:rPr>
                  <w:rFonts w:ascii="Times New Roman" w:hAnsi="Times New Roman"/>
                  <w:color w:val="0000FF"/>
                  <w:u w:val="single"/>
                </w:rPr>
                <w:t>https://m.edsoo.ru/C0N7A7L4Z</w:t>
              </w:r>
            </w:hyperlink>
          </w:p>
        </w:tc>
      </w:tr>
      <w:tr w:rsidR="00A16ADF" w14:paraId="5B4DD0A9" w14:textId="77777777">
        <w:trPr>
          <w:trHeight w:val="144"/>
          <w:tblCellSpacing w:w="20" w:type="nil"/>
        </w:trPr>
        <w:tc>
          <w:tcPr>
            <w:tcW w:w="0" w:type="auto"/>
            <w:gridSpan w:val="2"/>
            <w:tcMar>
              <w:top w:w="50" w:type="dxa"/>
              <w:left w:w="100" w:type="dxa"/>
            </w:tcMar>
            <w:vAlign w:val="center"/>
          </w:tcPr>
          <w:p w14:paraId="4909BD81" w14:textId="77777777" w:rsidR="00A16AD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15B7E1AC" w14:textId="77777777" w:rsidR="00A16ADF"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A5934DD" w14:textId="77777777" w:rsidR="00A16ADF" w:rsidRDefault="00A16ADF"/>
        </w:tc>
      </w:tr>
      <w:tr w:rsidR="00A16ADF" w14:paraId="7544B8B9" w14:textId="77777777">
        <w:trPr>
          <w:trHeight w:val="144"/>
          <w:tblCellSpacing w:w="20" w:type="nil"/>
        </w:trPr>
        <w:tc>
          <w:tcPr>
            <w:tcW w:w="0" w:type="auto"/>
            <w:gridSpan w:val="6"/>
            <w:tcMar>
              <w:top w:w="50" w:type="dxa"/>
              <w:left w:w="100" w:type="dxa"/>
            </w:tcMar>
            <w:vAlign w:val="center"/>
          </w:tcPr>
          <w:p w14:paraId="534ABD15" w14:textId="77777777" w:rsidR="00A16AD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A16ADF" w14:paraId="053EDE79" w14:textId="77777777">
        <w:trPr>
          <w:trHeight w:val="144"/>
          <w:tblCellSpacing w:w="20" w:type="nil"/>
        </w:trPr>
        <w:tc>
          <w:tcPr>
            <w:tcW w:w="455" w:type="dxa"/>
            <w:tcMar>
              <w:top w:w="50" w:type="dxa"/>
              <w:left w:w="100" w:type="dxa"/>
            </w:tcMar>
            <w:vAlign w:val="center"/>
          </w:tcPr>
          <w:p w14:paraId="686F9933" w14:textId="77777777" w:rsidR="00A16ADF"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1C552D72" w14:textId="77777777" w:rsidR="00A16ADF" w:rsidRDefault="00000000">
            <w:pPr>
              <w:spacing w:after="0"/>
              <w:ind w:left="135"/>
            </w:pPr>
            <w:r>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14:paraId="0ABD21D2" w14:textId="77777777" w:rsidR="00A16ADF" w:rsidRDefault="0000000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14C719A2" w14:textId="77777777" w:rsidR="00A16ADF" w:rsidRDefault="00A16ADF">
            <w:pPr>
              <w:spacing w:after="0"/>
              <w:ind w:left="135"/>
              <w:jc w:val="center"/>
            </w:pPr>
          </w:p>
        </w:tc>
        <w:tc>
          <w:tcPr>
            <w:tcW w:w="1694" w:type="dxa"/>
            <w:tcMar>
              <w:top w:w="50" w:type="dxa"/>
              <w:left w:w="100" w:type="dxa"/>
            </w:tcMar>
            <w:vAlign w:val="center"/>
          </w:tcPr>
          <w:p w14:paraId="352F1300" w14:textId="77777777" w:rsidR="00A16AD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9F8B4D9" w14:textId="77777777" w:rsidR="00A16ADF" w:rsidRDefault="00000000">
            <w:pPr>
              <w:spacing w:after="0"/>
              <w:ind w:left="135"/>
            </w:pPr>
            <w:hyperlink r:id="rId31">
              <w:r>
                <w:rPr>
                  <w:rFonts w:ascii="Times New Roman" w:hAnsi="Times New Roman"/>
                  <w:color w:val="0000FF"/>
                  <w:u w:val="single"/>
                </w:rPr>
                <w:t>https://m.edsoo.ru/O8H2V9F4B</w:t>
              </w:r>
            </w:hyperlink>
          </w:p>
        </w:tc>
      </w:tr>
      <w:tr w:rsidR="00A16ADF" w14:paraId="4FE0D3FC" w14:textId="77777777">
        <w:trPr>
          <w:trHeight w:val="144"/>
          <w:tblCellSpacing w:w="20" w:type="nil"/>
        </w:trPr>
        <w:tc>
          <w:tcPr>
            <w:tcW w:w="455" w:type="dxa"/>
            <w:tcMar>
              <w:top w:w="50" w:type="dxa"/>
              <w:left w:w="100" w:type="dxa"/>
            </w:tcMar>
            <w:vAlign w:val="center"/>
          </w:tcPr>
          <w:p w14:paraId="57E9822D" w14:textId="77777777" w:rsidR="00A16ADF"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3433D75C" w14:textId="77777777" w:rsidR="00A16ADF" w:rsidRDefault="00000000">
            <w:pPr>
              <w:spacing w:after="0"/>
              <w:ind w:left="135"/>
            </w:pPr>
            <w:r>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14:paraId="43D9A430" w14:textId="77777777" w:rsidR="00A16ADF"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0F7C8F05" w14:textId="77777777" w:rsidR="00A16ADF" w:rsidRDefault="00A16ADF">
            <w:pPr>
              <w:spacing w:after="0"/>
              <w:ind w:left="135"/>
              <w:jc w:val="center"/>
            </w:pPr>
          </w:p>
        </w:tc>
        <w:tc>
          <w:tcPr>
            <w:tcW w:w="1694" w:type="dxa"/>
            <w:tcMar>
              <w:top w:w="50" w:type="dxa"/>
              <w:left w:w="100" w:type="dxa"/>
            </w:tcMar>
            <w:vAlign w:val="center"/>
          </w:tcPr>
          <w:p w14:paraId="38877488" w14:textId="77777777" w:rsidR="00A16ADF"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3F8E4459" w14:textId="77777777" w:rsidR="00A16ADF" w:rsidRDefault="00000000">
            <w:pPr>
              <w:spacing w:after="0"/>
              <w:ind w:left="135"/>
            </w:pPr>
            <w:hyperlink r:id="rId32">
              <w:r>
                <w:rPr>
                  <w:rFonts w:ascii="Times New Roman" w:hAnsi="Times New Roman"/>
                  <w:color w:val="0000FF"/>
                  <w:u w:val="single"/>
                </w:rPr>
                <w:t>https://m.edsoo.ru/W3M8X6J5X</w:t>
              </w:r>
            </w:hyperlink>
          </w:p>
        </w:tc>
      </w:tr>
      <w:tr w:rsidR="00A16ADF" w14:paraId="213648DE" w14:textId="77777777">
        <w:trPr>
          <w:trHeight w:val="144"/>
          <w:tblCellSpacing w:w="20" w:type="nil"/>
        </w:trPr>
        <w:tc>
          <w:tcPr>
            <w:tcW w:w="455" w:type="dxa"/>
            <w:tcMar>
              <w:top w:w="50" w:type="dxa"/>
              <w:left w:w="100" w:type="dxa"/>
            </w:tcMar>
            <w:vAlign w:val="center"/>
          </w:tcPr>
          <w:p w14:paraId="7F315996" w14:textId="77777777" w:rsidR="00A16ADF"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2346D70A" w14:textId="77777777" w:rsidR="00A16ADF" w:rsidRDefault="00000000">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6FB464BC" w14:textId="77777777" w:rsidR="00A16ADF" w:rsidRDefault="0000000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768972C9" w14:textId="77777777" w:rsidR="00A16ADF" w:rsidRDefault="00A16ADF">
            <w:pPr>
              <w:spacing w:after="0"/>
              <w:ind w:left="135"/>
              <w:jc w:val="center"/>
            </w:pPr>
          </w:p>
        </w:tc>
        <w:tc>
          <w:tcPr>
            <w:tcW w:w="1694" w:type="dxa"/>
            <w:tcMar>
              <w:top w:w="50" w:type="dxa"/>
              <w:left w:w="100" w:type="dxa"/>
            </w:tcMar>
            <w:vAlign w:val="center"/>
          </w:tcPr>
          <w:p w14:paraId="120577D7" w14:textId="77777777" w:rsidR="00A16ADF"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76D33F74" w14:textId="77777777" w:rsidR="00A16ADF" w:rsidRDefault="00000000">
            <w:pPr>
              <w:spacing w:after="0"/>
              <w:ind w:left="135"/>
            </w:pPr>
            <w:hyperlink r:id="rId33">
              <w:r>
                <w:rPr>
                  <w:rFonts w:ascii="Times New Roman" w:hAnsi="Times New Roman"/>
                  <w:color w:val="0000FF"/>
                  <w:u w:val="single"/>
                </w:rPr>
                <w:t>https://m.edsoo.ru/C8C9N7R4Y</w:t>
              </w:r>
            </w:hyperlink>
          </w:p>
        </w:tc>
      </w:tr>
      <w:tr w:rsidR="00A16ADF" w14:paraId="54D44552" w14:textId="77777777">
        <w:trPr>
          <w:trHeight w:val="144"/>
          <w:tblCellSpacing w:w="20" w:type="nil"/>
        </w:trPr>
        <w:tc>
          <w:tcPr>
            <w:tcW w:w="455" w:type="dxa"/>
            <w:tcMar>
              <w:top w:w="50" w:type="dxa"/>
              <w:left w:w="100" w:type="dxa"/>
            </w:tcMar>
            <w:vAlign w:val="center"/>
          </w:tcPr>
          <w:p w14:paraId="3A962CB6" w14:textId="77777777" w:rsidR="00A16ADF"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2E3E2792" w14:textId="77777777" w:rsidR="00A16ADF" w:rsidRDefault="00000000">
            <w:pPr>
              <w:spacing w:after="0"/>
              <w:ind w:left="135"/>
            </w:pPr>
            <w:r>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14:paraId="2180E3A2" w14:textId="77777777" w:rsidR="00A16ADF" w:rsidRDefault="0000000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68A97E4A" w14:textId="77777777" w:rsidR="00A16ADF" w:rsidRDefault="00A16ADF">
            <w:pPr>
              <w:spacing w:after="0"/>
              <w:ind w:left="135"/>
              <w:jc w:val="center"/>
            </w:pPr>
          </w:p>
        </w:tc>
        <w:tc>
          <w:tcPr>
            <w:tcW w:w="1694" w:type="dxa"/>
            <w:tcMar>
              <w:top w:w="50" w:type="dxa"/>
              <w:left w:w="100" w:type="dxa"/>
            </w:tcMar>
            <w:vAlign w:val="center"/>
          </w:tcPr>
          <w:p w14:paraId="495EBED0" w14:textId="77777777" w:rsidR="00A16AD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2CB1AE9" w14:textId="77777777" w:rsidR="00A16ADF" w:rsidRDefault="00000000">
            <w:pPr>
              <w:spacing w:after="0"/>
              <w:ind w:left="135"/>
            </w:pPr>
            <w:hyperlink r:id="rId34">
              <w:r>
                <w:rPr>
                  <w:rFonts w:ascii="Times New Roman" w:hAnsi="Times New Roman"/>
                  <w:color w:val="0000FF"/>
                  <w:u w:val="single"/>
                </w:rPr>
                <w:t>https://m.edsoo.ru/V9C0W9F0X</w:t>
              </w:r>
            </w:hyperlink>
          </w:p>
        </w:tc>
      </w:tr>
      <w:tr w:rsidR="00A16ADF" w14:paraId="7E35CFEC" w14:textId="77777777">
        <w:trPr>
          <w:trHeight w:val="144"/>
          <w:tblCellSpacing w:w="20" w:type="nil"/>
        </w:trPr>
        <w:tc>
          <w:tcPr>
            <w:tcW w:w="455" w:type="dxa"/>
            <w:tcMar>
              <w:top w:w="50" w:type="dxa"/>
              <w:left w:w="100" w:type="dxa"/>
            </w:tcMar>
            <w:vAlign w:val="center"/>
          </w:tcPr>
          <w:p w14:paraId="6E742B1C" w14:textId="77777777" w:rsidR="00A16ADF"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79A6C695" w14:textId="77777777" w:rsidR="00A16ADF" w:rsidRDefault="00000000">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0E1D3440" w14:textId="77777777" w:rsidR="00A16ADF" w:rsidRDefault="0000000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116A20F1" w14:textId="77777777" w:rsidR="00A16ADF" w:rsidRDefault="00A16ADF">
            <w:pPr>
              <w:spacing w:after="0"/>
              <w:ind w:left="135"/>
              <w:jc w:val="center"/>
            </w:pPr>
          </w:p>
        </w:tc>
        <w:tc>
          <w:tcPr>
            <w:tcW w:w="1694" w:type="dxa"/>
            <w:tcMar>
              <w:top w:w="50" w:type="dxa"/>
              <w:left w:w="100" w:type="dxa"/>
            </w:tcMar>
            <w:vAlign w:val="center"/>
          </w:tcPr>
          <w:p w14:paraId="2F7E7F0A" w14:textId="77777777" w:rsidR="00A16AD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2DC7308" w14:textId="77777777" w:rsidR="00A16ADF" w:rsidRDefault="00000000">
            <w:pPr>
              <w:spacing w:after="0"/>
              <w:ind w:left="135"/>
            </w:pPr>
            <w:hyperlink r:id="rId35">
              <w:r>
                <w:rPr>
                  <w:rFonts w:ascii="Times New Roman" w:hAnsi="Times New Roman"/>
                  <w:color w:val="0000FF"/>
                  <w:u w:val="single"/>
                </w:rPr>
                <w:t>https://m.edsoo.ru/N2B3P1L5P</w:t>
              </w:r>
            </w:hyperlink>
          </w:p>
        </w:tc>
      </w:tr>
      <w:tr w:rsidR="00A16ADF" w14:paraId="2E166893" w14:textId="77777777">
        <w:trPr>
          <w:trHeight w:val="144"/>
          <w:tblCellSpacing w:w="20" w:type="nil"/>
        </w:trPr>
        <w:tc>
          <w:tcPr>
            <w:tcW w:w="0" w:type="auto"/>
            <w:gridSpan w:val="2"/>
            <w:tcMar>
              <w:top w:w="50" w:type="dxa"/>
              <w:left w:w="100" w:type="dxa"/>
            </w:tcMar>
            <w:vAlign w:val="center"/>
          </w:tcPr>
          <w:p w14:paraId="71767EA7" w14:textId="77777777" w:rsidR="00A16AD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9E5B87D" w14:textId="77777777" w:rsidR="00A16ADF"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CE37BF0" w14:textId="77777777" w:rsidR="00A16ADF" w:rsidRDefault="00A16ADF"/>
        </w:tc>
      </w:tr>
      <w:tr w:rsidR="00A16ADF" w14:paraId="7625C597" w14:textId="77777777">
        <w:trPr>
          <w:trHeight w:val="144"/>
          <w:tblCellSpacing w:w="20" w:type="nil"/>
        </w:trPr>
        <w:tc>
          <w:tcPr>
            <w:tcW w:w="0" w:type="auto"/>
            <w:gridSpan w:val="6"/>
            <w:tcMar>
              <w:top w:w="50" w:type="dxa"/>
              <w:left w:w="100" w:type="dxa"/>
            </w:tcMar>
            <w:vAlign w:val="center"/>
          </w:tcPr>
          <w:p w14:paraId="2CB6A6B2" w14:textId="77777777" w:rsidR="00A16ADF"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A16ADF" w14:paraId="10554246" w14:textId="77777777">
        <w:trPr>
          <w:trHeight w:val="144"/>
          <w:tblCellSpacing w:w="20" w:type="nil"/>
        </w:trPr>
        <w:tc>
          <w:tcPr>
            <w:tcW w:w="455" w:type="dxa"/>
            <w:tcMar>
              <w:top w:w="50" w:type="dxa"/>
              <w:left w:w="100" w:type="dxa"/>
            </w:tcMar>
            <w:vAlign w:val="center"/>
          </w:tcPr>
          <w:p w14:paraId="221A2446" w14:textId="77777777" w:rsidR="00A16ADF"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5FEE52FE" w14:textId="77777777" w:rsidR="00A16ADF" w:rsidRDefault="00000000">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54F2B1A4" w14:textId="77777777" w:rsidR="00A16ADF"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7D95B279" w14:textId="77777777" w:rsidR="00A16ADF" w:rsidRDefault="00A16ADF">
            <w:pPr>
              <w:spacing w:after="0"/>
              <w:ind w:left="135"/>
              <w:jc w:val="center"/>
            </w:pPr>
          </w:p>
        </w:tc>
        <w:tc>
          <w:tcPr>
            <w:tcW w:w="1694" w:type="dxa"/>
            <w:tcMar>
              <w:top w:w="50" w:type="dxa"/>
              <w:left w:w="100" w:type="dxa"/>
            </w:tcMar>
            <w:vAlign w:val="center"/>
          </w:tcPr>
          <w:p w14:paraId="72ECBA40" w14:textId="77777777" w:rsidR="00A16AD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EB21179" w14:textId="77777777" w:rsidR="00A16ADF" w:rsidRDefault="00000000">
            <w:pPr>
              <w:spacing w:after="0"/>
              <w:ind w:left="135"/>
            </w:pPr>
            <w:hyperlink r:id="rId36">
              <w:r>
                <w:rPr>
                  <w:rFonts w:ascii="Times New Roman" w:hAnsi="Times New Roman"/>
                  <w:color w:val="0000FF"/>
                  <w:u w:val="single"/>
                </w:rPr>
                <w:t>https://m.edsoo.ru/G0K8E1E8Q</w:t>
              </w:r>
            </w:hyperlink>
          </w:p>
        </w:tc>
      </w:tr>
      <w:tr w:rsidR="00A16ADF" w14:paraId="3669E427" w14:textId="77777777">
        <w:trPr>
          <w:trHeight w:val="144"/>
          <w:tblCellSpacing w:w="20" w:type="nil"/>
        </w:trPr>
        <w:tc>
          <w:tcPr>
            <w:tcW w:w="455" w:type="dxa"/>
            <w:tcMar>
              <w:top w:w="50" w:type="dxa"/>
              <w:left w:w="100" w:type="dxa"/>
            </w:tcMar>
            <w:vAlign w:val="center"/>
          </w:tcPr>
          <w:p w14:paraId="31DC3FE3" w14:textId="77777777" w:rsidR="00A16ADF" w:rsidRDefault="00000000">
            <w:pPr>
              <w:spacing w:after="0"/>
            </w:pPr>
            <w:r>
              <w:rPr>
                <w:rFonts w:ascii="Times New Roman" w:hAnsi="Times New Roman"/>
                <w:color w:val="000000"/>
                <w:sz w:val="24"/>
              </w:rPr>
              <w:lastRenderedPageBreak/>
              <w:t>3.2</w:t>
            </w:r>
          </w:p>
        </w:tc>
        <w:tc>
          <w:tcPr>
            <w:tcW w:w="3872" w:type="dxa"/>
            <w:tcMar>
              <w:top w:w="50" w:type="dxa"/>
              <w:left w:w="100" w:type="dxa"/>
            </w:tcMar>
            <w:vAlign w:val="center"/>
          </w:tcPr>
          <w:p w14:paraId="698BB3BD" w14:textId="77777777" w:rsidR="00A16ADF" w:rsidRDefault="00000000">
            <w:pPr>
              <w:spacing w:after="0"/>
              <w:ind w:left="135"/>
            </w:pPr>
            <w:r>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14:paraId="2F7B566B" w14:textId="77777777" w:rsidR="00A16ADF"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9AF0AE8" w14:textId="77777777" w:rsidR="00A16ADF" w:rsidRDefault="00A16ADF">
            <w:pPr>
              <w:spacing w:after="0"/>
              <w:ind w:left="135"/>
              <w:jc w:val="center"/>
            </w:pPr>
          </w:p>
        </w:tc>
        <w:tc>
          <w:tcPr>
            <w:tcW w:w="1694" w:type="dxa"/>
            <w:tcMar>
              <w:top w:w="50" w:type="dxa"/>
              <w:left w:w="100" w:type="dxa"/>
            </w:tcMar>
            <w:vAlign w:val="center"/>
          </w:tcPr>
          <w:p w14:paraId="3B423D6C" w14:textId="77777777" w:rsidR="00A16ADF" w:rsidRDefault="00A16ADF">
            <w:pPr>
              <w:spacing w:after="0"/>
              <w:ind w:left="135"/>
              <w:jc w:val="center"/>
            </w:pPr>
          </w:p>
        </w:tc>
        <w:tc>
          <w:tcPr>
            <w:tcW w:w="2408" w:type="dxa"/>
            <w:tcMar>
              <w:top w:w="50" w:type="dxa"/>
              <w:left w:w="100" w:type="dxa"/>
            </w:tcMar>
            <w:vAlign w:val="center"/>
          </w:tcPr>
          <w:p w14:paraId="773B3B96" w14:textId="77777777" w:rsidR="00A16ADF" w:rsidRDefault="00000000">
            <w:pPr>
              <w:spacing w:after="0"/>
              <w:ind w:left="135"/>
            </w:pPr>
            <w:hyperlink r:id="rId37">
              <w:r>
                <w:rPr>
                  <w:rFonts w:ascii="Times New Roman" w:hAnsi="Times New Roman"/>
                  <w:color w:val="0000FF"/>
                  <w:u w:val="single"/>
                </w:rPr>
                <w:t>https://m.edsoo.ru/N2C8R5Q2U</w:t>
              </w:r>
            </w:hyperlink>
          </w:p>
        </w:tc>
      </w:tr>
      <w:tr w:rsidR="00A16ADF" w14:paraId="234B21DB" w14:textId="77777777">
        <w:trPr>
          <w:trHeight w:val="144"/>
          <w:tblCellSpacing w:w="20" w:type="nil"/>
        </w:trPr>
        <w:tc>
          <w:tcPr>
            <w:tcW w:w="455" w:type="dxa"/>
            <w:tcMar>
              <w:top w:w="50" w:type="dxa"/>
              <w:left w:w="100" w:type="dxa"/>
            </w:tcMar>
            <w:vAlign w:val="center"/>
          </w:tcPr>
          <w:p w14:paraId="17626CFC" w14:textId="77777777" w:rsidR="00A16ADF"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35FBB798" w14:textId="77777777" w:rsidR="00A16ADF" w:rsidRDefault="0000000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14BF16F7" w14:textId="77777777" w:rsidR="00A16AD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1E0C5EB" w14:textId="77777777" w:rsidR="00A16ADF" w:rsidRDefault="00A16ADF">
            <w:pPr>
              <w:spacing w:after="0"/>
              <w:ind w:left="135"/>
              <w:jc w:val="center"/>
            </w:pPr>
          </w:p>
        </w:tc>
        <w:tc>
          <w:tcPr>
            <w:tcW w:w="1694" w:type="dxa"/>
            <w:tcMar>
              <w:top w:w="50" w:type="dxa"/>
              <w:left w:w="100" w:type="dxa"/>
            </w:tcMar>
            <w:vAlign w:val="center"/>
          </w:tcPr>
          <w:p w14:paraId="27158717" w14:textId="77777777" w:rsidR="00A16AD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FEC321B" w14:textId="77777777" w:rsidR="00A16ADF" w:rsidRDefault="00000000">
            <w:pPr>
              <w:spacing w:after="0"/>
              <w:ind w:left="135"/>
            </w:pPr>
            <w:hyperlink r:id="rId38">
              <w:r>
                <w:rPr>
                  <w:rFonts w:ascii="Times New Roman" w:hAnsi="Times New Roman"/>
                  <w:color w:val="0000FF"/>
                  <w:u w:val="single"/>
                </w:rPr>
                <w:t>https://m.edsoo.ru/H1Z2L2B3I</w:t>
              </w:r>
            </w:hyperlink>
          </w:p>
        </w:tc>
      </w:tr>
      <w:tr w:rsidR="00A16ADF" w14:paraId="07F754A6" w14:textId="77777777">
        <w:trPr>
          <w:trHeight w:val="144"/>
          <w:tblCellSpacing w:w="20" w:type="nil"/>
        </w:trPr>
        <w:tc>
          <w:tcPr>
            <w:tcW w:w="455" w:type="dxa"/>
            <w:tcMar>
              <w:top w:w="50" w:type="dxa"/>
              <w:left w:w="100" w:type="dxa"/>
            </w:tcMar>
            <w:vAlign w:val="center"/>
          </w:tcPr>
          <w:p w14:paraId="145EA5B4" w14:textId="77777777" w:rsidR="00A16ADF"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0E07A763" w14:textId="77777777" w:rsidR="00A16ADF" w:rsidRDefault="00000000">
            <w:pPr>
              <w:spacing w:after="0"/>
              <w:ind w:left="135"/>
            </w:pPr>
            <w:r>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14:paraId="56AD2EE5" w14:textId="77777777" w:rsidR="00A16AD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CECEE4B" w14:textId="77777777" w:rsidR="00A16ADF" w:rsidRDefault="00A16ADF">
            <w:pPr>
              <w:spacing w:after="0"/>
              <w:ind w:left="135"/>
              <w:jc w:val="center"/>
            </w:pPr>
          </w:p>
        </w:tc>
        <w:tc>
          <w:tcPr>
            <w:tcW w:w="1694" w:type="dxa"/>
            <w:tcMar>
              <w:top w:w="50" w:type="dxa"/>
              <w:left w:w="100" w:type="dxa"/>
            </w:tcMar>
            <w:vAlign w:val="center"/>
          </w:tcPr>
          <w:p w14:paraId="387E8AB0" w14:textId="77777777" w:rsidR="00A16AD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99B5ACD" w14:textId="77777777" w:rsidR="00A16ADF" w:rsidRDefault="00000000">
            <w:pPr>
              <w:spacing w:after="0"/>
              <w:ind w:left="135"/>
            </w:pPr>
            <w:hyperlink r:id="rId39">
              <w:r>
                <w:rPr>
                  <w:rFonts w:ascii="Times New Roman" w:hAnsi="Times New Roman"/>
                  <w:color w:val="0000FF"/>
                  <w:u w:val="single"/>
                </w:rPr>
                <w:t>https://m.edsoo.ru/G7P7U2P8E</w:t>
              </w:r>
            </w:hyperlink>
          </w:p>
        </w:tc>
      </w:tr>
      <w:tr w:rsidR="00A16ADF" w14:paraId="32A6B935" w14:textId="77777777">
        <w:trPr>
          <w:trHeight w:val="144"/>
          <w:tblCellSpacing w:w="20" w:type="nil"/>
        </w:trPr>
        <w:tc>
          <w:tcPr>
            <w:tcW w:w="455" w:type="dxa"/>
            <w:tcMar>
              <w:top w:w="50" w:type="dxa"/>
              <w:left w:w="100" w:type="dxa"/>
            </w:tcMar>
            <w:vAlign w:val="center"/>
          </w:tcPr>
          <w:p w14:paraId="3677268B" w14:textId="77777777" w:rsidR="00A16ADF"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140E6BDB" w14:textId="77777777" w:rsidR="00A16ADF" w:rsidRDefault="00000000">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084C5D5F" w14:textId="77777777" w:rsidR="00A16AD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4A6AA73" w14:textId="77777777" w:rsidR="00A16ADF" w:rsidRDefault="00A16ADF">
            <w:pPr>
              <w:spacing w:after="0"/>
              <w:ind w:left="135"/>
              <w:jc w:val="center"/>
            </w:pPr>
          </w:p>
        </w:tc>
        <w:tc>
          <w:tcPr>
            <w:tcW w:w="1694" w:type="dxa"/>
            <w:tcMar>
              <w:top w:w="50" w:type="dxa"/>
              <w:left w:w="100" w:type="dxa"/>
            </w:tcMar>
            <w:vAlign w:val="center"/>
          </w:tcPr>
          <w:p w14:paraId="38E5ECAC" w14:textId="77777777" w:rsidR="00A16AD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7B555BA" w14:textId="77777777" w:rsidR="00A16ADF" w:rsidRDefault="00000000">
            <w:pPr>
              <w:spacing w:after="0"/>
              <w:ind w:left="135"/>
            </w:pPr>
            <w:hyperlink r:id="rId40">
              <w:r>
                <w:rPr>
                  <w:rFonts w:ascii="Times New Roman" w:hAnsi="Times New Roman"/>
                  <w:color w:val="0000FF"/>
                  <w:u w:val="single"/>
                </w:rPr>
                <w:t>https://m.edsoo.ru/E3U3C3I7G</w:t>
              </w:r>
            </w:hyperlink>
          </w:p>
        </w:tc>
      </w:tr>
      <w:tr w:rsidR="00A16ADF" w14:paraId="00526215" w14:textId="77777777">
        <w:trPr>
          <w:trHeight w:val="144"/>
          <w:tblCellSpacing w:w="20" w:type="nil"/>
        </w:trPr>
        <w:tc>
          <w:tcPr>
            <w:tcW w:w="0" w:type="auto"/>
            <w:gridSpan w:val="2"/>
            <w:tcMar>
              <w:top w:w="50" w:type="dxa"/>
              <w:left w:w="100" w:type="dxa"/>
            </w:tcMar>
            <w:vAlign w:val="center"/>
          </w:tcPr>
          <w:p w14:paraId="411BEAAA" w14:textId="77777777" w:rsidR="00A16AD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7064F60" w14:textId="77777777" w:rsidR="00A16ADF"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8200AFC" w14:textId="77777777" w:rsidR="00A16ADF" w:rsidRDefault="00A16ADF"/>
        </w:tc>
      </w:tr>
      <w:tr w:rsidR="00A16ADF" w14:paraId="6CA1470F" w14:textId="77777777">
        <w:trPr>
          <w:trHeight w:val="144"/>
          <w:tblCellSpacing w:w="20" w:type="nil"/>
        </w:trPr>
        <w:tc>
          <w:tcPr>
            <w:tcW w:w="0" w:type="auto"/>
            <w:gridSpan w:val="2"/>
            <w:tcMar>
              <w:top w:w="50" w:type="dxa"/>
              <w:left w:w="100" w:type="dxa"/>
            </w:tcMar>
            <w:vAlign w:val="center"/>
          </w:tcPr>
          <w:p w14:paraId="73896EE8" w14:textId="77777777" w:rsidR="00A16ADF" w:rsidRDefault="00000000">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7A70ABB9" w14:textId="77777777" w:rsidR="00A16ADF" w:rsidRDefault="0000000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4F78C095" w14:textId="77777777" w:rsidR="00A16ADF"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680EF04" w14:textId="77777777" w:rsidR="00A16AD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B5E52F4" w14:textId="77777777" w:rsidR="00A16ADF" w:rsidRDefault="00000000">
            <w:pPr>
              <w:spacing w:after="0"/>
              <w:ind w:left="135"/>
            </w:pPr>
            <w:hyperlink r:id="rId41">
              <w:r>
                <w:rPr>
                  <w:rFonts w:ascii="Times New Roman" w:hAnsi="Times New Roman"/>
                  <w:color w:val="0000FF"/>
                  <w:u w:val="single"/>
                </w:rPr>
                <w:t>https://m.edsoo.ru/F6E1V4R2B</w:t>
              </w:r>
            </w:hyperlink>
          </w:p>
        </w:tc>
      </w:tr>
      <w:tr w:rsidR="00A16ADF" w14:paraId="45E5880B" w14:textId="77777777">
        <w:trPr>
          <w:trHeight w:val="144"/>
          <w:tblCellSpacing w:w="20" w:type="nil"/>
        </w:trPr>
        <w:tc>
          <w:tcPr>
            <w:tcW w:w="0" w:type="auto"/>
            <w:gridSpan w:val="2"/>
            <w:tcMar>
              <w:top w:w="50" w:type="dxa"/>
              <w:left w:w="100" w:type="dxa"/>
            </w:tcMar>
            <w:vAlign w:val="center"/>
          </w:tcPr>
          <w:p w14:paraId="0230045D"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14:paraId="07240548" w14:textId="77777777" w:rsidR="00A16ADF" w:rsidRDefault="00000000">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14:paraId="0BEB560E" w14:textId="77777777" w:rsidR="00A16ADF"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5E5118B6" w14:textId="77777777" w:rsidR="00A16ADF" w:rsidRDefault="0000000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682DF38E" w14:textId="77777777" w:rsidR="00A16ADF" w:rsidRDefault="00A16ADF"/>
        </w:tc>
      </w:tr>
    </w:tbl>
    <w:p w14:paraId="11A0F8B2" w14:textId="77777777" w:rsidR="00A16ADF" w:rsidRDefault="00A16ADF">
      <w:pPr>
        <w:sectPr w:rsidR="00A16ADF">
          <w:pgSz w:w="16383" w:h="11906" w:orient="landscape"/>
          <w:pgMar w:top="1134" w:right="850" w:bottom="1134" w:left="1701" w:header="720" w:footer="720" w:gutter="0"/>
          <w:cols w:space="720"/>
        </w:sectPr>
      </w:pPr>
    </w:p>
    <w:p w14:paraId="67719150" w14:textId="77777777" w:rsidR="00A16ADF"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617"/>
        <w:gridCol w:w="1451"/>
        <w:gridCol w:w="1841"/>
        <w:gridCol w:w="1910"/>
        <w:gridCol w:w="3265"/>
      </w:tblGrid>
      <w:tr w:rsidR="00A16ADF" w14:paraId="54374F22" w14:textId="77777777">
        <w:trPr>
          <w:trHeight w:val="144"/>
          <w:tblCellSpacing w:w="20" w:type="nil"/>
        </w:trPr>
        <w:tc>
          <w:tcPr>
            <w:tcW w:w="483" w:type="dxa"/>
            <w:vMerge w:val="restart"/>
            <w:tcMar>
              <w:top w:w="50" w:type="dxa"/>
              <w:left w:w="100" w:type="dxa"/>
            </w:tcMar>
            <w:vAlign w:val="center"/>
          </w:tcPr>
          <w:p w14:paraId="0AE0A34D" w14:textId="77777777" w:rsidR="00A16ADF" w:rsidRDefault="00000000">
            <w:pPr>
              <w:spacing w:after="0"/>
              <w:ind w:left="135"/>
            </w:pPr>
            <w:r>
              <w:rPr>
                <w:rFonts w:ascii="Times New Roman" w:hAnsi="Times New Roman"/>
                <w:b/>
                <w:color w:val="000000"/>
                <w:sz w:val="24"/>
              </w:rPr>
              <w:t xml:space="preserve">№ п/п </w:t>
            </w:r>
          </w:p>
          <w:p w14:paraId="66E57066" w14:textId="77777777" w:rsidR="00A16ADF" w:rsidRDefault="00A16ADF">
            <w:pPr>
              <w:spacing w:after="0"/>
              <w:ind w:left="135"/>
            </w:pPr>
          </w:p>
        </w:tc>
        <w:tc>
          <w:tcPr>
            <w:tcW w:w="3344" w:type="dxa"/>
            <w:vMerge w:val="restart"/>
            <w:tcMar>
              <w:top w:w="50" w:type="dxa"/>
              <w:left w:w="100" w:type="dxa"/>
            </w:tcMar>
            <w:vAlign w:val="center"/>
          </w:tcPr>
          <w:p w14:paraId="0B15F870" w14:textId="77777777" w:rsidR="00A16ADF" w:rsidRDefault="00000000">
            <w:pPr>
              <w:spacing w:after="0"/>
              <w:ind w:left="135"/>
            </w:pPr>
            <w:r>
              <w:rPr>
                <w:rFonts w:ascii="Times New Roman" w:hAnsi="Times New Roman"/>
                <w:b/>
                <w:color w:val="000000"/>
                <w:sz w:val="24"/>
              </w:rPr>
              <w:t xml:space="preserve">Наименование разделов и тем программы </w:t>
            </w:r>
          </w:p>
          <w:p w14:paraId="64E88C12" w14:textId="77777777" w:rsidR="00A16ADF" w:rsidRDefault="00A16ADF">
            <w:pPr>
              <w:spacing w:after="0"/>
              <w:ind w:left="135"/>
            </w:pPr>
          </w:p>
        </w:tc>
        <w:tc>
          <w:tcPr>
            <w:tcW w:w="0" w:type="auto"/>
            <w:gridSpan w:val="3"/>
            <w:tcMar>
              <w:top w:w="50" w:type="dxa"/>
              <w:left w:w="100" w:type="dxa"/>
            </w:tcMar>
            <w:vAlign w:val="center"/>
          </w:tcPr>
          <w:p w14:paraId="48526EE6" w14:textId="77777777" w:rsidR="00A16ADF" w:rsidRDefault="0000000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1D7537A9"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4E51A86" w14:textId="77777777" w:rsidR="00A16ADF" w:rsidRDefault="00A16ADF">
            <w:pPr>
              <w:spacing w:after="0"/>
              <w:ind w:left="135"/>
            </w:pPr>
          </w:p>
        </w:tc>
      </w:tr>
      <w:tr w:rsidR="00A16ADF" w14:paraId="3D35F97B" w14:textId="77777777">
        <w:trPr>
          <w:trHeight w:val="144"/>
          <w:tblCellSpacing w:w="20" w:type="nil"/>
        </w:trPr>
        <w:tc>
          <w:tcPr>
            <w:tcW w:w="0" w:type="auto"/>
            <w:vMerge/>
            <w:tcBorders>
              <w:top w:val="nil"/>
            </w:tcBorders>
            <w:tcMar>
              <w:top w:w="50" w:type="dxa"/>
              <w:left w:w="100" w:type="dxa"/>
            </w:tcMar>
          </w:tcPr>
          <w:p w14:paraId="68E3BDFD" w14:textId="77777777" w:rsidR="00A16ADF" w:rsidRDefault="00A16ADF"/>
        </w:tc>
        <w:tc>
          <w:tcPr>
            <w:tcW w:w="0" w:type="auto"/>
            <w:vMerge/>
            <w:tcBorders>
              <w:top w:val="nil"/>
            </w:tcBorders>
            <w:tcMar>
              <w:top w:w="50" w:type="dxa"/>
              <w:left w:w="100" w:type="dxa"/>
            </w:tcMar>
          </w:tcPr>
          <w:p w14:paraId="03FC8FAB" w14:textId="77777777" w:rsidR="00A16ADF" w:rsidRDefault="00A16ADF"/>
        </w:tc>
        <w:tc>
          <w:tcPr>
            <w:tcW w:w="943" w:type="dxa"/>
            <w:tcMar>
              <w:top w:w="50" w:type="dxa"/>
              <w:left w:w="100" w:type="dxa"/>
            </w:tcMar>
            <w:vAlign w:val="center"/>
          </w:tcPr>
          <w:p w14:paraId="0B205729" w14:textId="77777777" w:rsidR="00A16ADF" w:rsidRDefault="00000000">
            <w:pPr>
              <w:spacing w:after="0"/>
              <w:ind w:left="135"/>
            </w:pPr>
            <w:r>
              <w:rPr>
                <w:rFonts w:ascii="Times New Roman" w:hAnsi="Times New Roman"/>
                <w:b/>
                <w:color w:val="000000"/>
                <w:sz w:val="24"/>
              </w:rPr>
              <w:t xml:space="preserve">Всего </w:t>
            </w:r>
          </w:p>
          <w:p w14:paraId="72BC70AC" w14:textId="77777777" w:rsidR="00A16ADF" w:rsidRDefault="00A16ADF">
            <w:pPr>
              <w:spacing w:after="0"/>
              <w:ind w:left="135"/>
            </w:pPr>
          </w:p>
        </w:tc>
        <w:tc>
          <w:tcPr>
            <w:tcW w:w="1659" w:type="dxa"/>
            <w:tcMar>
              <w:top w:w="50" w:type="dxa"/>
              <w:left w:w="100" w:type="dxa"/>
            </w:tcMar>
            <w:vAlign w:val="center"/>
          </w:tcPr>
          <w:p w14:paraId="423B59D7" w14:textId="77777777" w:rsidR="00A16ADF" w:rsidRDefault="00000000">
            <w:pPr>
              <w:spacing w:after="0"/>
              <w:ind w:left="135"/>
            </w:pPr>
            <w:r>
              <w:rPr>
                <w:rFonts w:ascii="Times New Roman" w:hAnsi="Times New Roman"/>
                <w:b/>
                <w:color w:val="000000"/>
                <w:sz w:val="24"/>
              </w:rPr>
              <w:t xml:space="preserve">Контрольные работы </w:t>
            </w:r>
          </w:p>
          <w:p w14:paraId="79F2618C" w14:textId="77777777" w:rsidR="00A16ADF" w:rsidRDefault="00A16ADF">
            <w:pPr>
              <w:spacing w:after="0"/>
              <w:ind w:left="135"/>
            </w:pPr>
          </w:p>
        </w:tc>
        <w:tc>
          <w:tcPr>
            <w:tcW w:w="1750" w:type="dxa"/>
            <w:tcMar>
              <w:top w:w="50" w:type="dxa"/>
              <w:left w:w="100" w:type="dxa"/>
            </w:tcMar>
            <w:vAlign w:val="center"/>
          </w:tcPr>
          <w:p w14:paraId="62952CE5" w14:textId="77777777" w:rsidR="00A16ADF" w:rsidRDefault="00000000">
            <w:pPr>
              <w:spacing w:after="0"/>
              <w:ind w:left="135"/>
            </w:pPr>
            <w:r>
              <w:rPr>
                <w:rFonts w:ascii="Times New Roman" w:hAnsi="Times New Roman"/>
                <w:b/>
                <w:color w:val="000000"/>
                <w:sz w:val="24"/>
              </w:rPr>
              <w:t xml:space="preserve">Практические работы </w:t>
            </w:r>
          </w:p>
          <w:p w14:paraId="0FE842E8" w14:textId="77777777" w:rsidR="00A16ADF" w:rsidRDefault="00A16ADF">
            <w:pPr>
              <w:spacing w:after="0"/>
              <w:ind w:left="135"/>
            </w:pPr>
          </w:p>
        </w:tc>
        <w:tc>
          <w:tcPr>
            <w:tcW w:w="0" w:type="auto"/>
            <w:vMerge/>
            <w:tcBorders>
              <w:top w:val="nil"/>
            </w:tcBorders>
            <w:tcMar>
              <w:top w:w="50" w:type="dxa"/>
              <w:left w:w="100" w:type="dxa"/>
            </w:tcMar>
          </w:tcPr>
          <w:p w14:paraId="5C5B7F78" w14:textId="77777777" w:rsidR="00A16ADF" w:rsidRDefault="00A16ADF"/>
        </w:tc>
      </w:tr>
      <w:tr w:rsidR="00A16ADF" w14:paraId="4B49597F" w14:textId="77777777">
        <w:trPr>
          <w:trHeight w:val="144"/>
          <w:tblCellSpacing w:w="20" w:type="nil"/>
        </w:trPr>
        <w:tc>
          <w:tcPr>
            <w:tcW w:w="0" w:type="auto"/>
            <w:gridSpan w:val="6"/>
            <w:tcMar>
              <w:top w:w="50" w:type="dxa"/>
              <w:left w:w="100" w:type="dxa"/>
            </w:tcMar>
            <w:vAlign w:val="center"/>
          </w:tcPr>
          <w:p w14:paraId="5AB0CA2F" w14:textId="77777777" w:rsidR="00A16AD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A16ADF" w14:paraId="4A04B988" w14:textId="77777777">
        <w:trPr>
          <w:trHeight w:val="144"/>
          <w:tblCellSpacing w:w="20" w:type="nil"/>
        </w:trPr>
        <w:tc>
          <w:tcPr>
            <w:tcW w:w="483" w:type="dxa"/>
            <w:tcMar>
              <w:top w:w="50" w:type="dxa"/>
              <w:left w:w="100" w:type="dxa"/>
            </w:tcMar>
            <w:vAlign w:val="center"/>
          </w:tcPr>
          <w:p w14:paraId="57FB309B" w14:textId="77777777" w:rsidR="00A16ADF"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A84917C" w14:textId="77777777" w:rsidR="00A16ADF" w:rsidRDefault="0000000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2ACE2075" w14:textId="77777777" w:rsidR="00A16ADF"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40BFFD40" w14:textId="77777777" w:rsidR="00A16ADF" w:rsidRDefault="00A16ADF">
            <w:pPr>
              <w:spacing w:after="0"/>
              <w:ind w:left="135"/>
              <w:jc w:val="center"/>
            </w:pPr>
          </w:p>
        </w:tc>
        <w:tc>
          <w:tcPr>
            <w:tcW w:w="1750" w:type="dxa"/>
            <w:tcMar>
              <w:top w:w="50" w:type="dxa"/>
              <w:left w:w="100" w:type="dxa"/>
            </w:tcMar>
            <w:vAlign w:val="center"/>
          </w:tcPr>
          <w:p w14:paraId="20634470"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B453B68" w14:textId="77777777" w:rsidR="00A16ADF" w:rsidRDefault="00000000">
            <w:pPr>
              <w:spacing w:after="0"/>
              <w:ind w:left="135"/>
            </w:pPr>
            <w:hyperlink r:id="rId42">
              <w:r>
                <w:rPr>
                  <w:rFonts w:ascii="Times New Roman" w:hAnsi="Times New Roman"/>
                  <w:color w:val="0000FF"/>
                  <w:u w:val="single"/>
                </w:rPr>
                <w:t>https://m.edsoo.ru/E6A6N1C6U</w:t>
              </w:r>
            </w:hyperlink>
          </w:p>
        </w:tc>
      </w:tr>
      <w:tr w:rsidR="00A16ADF" w14:paraId="103A2484" w14:textId="77777777">
        <w:trPr>
          <w:trHeight w:val="144"/>
          <w:tblCellSpacing w:w="20" w:type="nil"/>
        </w:trPr>
        <w:tc>
          <w:tcPr>
            <w:tcW w:w="483" w:type="dxa"/>
            <w:tcMar>
              <w:top w:w="50" w:type="dxa"/>
              <w:left w:w="100" w:type="dxa"/>
            </w:tcMar>
            <w:vAlign w:val="center"/>
          </w:tcPr>
          <w:p w14:paraId="324E6B73" w14:textId="77777777" w:rsidR="00A16ADF"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057CFAD7" w14:textId="77777777" w:rsidR="00A16ADF" w:rsidRDefault="00000000">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26AFB857" w14:textId="77777777" w:rsidR="00A16ADF"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3E3F97DB" w14:textId="77777777" w:rsidR="00A16ADF" w:rsidRDefault="00A16ADF">
            <w:pPr>
              <w:spacing w:after="0"/>
              <w:ind w:left="135"/>
              <w:jc w:val="center"/>
            </w:pPr>
          </w:p>
        </w:tc>
        <w:tc>
          <w:tcPr>
            <w:tcW w:w="1750" w:type="dxa"/>
            <w:tcMar>
              <w:top w:w="50" w:type="dxa"/>
              <w:left w:w="100" w:type="dxa"/>
            </w:tcMar>
            <w:vAlign w:val="center"/>
          </w:tcPr>
          <w:p w14:paraId="28B17384" w14:textId="77777777" w:rsidR="00A16AD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AA96951" w14:textId="77777777" w:rsidR="00A16ADF" w:rsidRDefault="00000000">
            <w:pPr>
              <w:spacing w:after="0"/>
              <w:ind w:left="135"/>
            </w:pPr>
            <w:hyperlink r:id="rId43">
              <w:r>
                <w:rPr>
                  <w:rFonts w:ascii="Times New Roman" w:hAnsi="Times New Roman"/>
                  <w:color w:val="0000FF"/>
                  <w:u w:val="single"/>
                </w:rPr>
                <w:t>https://m.edsoo.ru/H1C1A1I7D</w:t>
              </w:r>
            </w:hyperlink>
          </w:p>
        </w:tc>
      </w:tr>
      <w:tr w:rsidR="00A16ADF" w14:paraId="711E3CAD" w14:textId="77777777">
        <w:trPr>
          <w:trHeight w:val="144"/>
          <w:tblCellSpacing w:w="20" w:type="nil"/>
        </w:trPr>
        <w:tc>
          <w:tcPr>
            <w:tcW w:w="483" w:type="dxa"/>
            <w:tcMar>
              <w:top w:w="50" w:type="dxa"/>
              <w:left w:w="100" w:type="dxa"/>
            </w:tcMar>
            <w:vAlign w:val="center"/>
          </w:tcPr>
          <w:p w14:paraId="2197987F" w14:textId="77777777" w:rsidR="00A16ADF"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4FC210FC" w14:textId="77777777" w:rsidR="00A16ADF" w:rsidRDefault="00000000">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63126D02" w14:textId="77777777" w:rsidR="00A16ADF"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54ECE148" w14:textId="77777777" w:rsidR="00A16ADF" w:rsidRDefault="00A16ADF">
            <w:pPr>
              <w:spacing w:after="0"/>
              <w:ind w:left="135"/>
              <w:jc w:val="center"/>
            </w:pPr>
          </w:p>
        </w:tc>
        <w:tc>
          <w:tcPr>
            <w:tcW w:w="1750" w:type="dxa"/>
            <w:tcMar>
              <w:top w:w="50" w:type="dxa"/>
              <w:left w:w="100" w:type="dxa"/>
            </w:tcMar>
            <w:vAlign w:val="center"/>
          </w:tcPr>
          <w:p w14:paraId="1E8B7527"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71A2585" w14:textId="77777777" w:rsidR="00A16ADF" w:rsidRDefault="00000000">
            <w:pPr>
              <w:spacing w:after="0"/>
              <w:ind w:left="135"/>
            </w:pPr>
            <w:hyperlink r:id="rId44">
              <w:r>
                <w:rPr>
                  <w:rFonts w:ascii="Times New Roman" w:hAnsi="Times New Roman"/>
                  <w:color w:val="0000FF"/>
                  <w:u w:val="single"/>
                </w:rPr>
                <w:t>https://m.edsoo.ru/E2U8W3G6P</w:t>
              </w:r>
            </w:hyperlink>
          </w:p>
        </w:tc>
      </w:tr>
      <w:tr w:rsidR="00A16ADF" w14:paraId="015537FC" w14:textId="77777777">
        <w:trPr>
          <w:trHeight w:val="144"/>
          <w:tblCellSpacing w:w="20" w:type="nil"/>
        </w:trPr>
        <w:tc>
          <w:tcPr>
            <w:tcW w:w="483" w:type="dxa"/>
            <w:tcMar>
              <w:top w:w="50" w:type="dxa"/>
              <w:left w:w="100" w:type="dxa"/>
            </w:tcMar>
            <w:vAlign w:val="center"/>
          </w:tcPr>
          <w:p w14:paraId="300A9F20" w14:textId="77777777" w:rsidR="00A16ADF"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22876638" w14:textId="77777777" w:rsidR="00A16ADF" w:rsidRDefault="0000000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3F6932C8" w14:textId="77777777" w:rsidR="00A16AD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1CE0496" w14:textId="77777777" w:rsidR="00A16ADF" w:rsidRDefault="00A16ADF">
            <w:pPr>
              <w:spacing w:after="0"/>
              <w:ind w:left="135"/>
              <w:jc w:val="center"/>
            </w:pPr>
          </w:p>
        </w:tc>
        <w:tc>
          <w:tcPr>
            <w:tcW w:w="1750" w:type="dxa"/>
            <w:tcMar>
              <w:top w:w="50" w:type="dxa"/>
              <w:left w:w="100" w:type="dxa"/>
            </w:tcMar>
            <w:vAlign w:val="center"/>
          </w:tcPr>
          <w:p w14:paraId="1792D7D8"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76F3BC7" w14:textId="77777777" w:rsidR="00A16ADF" w:rsidRDefault="00000000">
            <w:pPr>
              <w:spacing w:after="0"/>
              <w:ind w:left="135"/>
            </w:pPr>
            <w:hyperlink r:id="rId45">
              <w:r>
                <w:rPr>
                  <w:rFonts w:ascii="Times New Roman" w:hAnsi="Times New Roman"/>
                  <w:color w:val="0000FF"/>
                  <w:u w:val="single"/>
                </w:rPr>
                <w:t>https://m.edsoo.ru/V7U9P7R3E</w:t>
              </w:r>
            </w:hyperlink>
          </w:p>
        </w:tc>
      </w:tr>
      <w:tr w:rsidR="00A16ADF" w14:paraId="1B974C87" w14:textId="77777777">
        <w:trPr>
          <w:trHeight w:val="144"/>
          <w:tblCellSpacing w:w="20" w:type="nil"/>
        </w:trPr>
        <w:tc>
          <w:tcPr>
            <w:tcW w:w="483" w:type="dxa"/>
            <w:tcMar>
              <w:top w:w="50" w:type="dxa"/>
              <w:left w:w="100" w:type="dxa"/>
            </w:tcMar>
            <w:vAlign w:val="center"/>
          </w:tcPr>
          <w:p w14:paraId="3D51673C" w14:textId="77777777" w:rsidR="00A16ADF"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76F23479" w14:textId="77777777" w:rsidR="00A16ADF" w:rsidRDefault="00000000">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44D3FCCB" w14:textId="77777777" w:rsidR="00A16ADF"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1395D4E3" w14:textId="77777777" w:rsidR="00A16ADF" w:rsidRDefault="00A16ADF">
            <w:pPr>
              <w:spacing w:after="0"/>
              <w:ind w:left="135"/>
              <w:jc w:val="center"/>
            </w:pPr>
          </w:p>
        </w:tc>
        <w:tc>
          <w:tcPr>
            <w:tcW w:w="1750" w:type="dxa"/>
            <w:tcMar>
              <w:top w:w="50" w:type="dxa"/>
              <w:left w:w="100" w:type="dxa"/>
            </w:tcMar>
            <w:vAlign w:val="center"/>
          </w:tcPr>
          <w:p w14:paraId="7614B379"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3360CD7" w14:textId="77777777" w:rsidR="00A16ADF" w:rsidRDefault="00000000">
            <w:pPr>
              <w:spacing w:after="0"/>
              <w:ind w:left="135"/>
            </w:pPr>
            <w:hyperlink r:id="rId46">
              <w:r>
                <w:rPr>
                  <w:rFonts w:ascii="Times New Roman" w:hAnsi="Times New Roman"/>
                  <w:color w:val="0000FF"/>
                  <w:u w:val="single"/>
                </w:rPr>
                <w:t>https://m.edsoo.ru/O0B3K5Y8K</w:t>
              </w:r>
            </w:hyperlink>
          </w:p>
        </w:tc>
      </w:tr>
      <w:tr w:rsidR="00A16ADF" w14:paraId="5498FCB3" w14:textId="77777777">
        <w:trPr>
          <w:trHeight w:val="144"/>
          <w:tblCellSpacing w:w="20" w:type="nil"/>
        </w:trPr>
        <w:tc>
          <w:tcPr>
            <w:tcW w:w="483" w:type="dxa"/>
            <w:tcMar>
              <w:top w:w="50" w:type="dxa"/>
              <w:left w:w="100" w:type="dxa"/>
            </w:tcMar>
            <w:vAlign w:val="center"/>
          </w:tcPr>
          <w:p w14:paraId="165FA845" w14:textId="77777777" w:rsidR="00A16ADF"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6EC70EA5" w14:textId="77777777" w:rsidR="00A16ADF" w:rsidRDefault="00000000">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6589B6E4" w14:textId="77777777" w:rsidR="00A16ADF"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6F3A38D8" w14:textId="77777777" w:rsidR="00A16ADF" w:rsidRDefault="00A16ADF">
            <w:pPr>
              <w:spacing w:after="0"/>
              <w:ind w:left="135"/>
              <w:jc w:val="center"/>
            </w:pPr>
          </w:p>
        </w:tc>
        <w:tc>
          <w:tcPr>
            <w:tcW w:w="1750" w:type="dxa"/>
            <w:tcMar>
              <w:top w:w="50" w:type="dxa"/>
              <w:left w:w="100" w:type="dxa"/>
            </w:tcMar>
            <w:vAlign w:val="center"/>
          </w:tcPr>
          <w:p w14:paraId="27A3A584"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C1173EC" w14:textId="77777777" w:rsidR="00A16ADF" w:rsidRDefault="00000000">
            <w:pPr>
              <w:spacing w:after="0"/>
              <w:ind w:left="135"/>
            </w:pPr>
            <w:hyperlink r:id="rId47">
              <w:r>
                <w:rPr>
                  <w:rFonts w:ascii="Times New Roman" w:hAnsi="Times New Roman"/>
                  <w:color w:val="0000FF"/>
                  <w:u w:val="single"/>
                </w:rPr>
                <w:t>https://m.edsoo.ru/N9R8U7M4U</w:t>
              </w:r>
            </w:hyperlink>
          </w:p>
        </w:tc>
      </w:tr>
      <w:tr w:rsidR="00A16ADF" w14:paraId="01076943" w14:textId="77777777">
        <w:trPr>
          <w:trHeight w:val="144"/>
          <w:tblCellSpacing w:w="20" w:type="nil"/>
        </w:trPr>
        <w:tc>
          <w:tcPr>
            <w:tcW w:w="483" w:type="dxa"/>
            <w:tcMar>
              <w:top w:w="50" w:type="dxa"/>
              <w:left w:w="100" w:type="dxa"/>
            </w:tcMar>
            <w:vAlign w:val="center"/>
          </w:tcPr>
          <w:p w14:paraId="0C234250" w14:textId="77777777" w:rsidR="00A16ADF"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3FB39E07" w14:textId="77777777" w:rsidR="00A16ADF" w:rsidRDefault="00000000">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68C23766" w14:textId="77777777" w:rsidR="00A16ADF"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7DD4417B" w14:textId="77777777" w:rsidR="00A16ADF" w:rsidRDefault="00A16ADF">
            <w:pPr>
              <w:spacing w:after="0"/>
              <w:ind w:left="135"/>
              <w:jc w:val="center"/>
            </w:pPr>
          </w:p>
        </w:tc>
        <w:tc>
          <w:tcPr>
            <w:tcW w:w="1750" w:type="dxa"/>
            <w:tcMar>
              <w:top w:w="50" w:type="dxa"/>
              <w:left w:w="100" w:type="dxa"/>
            </w:tcMar>
            <w:vAlign w:val="center"/>
          </w:tcPr>
          <w:p w14:paraId="52E10E6F" w14:textId="77777777" w:rsidR="00A16AD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EF390D1" w14:textId="77777777" w:rsidR="00A16ADF" w:rsidRDefault="00000000">
            <w:pPr>
              <w:spacing w:after="0"/>
              <w:ind w:left="135"/>
            </w:pPr>
            <w:hyperlink r:id="rId48">
              <w:r>
                <w:rPr>
                  <w:rFonts w:ascii="Times New Roman" w:hAnsi="Times New Roman"/>
                  <w:color w:val="0000FF"/>
                  <w:u w:val="single"/>
                </w:rPr>
                <w:t>https://m.edsoo.ru/D5L4M5N0G</w:t>
              </w:r>
            </w:hyperlink>
          </w:p>
        </w:tc>
      </w:tr>
      <w:tr w:rsidR="00A16ADF" w14:paraId="570293FF" w14:textId="77777777">
        <w:trPr>
          <w:trHeight w:val="144"/>
          <w:tblCellSpacing w:w="20" w:type="nil"/>
        </w:trPr>
        <w:tc>
          <w:tcPr>
            <w:tcW w:w="483" w:type="dxa"/>
            <w:tcMar>
              <w:top w:w="50" w:type="dxa"/>
              <w:left w:w="100" w:type="dxa"/>
            </w:tcMar>
            <w:vAlign w:val="center"/>
          </w:tcPr>
          <w:p w14:paraId="145DDFD2" w14:textId="77777777" w:rsidR="00A16ADF"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706042C5" w14:textId="77777777" w:rsidR="00A16ADF" w:rsidRDefault="00000000">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37EE6FD9" w14:textId="77777777" w:rsidR="00A16AD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145A5D5" w14:textId="77777777" w:rsidR="00A16ADF" w:rsidRDefault="00A16ADF">
            <w:pPr>
              <w:spacing w:after="0"/>
              <w:ind w:left="135"/>
              <w:jc w:val="center"/>
            </w:pPr>
          </w:p>
        </w:tc>
        <w:tc>
          <w:tcPr>
            <w:tcW w:w="1750" w:type="dxa"/>
            <w:tcMar>
              <w:top w:w="50" w:type="dxa"/>
              <w:left w:w="100" w:type="dxa"/>
            </w:tcMar>
            <w:vAlign w:val="center"/>
          </w:tcPr>
          <w:p w14:paraId="77F7B996" w14:textId="77777777" w:rsidR="00A16AD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597AE31" w14:textId="77777777" w:rsidR="00A16ADF" w:rsidRDefault="00000000">
            <w:pPr>
              <w:spacing w:after="0"/>
              <w:ind w:left="135"/>
            </w:pPr>
            <w:hyperlink r:id="rId49">
              <w:r>
                <w:rPr>
                  <w:rFonts w:ascii="Times New Roman" w:hAnsi="Times New Roman"/>
                  <w:color w:val="0000FF"/>
                  <w:u w:val="single"/>
                </w:rPr>
                <w:t>https://m.edsoo.ru/N1T7J8S2A</w:t>
              </w:r>
            </w:hyperlink>
          </w:p>
        </w:tc>
      </w:tr>
      <w:tr w:rsidR="00A16ADF" w14:paraId="1EBC4250" w14:textId="77777777">
        <w:trPr>
          <w:trHeight w:val="144"/>
          <w:tblCellSpacing w:w="20" w:type="nil"/>
        </w:trPr>
        <w:tc>
          <w:tcPr>
            <w:tcW w:w="0" w:type="auto"/>
            <w:gridSpan w:val="2"/>
            <w:tcMar>
              <w:top w:w="50" w:type="dxa"/>
              <w:left w:w="100" w:type="dxa"/>
            </w:tcMar>
            <w:vAlign w:val="center"/>
          </w:tcPr>
          <w:p w14:paraId="18F483C4" w14:textId="77777777" w:rsidR="00A16ADF"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76FBFC8" w14:textId="77777777" w:rsidR="00A16ADF"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151D43BC" w14:textId="77777777" w:rsidR="00A16ADF" w:rsidRDefault="00A16ADF"/>
        </w:tc>
      </w:tr>
      <w:tr w:rsidR="00A16ADF" w14:paraId="7E216F7E" w14:textId="77777777">
        <w:trPr>
          <w:trHeight w:val="144"/>
          <w:tblCellSpacing w:w="20" w:type="nil"/>
        </w:trPr>
        <w:tc>
          <w:tcPr>
            <w:tcW w:w="0" w:type="auto"/>
            <w:gridSpan w:val="6"/>
            <w:tcMar>
              <w:top w:w="50" w:type="dxa"/>
              <w:left w:w="100" w:type="dxa"/>
            </w:tcMar>
            <w:vAlign w:val="center"/>
          </w:tcPr>
          <w:p w14:paraId="3748C7B0" w14:textId="77777777" w:rsidR="00A16AD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A16ADF" w14:paraId="18922A62" w14:textId="77777777">
        <w:trPr>
          <w:trHeight w:val="144"/>
          <w:tblCellSpacing w:w="20" w:type="nil"/>
        </w:trPr>
        <w:tc>
          <w:tcPr>
            <w:tcW w:w="483" w:type="dxa"/>
            <w:tcMar>
              <w:top w:w="50" w:type="dxa"/>
              <w:left w:w="100" w:type="dxa"/>
            </w:tcMar>
            <w:vAlign w:val="center"/>
          </w:tcPr>
          <w:p w14:paraId="63BF3CB1" w14:textId="77777777" w:rsidR="00A16ADF"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3A883F52" w14:textId="77777777" w:rsidR="00A16ADF" w:rsidRDefault="00000000">
            <w:pPr>
              <w:spacing w:after="0"/>
              <w:ind w:left="135"/>
            </w:pPr>
            <w:r>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14:paraId="17F211A5" w14:textId="77777777" w:rsidR="00A16ADF" w:rsidRDefault="00000000">
            <w:pPr>
              <w:spacing w:after="0"/>
              <w:ind w:left="135"/>
              <w:jc w:val="center"/>
            </w:pPr>
            <w:r>
              <w:rPr>
                <w:rFonts w:ascii="Times New Roman" w:hAnsi="Times New Roman"/>
                <w:color w:val="000000"/>
                <w:sz w:val="24"/>
              </w:rPr>
              <w:t xml:space="preserve"> 18 </w:t>
            </w:r>
          </w:p>
        </w:tc>
        <w:tc>
          <w:tcPr>
            <w:tcW w:w="1659" w:type="dxa"/>
            <w:tcMar>
              <w:top w:w="50" w:type="dxa"/>
              <w:left w:w="100" w:type="dxa"/>
            </w:tcMar>
            <w:vAlign w:val="center"/>
          </w:tcPr>
          <w:p w14:paraId="3C9BAD26" w14:textId="77777777" w:rsidR="00A16ADF" w:rsidRDefault="00A16ADF">
            <w:pPr>
              <w:spacing w:after="0"/>
              <w:ind w:left="135"/>
              <w:jc w:val="center"/>
            </w:pPr>
          </w:p>
        </w:tc>
        <w:tc>
          <w:tcPr>
            <w:tcW w:w="1750" w:type="dxa"/>
            <w:tcMar>
              <w:top w:w="50" w:type="dxa"/>
              <w:left w:w="100" w:type="dxa"/>
            </w:tcMar>
            <w:vAlign w:val="center"/>
          </w:tcPr>
          <w:p w14:paraId="3B4E6C36" w14:textId="77777777" w:rsidR="00A16AD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A9A328D" w14:textId="77777777" w:rsidR="00A16ADF" w:rsidRDefault="00000000">
            <w:pPr>
              <w:spacing w:after="0"/>
              <w:ind w:left="135"/>
            </w:pPr>
            <w:hyperlink r:id="rId50">
              <w:r>
                <w:rPr>
                  <w:rFonts w:ascii="Times New Roman" w:hAnsi="Times New Roman"/>
                  <w:color w:val="0000FF"/>
                  <w:u w:val="single"/>
                </w:rPr>
                <w:t>https://m.edsoo.ru/W7G1Y4A7B</w:t>
              </w:r>
            </w:hyperlink>
          </w:p>
        </w:tc>
      </w:tr>
      <w:tr w:rsidR="00A16ADF" w14:paraId="60B8FD21" w14:textId="77777777">
        <w:trPr>
          <w:trHeight w:val="144"/>
          <w:tblCellSpacing w:w="20" w:type="nil"/>
        </w:trPr>
        <w:tc>
          <w:tcPr>
            <w:tcW w:w="483" w:type="dxa"/>
            <w:tcMar>
              <w:top w:w="50" w:type="dxa"/>
              <w:left w:w="100" w:type="dxa"/>
            </w:tcMar>
            <w:vAlign w:val="center"/>
          </w:tcPr>
          <w:p w14:paraId="3A70BF4E" w14:textId="77777777" w:rsidR="00A16ADF"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267D4AD" w14:textId="77777777" w:rsidR="00A16ADF" w:rsidRDefault="00000000">
            <w:pPr>
              <w:spacing w:after="0"/>
              <w:ind w:left="135"/>
            </w:pPr>
            <w:r>
              <w:rPr>
                <w:rFonts w:ascii="Times New Roman" w:hAnsi="Times New Roman"/>
                <w:color w:val="000000"/>
                <w:sz w:val="24"/>
              </w:rPr>
              <w:t>Восточный макрорегион (Азиатская часть) России</w:t>
            </w:r>
          </w:p>
        </w:tc>
        <w:tc>
          <w:tcPr>
            <w:tcW w:w="943" w:type="dxa"/>
            <w:tcMar>
              <w:top w:w="50" w:type="dxa"/>
              <w:left w:w="100" w:type="dxa"/>
            </w:tcMar>
            <w:vAlign w:val="center"/>
          </w:tcPr>
          <w:p w14:paraId="3456B34F" w14:textId="77777777" w:rsidR="00A16ADF" w:rsidRDefault="00000000">
            <w:pPr>
              <w:spacing w:after="0"/>
              <w:ind w:left="135"/>
              <w:jc w:val="center"/>
            </w:pPr>
            <w:r>
              <w:rPr>
                <w:rFonts w:ascii="Times New Roman" w:hAnsi="Times New Roman"/>
                <w:color w:val="000000"/>
                <w:sz w:val="24"/>
              </w:rPr>
              <w:t xml:space="preserve"> 10 </w:t>
            </w:r>
          </w:p>
        </w:tc>
        <w:tc>
          <w:tcPr>
            <w:tcW w:w="1659" w:type="dxa"/>
            <w:tcMar>
              <w:top w:w="50" w:type="dxa"/>
              <w:left w:w="100" w:type="dxa"/>
            </w:tcMar>
            <w:vAlign w:val="center"/>
          </w:tcPr>
          <w:p w14:paraId="7D29BBF5" w14:textId="77777777" w:rsidR="00A16ADF" w:rsidRDefault="00A16ADF">
            <w:pPr>
              <w:spacing w:after="0"/>
              <w:ind w:left="135"/>
              <w:jc w:val="center"/>
            </w:pPr>
          </w:p>
        </w:tc>
        <w:tc>
          <w:tcPr>
            <w:tcW w:w="1750" w:type="dxa"/>
            <w:tcMar>
              <w:top w:w="50" w:type="dxa"/>
              <w:left w:w="100" w:type="dxa"/>
            </w:tcMar>
            <w:vAlign w:val="center"/>
          </w:tcPr>
          <w:p w14:paraId="451C932D" w14:textId="77777777" w:rsidR="00A16AD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446F1D9" w14:textId="77777777" w:rsidR="00A16ADF" w:rsidRDefault="00000000">
            <w:pPr>
              <w:spacing w:after="0"/>
              <w:ind w:left="135"/>
            </w:pPr>
            <w:hyperlink r:id="rId51">
              <w:r>
                <w:rPr>
                  <w:rFonts w:ascii="Times New Roman" w:hAnsi="Times New Roman"/>
                  <w:color w:val="0000FF"/>
                  <w:u w:val="single"/>
                </w:rPr>
                <w:t>https://m.edsoo.ru/F6A6Y6E7W</w:t>
              </w:r>
            </w:hyperlink>
          </w:p>
        </w:tc>
      </w:tr>
      <w:tr w:rsidR="00A16ADF" w14:paraId="0ED785A2" w14:textId="77777777">
        <w:trPr>
          <w:trHeight w:val="144"/>
          <w:tblCellSpacing w:w="20" w:type="nil"/>
        </w:trPr>
        <w:tc>
          <w:tcPr>
            <w:tcW w:w="483" w:type="dxa"/>
            <w:tcMar>
              <w:top w:w="50" w:type="dxa"/>
              <w:left w:w="100" w:type="dxa"/>
            </w:tcMar>
            <w:vAlign w:val="center"/>
          </w:tcPr>
          <w:p w14:paraId="33D3B906" w14:textId="77777777" w:rsidR="00A16ADF"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5C6DF372" w14:textId="77777777" w:rsidR="00A16ADF" w:rsidRDefault="00000000">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01213535" w14:textId="77777777" w:rsidR="00A16AD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202EF18" w14:textId="77777777" w:rsidR="00A16ADF" w:rsidRDefault="00A16ADF">
            <w:pPr>
              <w:spacing w:after="0"/>
              <w:ind w:left="135"/>
              <w:jc w:val="center"/>
            </w:pPr>
          </w:p>
        </w:tc>
        <w:tc>
          <w:tcPr>
            <w:tcW w:w="1750" w:type="dxa"/>
            <w:tcMar>
              <w:top w:w="50" w:type="dxa"/>
              <w:left w:w="100" w:type="dxa"/>
            </w:tcMar>
            <w:vAlign w:val="center"/>
          </w:tcPr>
          <w:p w14:paraId="759B5870" w14:textId="77777777" w:rsidR="00A16ADF" w:rsidRDefault="00A16ADF">
            <w:pPr>
              <w:spacing w:after="0"/>
              <w:ind w:left="135"/>
              <w:jc w:val="center"/>
            </w:pPr>
          </w:p>
        </w:tc>
        <w:tc>
          <w:tcPr>
            <w:tcW w:w="2551" w:type="dxa"/>
            <w:tcMar>
              <w:top w:w="50" w:type="dxa"/>
              <w:left w:w="100" w:type="dxa"/>
            </w:tcMar>
            <w:vAlign w:val="center"/>
          </w:tcPr>
          <w:p w14:paraId="639CBBA5" w14:textId="77777777" w:rsidR="00A16ADF" w:rsidRDefault="00000000">
            <w:pPr>
              <w:spacing w:after="0"/>
              <w:ind w:left="135"/>
            </w:pPr>
            <w:hyperlink r:id="rId52">
              <w:r>
                <w:rPr>
                  <w:rFonts w:ascii="Times New Roman" w:hAnsi="Times New Roman"/>
                  <w:color w:val="0000FF"/>
                  <w:u w:val="single"/>
                </w:rPr>
                <w:t>https://m.edsoo.ru/N1T7J8S2A</w:t>
              </w:r>
            </w:hyperlink>
          </w:p>
        </w:tc>
      </w:tr>
      <w:tr w:rsidR="00A16ADF" w14:paraId="6CC763F2" w14:textId="77777777">
        <w:trPr>
          <w:trHeight w:val="144"/>
          <w:tblCellSpacing w:w="20" w:type="nil"/>
        </w:trPr>
        <w:tc>
          <w:tcPr>
            <w:tcW w:w="0" w:type="auto"/>
            <w:gridSpan w:val="2"/>
            <w:tcMar>
              <w:top w:w="50" w:type="dxa"/>
              <w:left w:w="100" w:type="dxa"/>
            </w:tcMar>
            <w:vAlign w:val="center"/>
          </w:tcPr>
          <w:p w14:paraId="7D2E3F69" w14:textId="77777777" w:rsidR="00A16ADF"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2439BBF" w14:textId="77777777" w:rsidR="00A16ADF"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26BAF14A" w14:textId="77777777" w:rsidR="00A16ADF" w:rsidRDefault="00A16ADF"/>
        </w:tc>
      </w:tr>
      <w:tr w:rsidR="00A16ADF" w14:paraId="47F118EB" w14:textId="77777777">
        <w:trPr>
          <w:trHeight w:val="144"/>
          <w:tblCellSpacing w:w="20" w:type="nil"/>
        </w:trPr>
        <w:tc>
          <w:tcPr>
            <w:tcW w:w="0" w:type="auto"/>
            <w:gridSpan w:val="2"/>
            <w:tcMar>
              <w:top w:w="50" w:type="dxa"/>
              <w:left w:w="100" w:type="dxa"/>
            </w:tcMar>
            <w:vAlign w:val="center"/>
          </w:tcPr>
          <w:p w14:paraId="3852205E" w14:textId="77777777" w:rsidR="00A16ADF" w:rsidRDefault="0000000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41B08DE4" w14:textId="77777777" w:rsidR="00A16AD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D403234" w14:textId="77777777" w:rsidR="00A16ADF" w:rsidRDefault="00A16ADF">
            <w:pPr>
              <w:spacing w:after="0"/>
              <w:ind w:left="135"/>
              <w:jc w:val="center"/>
            </w:pPr>
          </w:p>
        </w:tc>
        <w:tc>
          <w:tcPr>
            <w:tcW w:w="1750" w:type="dxa"/>
            <w:tcMar>
              <w:top w:w="50" w:type="dxa"/>
              <w:left w:w="100" w:type="dxa"/>
            </w:tcMar>
            <w:vAlign w:val="center"/>
          </w:tcPr>
          <w:p w14:paraId="12D2CE95" w14:textId="77777777" w:rsidR="00A16ADF" w:rsidRDefault="00A16ADF">
            <w:pPr>
              <w:spacing w:after="0"/>
              <w:ind w:left="135"/>
              <w:jc w:val="center"/>
            </w:pPr>
          </w:p>
        </w:tc>
        <w:tc>
          <w:tcPr>
            <w:tcW w:w="2551" w:type="dxa"/>
            <w:tcMar>
              <w:top w:w="50" w:type="dxa"/>
              <w:left w:w="100" w:type="dxa"/>
            </w:tcMar>
            <w:vAlign w:val="center"/>
          </w:tcPr>
          <w:p w14:paraId="3C4BEDDD" w14:textId="77777777" w:rsidR="00A16ADF" w:rsidRDefault="00000000">
            <w:pPr>
              <w:spacing w:after="0"/>
              <w:ind w:left="135"/>
            </w:pPr>
            <w:hyperlink r:id="rId53">
              <w:r>
                <w:rPr>
                  <w:rFonts w:ascii="Times New Roman" w:hAnsi="Times New Roman"/>
                  <w:color w:val="0000FF"/>
                  <w:u w:val="single"/>
                </w:rPr>
                <w:t>https://m.edsoo.ru/P3E9A1T1A</w:t>
              </w:r>
            </w:hyperlink>
          </w:p>
        </w:tc>
      </w:tr>
      <w:tr w:rsidR="00A16ADF" w14:paraId="7655C46E" w14:textId="77777777">
        <w:trPr>
          <w:trHeight w:val="144"/>
          <w:tblCellSpacing w:w="20" w:type="nil"/>
        </w:trPr>
        <w:tc>
          <w:tcPr>
            <w:tcW w:w="0" w:type="auto"/>
            <w:gridSpan w:val="2"/>
            <w:tcMar>
              <w:top w:w="50" w:type="dxa"/>
              <w:left w:w="100" w:type="dxa"/>
            </w:tcMar>
            <w:vAlign w:val="center"/>
          </w:tcPr>
          <w:p w14:paraId="0755BCDA" w14:textId="77777777" w:rsidR="00A16ADF" w:rsidRDefault="0000000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7F3AA3A0" w14:textId="77777777" w:rsidR="00A16ADF"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07A42651" w14:textId="77777777" w:rsidR="00A16ADF"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3F5EA833" w14:textId="77777777" w:rsidR="00A16ADF" w:rsidRDefault="00A16ADF">
            <w:pPr>
              <w:spacing w:after="0"/>
              <w:ind w:left="135"/>
              <w:jc w:val="center"/>
            </w:pPr>
          </w:p>
        </w:tc>
        <w:tc>
          <w:tcPr>
            <w:tcW w:w="2551" w:type="dxa"/>
            <w:tcMar>
              <w:top w:w="50" w:type="dxa"/>
              <w:left w:w="100" w:type="dxa"/>
            </w:tcMar>
            <w:vAlign w:val="center"/>
          </w:tcPr>
          <w:p w14:paraId="2D677DE7" w14:textId="77777777" w:rsidR="00A16ADF" w:rsidRDefault="00000000">
            <w:pPr>
              <w:spacing w:after="0"/>
              <w:ind w:left="135"/>
            </w:pPr>
            <w:hyperlink r:id="rId54">
              <w:r>
                <w:rPr>
                  <w:rFonts w:ascii="Times New Roman" w:hAnsi="Times New Roman"/>
                  <w:color w:val="0000FF"/>
                  <w:u w:val="single"/>
                </w:rPr>
                <w:t>https://m.edsoo.ru/Z4F6C0Z5O</w:t>
              </w:r>
            </w:hyperlink>
          </w:p>
        </w:tc>
      </w:tr>
      <w:tr w:rsidR="00A16ADF" w14:paraId="20F9E0CF" w14:textId="77777777">
        <w:trPr>
          <w:trHeight w:val="144"/>
          <w:tblCellSpacing w:w="20" w:type="nil"/>
        </w:trPr>
        <w:tc>
          <w:tcPr>
            <w:tcW w:w="0" w:type="auto"/>
            <w:gridSpan w:val="2"/>
            <w:tcMar>
              <w:top w:w="50" w:type="dxa"/>
              <w:left w:w="100" w:type="dxa"/>
            </w:tcMar>
            <w:vAlign w:val="center"/>
          </w:tcPr>
          <w:p w14:paraId="535DB508" w14:textId="77777777" w:rsidR="00A16ADF" w:rsidRDefault="00000000">
            <w:pPr>
              <w:spacing w:after="0"/>
              <w:ind w:left="135"/>
            </w:pPr>
            <w:r>
              <w:rPr>
                <w:rFonts w:ascii="Times New Roman" w:hAnsi="Times New Roman"/>
                <w:color w:val="000000"/>
                <w:sz w:val="24"/>
              </w:rPr>
              <w:lastRenderedPageBreak/>
              <w:t>ОБЩЕЕ КОЛИЧЕСТВО ЧАСОВ ПО ПРОГРАММЕ</w:t>
            </w:r>
          </w:p>
        </w:tc>
        <w:tc>
          <w:tcPr>
            <w:tcW w:w="1482" w:type="dxa"/>
            <w:tcMar>
              <w:top w:w="50" w:type="dxa"/>
              <w:left w:w="100" w:type="dxa"/>
            </w:tcMar>
            <w:vAlign w:val="center"/>
          </w:tcPr>
          <w:p w14:paraId="4CF6E486" w14:textId="77777777" w:rsidR="00A16ADF" w:rsidRDefault="00000000">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14:paraId="36A9C2BF" w14:textId="77777777" w:rsidR="00A16ADF"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29A0D99A" w14:textId="77777777" w:rsidR="00A16ADF" w:rsidRDefault="0000000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1AC8B5F9" w14:textId="77777777" w:rsidR="00A16ADF" w:rsidRDefault="00A16ADF"/>
        </w:tc>
      </w:tr>
    </w:tbl>
    <w:p w14:paraId="2D322663" w14:textId="77777777" w:rsidR="00A16ADF" w:rsidRDefault="00A16ADF">
      <w:pPr>
        <w:sectPr w:rsidR="00A16ADF">
          <w:pgSz w:w="16383" w:h="11906" w:orient="landscape"/>
          <w:pgMar w:top="1134" w:right="850" w:bottom="1134" w:left="1701" w:header="720" w:footer="720" w:gutter="0"/>
          <w:cols w:space="720"/>
        </w:sectPr>
      </w:pPr>
    </w:p>
    <w:p w14:paraId="77F77EDA" w14:textId="77777777" w:rsidR="00A16ADF" w:rsidRDefault="00A16ADF">
      <w:pPr>
        <w:sectPr w:rsidR="00A16ADF">
          <w:pgSz w:w="16383" w:h="11906" w:orient="landscape"/>
          <w:pgMar w:top="1134" w:right="850" w:bottom="1134" w:left="1701" w:header="720" w:footer="720" w:gutter="0"/>
          <w:cols w:space="720"/>
        </w:sectPr>
      </w:pPr>
    </w:p>
    <w:p w14:paraId="6CCA57B2" w14:textId="77777777" w:rsidR="00A16ADF" w:rsidRDefault="00000000">
      <w:pPr>
        <w:spacing w:after="0"/>
        <w:ind w:left="120"/>
      </w:pPr>
      <w:bookmarkStart w:id="6" w:name="block-100895556"/>
      <w:bookmarkEnd w:id="5"/>
      <w:r>
        <w:rPr>
          <w:rFonts w:ascii="Times New Roman" w:hAnsi="Times New Roman"/>
          <w:b/>
          <w:color w:val="000000"/>
          <w:sz w:val="28"/>
        </w:rPr>
        <w:lastRenderedPageBreak/>
        <w:t xml:space="preserve"> ПОУРОЧНОЕ ПЛАНИРОВАНИЕ </w:t>
      </w:r>
    </w:p>
    <w:p w14:paraId="29933416" w14:textId="77777777" w:rsidR="00A16ADF"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659"/>
        <w:gridCol w:w="1134"/>
        <w:gridCol w:w="1841"/>
        <w:gridCol w:w="1910"/>
        <w:gridCol w:w="1347"/>
        <w:gridCol w:w="3289"/>
      </w:tblGrid>
      <w:tr w:rsidR="00A16ADF" w14:paraId="239D15AF" w14:textId="77777777">
        <w:trPr>
          <w:trHeight w:val="144"/>
          <w:tblCellSpacing w:w="20" w:type="nil"/>
        </w:trPr>
        <w:tc>
          <w:tcPr>
            <w:tcW w:w="378" w:type="dxa"/>
            <w:vMerge w:val="restart"/>
            <w:tcMar>
              <w:top w:w="50" w:type="dxa"/>
              <w:left w:w="100" w:type="dxa"/>
            </w:tcMar>
            <w:vAlign w:val="center"/>
          </w:tcPr>
          <w:p w14:paraId="0F42038A" w14:textId="77777777" w:rsidR="00A16ADF" w:rsidRDefault="00000000">
            <w:pPr>
              <w:spacing w:after="0"/>
              <w:ind w:left="135"/>
            </w:pPr>
            <w:r>
              <w:rPr>
                <w:rFonts w:ascii="Times New Roman" w:hAnsi="Times New Roman"/>
                <w:b/>
                <w:color w:val="000000"/>
                <w:sz w:val="24"/>
              </w:rPr>
              <w:t xml:space="preserve">№ п/п </w:t>
            </w:r>
          </w:p>
          <w:p w14:paraId="728E8CE9" w14:textId="77777777" w:rsidR="00A16ADF" w:rsidRDefault="00A16ADF">
            <w:pPr>
              <w:spacing w:after="0"/>
              <w:ind w:left="135"/>
            </w:pPr>
          </w:p>
        </w:tc>
        <w:tc>
          <w:tcPr>
            <w:tcW w:w="3168" w:type="dxa"/>
            <w:vMerge w:val="restart"/>
            <w:tcMar>
              <w:top w:w="50" w:type="dxa"/>
              <w:left w:w="100" w:type="dxa"/>
            </w:tcMar>
            <w:vAlign w:val="center"/>
          </w:tcPr>
          <w:p w14:paraId="61C0C74B" w14:textId="77777777" w:rsidR="00A16ADF" w:rsidRDefault="00000000">
            <w:pPr>
              <w:spacing w:after="0"/>
              <w:ind w:left="135"/>
            </w:pPr>
            <w:r>
              <w:rPr>
                <w:rFonts w:ascii="Times New Roman" w:hAnsi="Times New Roman"/>
                <w:b/>
                <w:color w:val="000000"/>
                <w:sz w:val="24"/>
              </w:rPr>
              <w:t xml:space="preserve">Тема урока </w:t>
            </w:r>
          </w:p>
          <w:p w14:paraId="3BAA83CE" w14:textId="77777777" w:rsidR="00A16ADF" w:rsidRDefault="00A16ADF">
            <w:pPr>
              <w:spacing w:after="0"/>
              <w:ind w:left="135"/>
            </w:pPr>
          </w:p>
        </w:tc>
        <w:tc>
          <w:tcPr>
            <w:tcW w:w="0" w:type="auto"/>
            <w:gridSpan w:val="3"/>
            <w:tcMar>
              <w:top w:w="50" w:type="dxa"/>
              <w:left w:w="100" w:type="dxa"/>
            </w:tcMar>
            <w:vAlign w:val="center"/>
          </w:tcPr>
          <w:p w14:paraId="178F3D78" w14:textId="77777777" w:rsidR="00A16ADF"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D35F0F1" w14:textId="77777777" w:rsidR="00A16ADF" w:rsidRDefault="00000000">
            <w:pPr>
              <w:spacing w:after="0"/>
              <w:ind w:left="135"/>
            </w:pPr>
            <w:r>
              <w:rPr>
                <w:rFonts w:ascii="Times New Roman" w:hAnsi="Times New Roman"/>
                <w:b/>
                <w:color w:val="000000"/>
                <w:sz w:val="24"/>
              </w:rPr>
              <w:t xml:space="preserve">Дата изучения </w:t>
            </w:r>
          </w:p>
          <w:p w14:paraId="49695146" w14:textId="77777777" w:rsidR="00A16ADF" w:rsidRDefault="00A16ADF">
            <w:pPr>
              <w:spacing w:after="0"/>
              <w:ind w:left="135"/>
            </w:pPr>
          </w:p>
        </w:tc>
        <w:tc>
          <w:tcPr>
            <w:tcW w:w="1977" w:type="dxa"/>
            <w:vMerge w:val="restart"/>
            <w:tcMar>
              <w:top w:w="50" w:type="dxa"/>
              <w:left w:w="100" w:type="dxa"/>
            </w:tcMar>
            <w:vAlign w:val="center"/>
          </w:tcPr>
          <w:p w14:paraId="685FD0DB"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EDC4703" w14:textId="77777777" w:rsidR="00A16ADF" w:rsidRDefault="00A16ADF">
            <w:pPr>
              <w:spacing w:after="0"/>
              <w:ind w:left="135"/>
            </w:pPr>
          </w:p>
        </w:tc>
      </w:tr>
      <w:tr w:rsidR="00A16ADF" w14:paraId="1894ABA4" w14:textId="77777777">
        <w:trPr>
          <w:trHeight w:val="144"/>
          <w:tblCellSpacing w:w="20" w:type="nil"/>
        </w:trPr>
        <w:tc>
          <w:tcPr>
            <w:tcW w:w="0" w:type="auto"/>
            <w:vMerge/>
            <w:tcBorders>
              <w:top w:val="nil"/>
            </w:tcBorders>
            <w:tcMar>
              <w:top w:w="50" w:type="dxa"/>
              <w:left w:w="100" w:type="dxa"/>
            </w:tcMar>
          </w:tcPr>
          <w:p w14:paraId="5C559B03" w14:textId="77777777" w:rsidR="00A16ADF" w:rsidRDefault="00A16ADF"/>
        </w:tc>
        <w:tc>
          <w:tcPr>
            <w:tcW w:w="0" w:type="auto"/>
            <w:vMerge/>
            <w:tcBorders>
              <w:top w:val="nil"/>
            </w:tcBorders>
            <w:tcMar>
              <w:top w:w="50" w:type="dxa"/>
              <w:left w:w="100" w:type="dxa"/>
            </w:tcMar>
          </w:tcPr>
          <w:p w14:paraId="5B28A405" w14:textId="77777777" w:rsidR="00A16ADF" w:rsidRDefault="00A16ADF"/>
        </w:tc>
        <w:tc>
          <w:tcPr>
            <w:tcW w:w="830" w:type="dxa"/>
            <w:tcMar>
              <w:top w:w="50" w:type="dxa"/>
              <w:left w:w="100" w:type="dxa"/>
            </w:tcMar>
            <w:vAlign w:val="center"/>
          </w:tcPr>
          <w:p w14:paraId="41293D2A" w14:textId="77777777" w:rsidR="00A16ADF" w:rsidRDefault="00000000">
            <w:pPr>
              <w:spacing w:after="0"/>
              <w:ind w:left="135"/>
            </w:pPr>
            <w:r>
              <w:rPr>
                <w:rFonts w:ascii="Times New Roman" w:hAnsi="Times New Roman"/>
                <w:b/>
                <w:color w:val="000000"/>
                <w:sz w:val="24"/>
              </w:rPr>
              <w:t xml:space="preserve">Всего </w:t>
            </w:r>
          </w:p>
          <w:p w14:paraId="661C5CEE" w14:textId="77777777" w:rsidR="00A16ADF" w:rsidRDefault="00A16ADF">
            <w:pPr>
              <w:spacing w:after="0"/>
              <w:ind w:left="135"/>
            </w:pPr>
          </w:p>
        </w:tc>
        <w:tc>
          <w:tcPr>
            <w:tcW w:w="1529" w:type="dxa"/>
            <w:tcMar>
              <w:top w:w="50" w:type="dxa"/>
              <w:left w:w="100" w:type="dxa"/>
            </w:tcMar>
            <w:vAlign w:val="center"/>
          </w:tcPr>
          <w:p w14:paraId="69260D25" w14:textId="77777777" w:rsidR="00A16ADF" w:rsidRDefault="00000000">
            <w:pPr>
              <w:spacing w:after="0"/>
              <w:ind w:left="135"/>
            </w:pPr>
            <w:r>
              <w:rPr>
                <w:rFonts w:ascii="Times New Roman" w:hAnsi="Times New Roman"/>
                <w:b/>
                <w:color w:val="000000"/>
                <w:sz w:val="24"/>
              </w:rPr>
              <w:t xml:space="preserve">Контрольные работы </w:t>
            </w:r>
          </w:p>
          <w:p w14:paraId="73D339DA" w14:textId="77777777" w:rsidR="00A16ADF" w:rsidRDefault="00A16ADF">
            <w:pPr>
              <w:spacing w:after="0"/>
              <w:ind w:left="135"/>
            </w:pPr>
          </w:p>
        </w:tc>
        <w:tc>
          <w:tcPr>
            <w:tcW w:w="1628" w:type="dxa"/>
            <w:tcMar>
              <w:top w:w="50" w:type="dxa"/>
              <w:left w:w="100" w:type="dxa"/>
            </w:tcMar>
            <w:vAlign w:val="center"/>
          </w:tcPr>
          <w:p w14:paraId="095F523D" w14:textId="77777777" w:rsidR="00A16ADF" w:rsidRDefault="00000000">
            <w:pPr>
              <w:spacing w:after="0"/>
              <w:ind w:left="135"/>
            </w:pPr>
            <w:r>
              <w:rPr>
                <w:rFonts w:ascii="Times New Roman" w:hAnsi="Times New Roman"/>
                <w:b/>
                <w:color w:val="000000"/>
                <w:sz w:val="24"/>
              </w:rPr>
              <w:t xml:space="preserve">Практические работы </w:t>
            </w:r>
          </w:p>
          <w:p w14:paraId="28E2B352" w14:textId="77777777" w:rsidR="00A16ADF" w:rsidRDefault="00A16ADF">
            <w:pPr>
              <w:spacing w:after="0"/>
              <w:ind w:left="135"/>
            </w:pPr>
          </w:p>
        </w:tc>
        <w:tc>
          <w:tcPr>
            <w:tcW w:w="0" w:type="auto"/>
            <w:vMerge/>
            <w:tcBorders>
              <w:top w:val="nil"/>
            </w:tcBorders>
            <w:tcMar>
              <w:top w:w="50" w:type="dxa"/>
              <w:left w:w="100" w:type="dxa"/>
            </w:tcMar>
          </w:tcPr>
          <w:p w14:paraId="1C061D5E" w14:textId="77777777" w:rsidR="00A16ADF" w:rsidRDefault="00A16ADF"/>
        </w:tc>
        <w:tc>
          <w:tcPr>
            <w:tcW w:w="0" w:type="auto"/>
            <w:vMerge/>
            <w:tcBorders>
              <w:top w:val="nil"/>
            </w:tcBorders>
            <w:tcMar>
              <w:top w:w="50" w:type="dxa"/>
              <w:left w:w="100" w:type="dxa"/>
            </w:tcMar>
          </w:tcPr>
          <w:p w14:paraId="31A16B0D" w14:textId="77777777" w:rsidR="00A16ADF" w:rsidRDefault="00A16ADF"/>
        </w:tc>
      </w:tr>
      <w:tr w:rsidR="00A16ADF" w14:paraId="01B90FCA" w14:textId="77777777">
        <w:trPr>
          <w:trHeight w:val="144"/>
          <w:tblCellSpacing w:w="20" w:type="nil"/>
        </w:trPr>
        <w:tc>
          <w:tcPr>
            <w:tcW w:w="378" w:type="dxa"/>
            <w:tcMar>
              <w:top w:w="50" w:type="dxa"/>
              <w:left w:w="100" w:type="dxa"/>
            </w:tcMar>
            <w:vAlign w:val="center"/>
          </w:tcPr>
          <w:p w14:paraId="1A8964DC" w14:textId="77777777" w:rsidR="00A16ADF"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3EEFAD4" w14:textId="77777777" w:rsidR="00A16ADF" w:rsidRDefault="00000000">
            <w:pPr>
              <w:spacing w:after="0"/>
              <w:ind w:left="135"/>
            </w:pPr>
            <w:r>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14:paraId="2219659E"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5C26A1" w14:textId="77777777" w:rsidR="00A16ADF" w:rsidRDefault="00A16ADF">
            <w:pPr>
              <w:spacing w:after="0"/>
              <w:ind w:left="135"/>
              <w:jc w:val="center"/>
            </w:pPr>
          </w:p>
        </w:tc>
        <w:tc>
          <w:tcPr>
            <w:tcW w:w="1628" w:type="dxa"/>
            <w:tcMar>
              <w:top w:w="50" w:type="dxa"/>
              <w:left w:w="100" w:type="dxa"/>
            </w:tcMar>
            <w:vAlign w:val="center"/>
          </w:tcPr>
          <w:p w14:paraId="4142CC39" w14:textId="77777777" w:rsidR="00A16ADF" w:rsidRDefault="00A16ADF">
            <w:pPr>
              <w:spacing w:after="0"/>
              <w:ind w:left="135"/>
              <w:jc w:val="center"/>
            </w:pPr>
          </w:p>
        </w:tc>
        <w:tc>
          <w:tcPr>
            <w:tcW w:w="1155" w:type="dxa"/>
            <w:tcMar>
              <w:top w:w="50" w:type="dxa"/>
              <w:left w:w="100" w:type="dxa"/>
            </w:tcMar>
            <w:vAlign w:val="center"/>
          </w:tcPr>
          <w:p w14:paraId="3AA18977" w14:textId="77777777" w:rsidR="00A16ADF" w:rsidRDefault="00A16ADF">
            <w:pPr>
              <w:spacing w:after="0"/>
              <w:ind w:left="135"/>
            </w:pPr>
          </w:p>
        </w:tc>
        <w:tc>
          <w:tcPr>
            <w:tcW w:w="1977" w:type="dxa"/>
            <w:tcMar>
              <w:top w:w="50" w:type="dxa"/>
              <w:left w:w="100" w:type="dxa"/>
            </w:tcMar>
            <w:vAlign w:val="center"/>
          </w:tcPr>
          <w:p w14:paraId="62235D24" w14:textId="77777777" w:rsidR="00A16ADF" w:rsidRDefault="00000000">
            <w:pPr>
              <w:spacing w:after="0"/>
              <w:ind w:left="135"/>
            </w:pPr>
            <w:hyperlink r:id="rId55">
              <w:r>
                <w:rPr>
                  <w:rFonts w:ascii="Times New Roman" w:hAnsi="Times New Roman"/>
                  <w:color w:val="0000FF"/>
                  <w:u w:val="single"/>
                </w:rPr>
                <w:t>https://m.edsoo.ru/N5Y8N4Y1H</w:t>
              </w:r>
            </w:hyperlink>
          </w:p>
        </w:tc>
      </w:tr>
      <w:tr w:rsidR="00A16ADF" w14:paraId="28868445" w14:textId="77777777">
        <w:trPr>
          <w:trHeight w:val="144"/>
          <w:tblCellSpacing w:w="20" w:type="nil"/>
        </w:trPr>
        <w:tc>
          <w:tcPr>
            <w:tcW w:w="378" w:type="dxa"/>
            <w:tcMar>
              <w:top w:w="50" w:type="dxa"/>
              <w:left w:w="100" w:type="dxa"/>
            </w:tcMar>
            <w:vAlign w:val="center"/>
          </w:tcPr>
          <w:p w14:paraId="339F6677" w14:textId="77777777" w:rsidR="00A16ADF"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52AB1E9" w14:textId="77777777" w:rsidR="00A16ADF" w:rsidRDefault="00000000">
            <w:pPr>
              <w:spacing w:after="0"/>
              <w:ind w:left="135"/>
            </w:pPr>
            <w:r>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51F7F77C"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DE2099" w14:textId="77777777" w:rsidR="00A16ADF" w:rsidRDefault="00A16ADF">
            <w:pPr>
              <w:spacing w:after="0"/>
              <w:ind w:left="135"/>
              <w:jc w:val="center"/>
            </w:pPr>
          </w:p>
        </w:tc>
        <w:tc>
          <w:tcPr>
            <w:tcW w:w="1628" w:type="dxa"/>
            <w:tcMar>
              <w:top w:w="50" w:type="dxa"/>
              <w:left w:w="100" w:type="dxa"/>
            </w:tcMar>
            <w:vAlign w:val="center"/>
          </w:tcPr>
          <w:p w14:paraId="54954B2C"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71BCA9" w14:textId="77777777" w:rsidR="00A16ADF" w:rsidRDefault="00A16ADF">
            <w:pPr>
              <w:spacing w:after="0"/>
              <w:ind w:left="135"/>
            </w:pPr>
          </w:p>
        </w:tc>
        <w:tc>
          <w:tcPr>
            <w:tcW w:w="1977" w:type="dxa"/>
            <w:tcMar>
              <w:top w:w="50" w:type="dxa"/>
              <w:left w:w="100" w:type="dxa"/>
            </w:tcMar>
            <w:vAlign w:val="center"/>
          </w:tcPr>
          <w:p w14:paraId="6C5F8BE3" w14:textId="77777777" w:rsidR="00A16ADF" w:rsidRDefault="00000000">
            <w:pPr>
              <w:spacing w:after="0"/>
              <w:ind w:left="135"/>
            </w:pPr>
            <w:hyperlink r:id="rId56">
              <w:r>
                <w:rPr>
                  <w:rFonts w:ascii="Times New Roman" w:hAnsi="Times New Roman"/>
                  <w:color w:val="0000FF"/>
                  <w:u w:val="single"/>
                </w:rPr>
                <w:t>https://m.edsoo.ru/Z7L3P0K0C</w:t>
              </w:r>
            </w:hyperlink>
          </w:p>
        </w:tc>
      </w:tr>
      <w:tr w:rsidR="00A16ADF" w14:paraId="79C68DA4" w14:textId="77777777">
        <w:trPr>
          <w:trHeight w:val="144"/>
          <w:tblCellSpacing w:w="20" w:type="nil"/>
        </w:trPr>
        <w:tc>
          <w:tcPr>
            <w:tcW w:w="378" w:type="dxa"/>
            <w:tcMar>
              <w:top w:w="50" w:type="dxa"/>
              <w:left w:w="100" w:type="dxa"/>
            </w:tcMar>
            <w:vAlign w:val="center"/>
          </w:tcPr>
          <w:p w14:paraId="4B8D07D5" w14:textId="77777777" w:rsidR="00A16ADF"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C725C21" w14:textId="77777777" w:rsidR="00A16ADF" w:rsidRDefault="00000000">
            <w:pPr>
              <w:spacing w:after="0"/>
              <w:ind w:left="135"/>
            </w:pPr>
            <w:r>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4A455174"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52A588" w14:textId="77777777" w:rsidR="00A16ADF" w:rsidRDefault="00A16ADF">
            <w:pPr>
              <w:spacing w:after="0"/>
              <w:ind w:left="135"/>
              <w:jc w:val="center"/>
            </w:pPr>
          </w:p>
        </w:tc>
        <w:tc>
          <w:tcPr>
            <w:tcW w:w="1628" w:type="dxa"/>
            <w:tcMar>
              <w:top w:w="50" w:type="dxa"/>
              <w:left w:w="100" w:type="dxa"/>
            </w:tcMar>
            <w:vAlign w:val="center"/>
          </w:tcPr>
          <w:p w14:paraId="5DA53CCE"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71A81FB" w14:textId="77777777" w:rsidR="00A16ADF" w:rsidRDefault="00A16ADF">
            <w:pPr>
              <w:spacing w:after="0"/>
              <w:ind w:left="135"/>
            </w:pPr>
          </w:p>
        </w:tc>
        <w:tc>
          <w:tcPr>
            <w:tcW w:w="1977" w:type="dxa"/>
            <w:tcMar>
              <w:top w:w="50" w:type="dxa"/>
              <w:left w:w="100" w:type="dxa"/>
            </w:tcMar>
            <w:vAlign w:val="center"/>
          </w:tcPr>
          <w:p w14:paraId="3EF9372D" w14:textId="77777777" w:rsidR="00A16ADF" w:rsidRDefault="00000000">
            <w:pPr>
              <w:spacing w:after="0"/>
              <w:ind w:left="135"/>
            </w:pPr>
            <w:hyperlink r:id="rId57">
              <w:r>
                <w:rPr>
                  <w:rFonts w:ascii="Times New Roman" w:hAnsi="Times New Roman"/>
                  <w:color w:val="0000FF"/>
                  <w:u w:val="single"/>
                </w:rPr>
                <w:t>https://m.edsoo.ru/U9N6O3V6W</w:t>
              </w:r>
            </w:hyperlink>
          </w:p>
        </w:tc>
      </w:tr>
      <w:tr w:rsidR="00A16ADF" w14:paraId="11816784" w14:textId="77777777">
        <w:trPr>
          <w:trHeight w:val="144"/>
          <w:tblCellSpacing w:w="20" w:type="nil"/>
        </w:trPr>
        <w:tc>
          <w:tcPr>
            <w:tcW w:w="378" w:type="dxa"/>
            <w:tcMar>
              <w:top w:w="50" w:type="dxa"/>
              <w:left w:w="100" w:type="dxa"/>
            </w:tcMar>
            <w:vAlign w:val="center"/>
          </w:tcPr>
          <w:p w14:paraId="5134B3AE" w14:textId="77777777" w:rsidR="00A16ADF"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DDDF1A6" w14:textId="77777777" w:rsidR="00A16ADF" w:rsidRDefault="00000000">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14:paraId="768C6C8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2C87BC" w14:textId="77777777" w:rsidR="00A16ADF" w:rsidRDefault="00A16ADF">
            <w:pPr>
              <w:spacing w:after="0"/>
              <w:ind w:left="135"/>
              <w:jc w:val="center"/>
            </w:pPr>
          </w:p>
        </w:tc>
        <w:tc>
          <w:tcPr>
            <w:tcW w:w="1628" w:type="dxa"/>
            <w:tcMar>
              <w:top w:w="50" w:type="dxa"/>
              <w:left w:w="100" w:type="dxa"/>
            </w:tcMar>
            <w:vAlign w:val="center"/>
          </w:tcPr>
          <w:p w14:paraId="3B5FE12F" w14:textId="77777777" w:rsidR="00A16ADF" w:rsidRDefault="00A16ADF">
            <w:pPr>
              <w:spacing w:after="0"/>
              <w:ind w:left="135"/>
              <w:jc w:val="center"/>
            </w:pPr>
          </w:p>
        </w:tc>
        <w:tc>
          <w:tcPr>
            <w:tcW w:w="1155" w:type="dxa"/>
            <w:tcMar>
              <w:top w:w="50" w:type="dxa"/>
              <w:left w:w="100" w:type="dxa"/>
            </w:tcMar>
            <w:vAlign w:val="center"/>
          </w:tcPr>
          <w:p w14:paraId="684E9027" w14:textId="77777777" w:rsidR="00A16ADF" w:rsidRDefault="00A16ADF">
            <w:pPr>
              <w:spacing w:after="0"/>
              <w:ind w:left="135"/>
            </w:pPr>
          </w:p>
        </w:tc>
        <w:tc>
          <w:tcPr>
            <w:tcW w:w="1977" w:type="dxa"/>
            <w:tcMar>
              <w:top w:w="50" w:type="dxa"/>
              <w:left w:w="100" w:type="dxa"/>
            </w:tcMar>
            <w:vAlign w:val="center"/>
          </w:tcPr>
          <w:p w14:paraId="28FD1E55" w14:textId="77777777" w:rsidR="00A16ADF" w:rsidRDefault="00000000">
            <w:pPr>
              <w:spacing w:after="0"/>
              <w:ind w:left="135"/>
            </w:pPr>
            <w:hyperlink r:id="rId58">
              <w:r>
                <w:rPr>
                  <w:rFonts w:ascii="Times New Roman" w:hAnsi="Times New Roman"/>
                  <w:color w:val="0000FF"/>
                  <w:u w:val="single"/>
                </w:rPr>
                <w:t>https://m.edsoo.ru/Q3U5Y1K8L</w:t>
              </w:r>
            </w:hyperlink>
          </w:p>
        </w:tc>
      </w:tr>
      <w:tr w:rsidR="00A16ADF" w14:paraId="6D9C42B9" w14:textId="77777777">
        <w:trPr>
          <w:trHeight w:val="144"/>
          <w:tblCellSpacing w:w="20" w:type="nil"/>
        </w:trPr>
        <w:tc>
          <w:tcPr>
            <w:tcW w:w="378" w:type="dxa"/>
            <w:tcMar>
              <w:top w:w="50" w:type="dxa"/>
              <w:left w:w="100" w:type="dxa"/>
            </w:tcMar>
            <w:vAlign w:val="center"/>
          </w:tcPr>
          <w:p w14:paraId="2C6CF51E" w14:textId="77777777" w:rsidR="00A16ADF"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B044248" w14:textId="77777777" w:rsidR="00A16ADF" w:rsidRDefault="00000000">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14:paraId="1D6FC1D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6B1390" w14:textId="77777777" w:rsidR="00A16ADF" w:rsidRDefault="00A16ADF">
            <w:pPr>
              <w:spacing w:after="0"/>
              <w:ind w:left="135"/>
              <w:jc w:val="center"/>
            </w:pPr>
          </w:p>
        </w:tc>
        <w:tc>
          <w:tcPr>
            <w:tcW w:w="1628" w:type="dxa"/>
            <w:tcMar>
              <w:top w:w="50" w:type="dxa"/>
              <w:left w:w="100" w:type="dxa"/>
            </w:tcMar>
            <w:vAlign w:val="center"/>
          </w:tcPr>
          <w:p w14:paraId="1DDA74B3" w14:textId="77777777" w:rsidR="00A16ADF" w:rsidRDefault="00A16ADF">
            <w:pPr>
              <w:spacing w:after="0"/>
              <w:ind w:left="135"/>
              <w:jc w:val="center"/>
            </w:pPr>
          </w:p>
        </w:tc>
        <w:tc>
          <w:tcPr>
            <w:tcW w:w="1155" w:type="dxa"/>
            <w:tcMar>
              <w:top w:w="50" w:type="dxa"/>
              <w:left w:w="100" w:type="dxa"/>
            </w:tcMar>
            <w:vAlign w:val="center"/>
          </w:tcPr>
          <w:p w14:paraId="60BBB464" w14:textId="77777777" w:rsidR="00A16ADF" w:rsidRDefault="00A16ADF">
            <w:pPr>
              <w:spacing w:after="0"/>
              <w:ind w:left="135"/>
            </w:pPr>
          </w:p>
        </w:tc>
        <w:tc>
          <w:tcPr>
            <w:tcW w:w="1977" w:type="dxa"/>
            <w:tcMar>
              <w:top w:w="50" w:type="dxa"/>
              <w:left w:w="100" w:type="dxa"/>
            </w:tcMar>
            <w:vAlign w:val="center"/>
          </w:tcPr>
          <w:p w14:paraId="1C045777" w14:textId="77777777" w:rsidR="00A16ADF" w:rsidRDefault="00000000">
            <w:pPr>
              <w:spacing w:after="0"/>
              <w:ind w:left="135"/>
            </w:pPr>
            <w:hyperlink r:id="rId59">
              <w:r>
                <w:rPr>
                  <w:rFonts w:ascii="Times New Roman" w:hAnsi="Times New Roman"/>
                  <w:color w:val="0000FF"/>
                  <w:u w:val="single"/>
                </w:rPr>
                <w:t>https://m.edsoo.ru/H1L2G4H4S</w:t>
              </w:r>
            </w:hyperlink>
          </w:p>
        </w:tc>
      </w:tr>
      <w:tr w:rsidR="00A16ADF" w14:paraId="5686918E" w14:textId="77777777">
        <w:trPr>
          <w:trHeight w:val="144"/>
          <w:tblCellSpacing w:w="20" w:type="nil"/>
        </w:trPr>
        <w:tc>
          <w:tcPr>
            <w:tcW w:w="378" w:type="dxa"/>
            <w:tcMar>
              <w:top w:w="50" w:type="dxa"/>
              <w:left w:w="100" w:type="dxa"/>
            </w:tcMar>
            <w:vAlign w:val="center"/>
          </w:tcPr>
          <w:p w14:paraId="1EB8B2E3" w14:textId="77777777" w:rsidR="00A16ADF" w:rsidRDefault="00000000">
            <w:pPr>
              <w:spacing w:after="0"/>
            </w:pPr>
            <w:r>
              <w:rPr>
                <w:rFonts w:ascii="Times New Roman" w:hAnsi="Times New Roman"/>
                <w:color w:val="000000"/>
                <w:sz w:val="24"/>
              </w:rPr>
              <w:lastRenderedPageBreak/>
              <w:t>6</w:t>
            </w:r>
          </w:p>
        </w:tc>
        <w:tc>
          <w:tcPr>
            <w:tcW w:w="3168" w:type="dxa"/>
            <w:tcMar>
              <w:top w:w="50" w:type="dxa"/>
              <w:left w:w="100" w:type="dxa"/>
            </w:tcMar>
            <w:vAlign w:val="center"/>
          </w:tcPr>
          <w:p w14:paraId="2EB375B9" w14:textId="77777777" w:rsidR="00A16ADF" w:rsidRDefault="00000000">
            <w:pPr>
              <w:spacing w:after="0"/>
              <w:ind w:left="135"/>
            </w:pPr>
            <w:r>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14:paraId="35B80A15"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67933B" w14:textId="77777777" w:rsidR="00A16ADF" w:rsidRDefault="00A16ADF">
            <w:pPr>
              <w:spacing w:after="0"/>
              <w:ind w:left="135"/>
              <w:jc w:val="center"/>
            </w:pPr>
          </w:p>
        </w:tc>
        <w:tc>
          <w:tcPr>
            <w:tcW w:w="1628" w:type="dxa"/>
            <w:tcMar>
              <w:top w:w="50" w:type="dxa"/>
              <w:left w:w="100" w:type="dxa"/>
            </w:tcMar>
            <w:vAlign w:val="center"/>
          </w:tcPr>
          <w:p w14:paraId="508822D6" w14:textId="77777777" w:rsidR="00A16ADF" w:rsidRDefault="00A16ADF">
            <w:pPr>
              <w:spacing w:after="0"/>
              <w:ind w:left="135"/>
              <w:jc w:val="center"/>
            </w:pPr>
          </w:p>
        </w:tc>
        <w:tc>
          <w:tcPr>
            <w:tcW w:w="1155" w:type="dxa"/>
            <w:tcMar>
              <w:top w:w="50" w:type="dxa"/>
              <w:left w:w="100" w:type="dxa"/>
            </w:tcMar>
            <w:vAlign w:val="center"/>
          </w:tcPr>
          <w:p w14:paraId="11AD54DF" w14:textId="77777777" w:rsidR="00A16ADF" w:rsidRDefault="00A16ADF">
            <w:pPr>
              <w:spacing w:after="0"/>
              <w:ind w:left="135"/>
            </w:pPr>
          </w:p>
        </w:tc>
        <w:tc>
          <w:tcPr>
            <w:tcW w:w="1977" w:type="dxa"/>
            <w:tcMar>
              <w:top w:w="50" w:type="dxa"/>
              <w:left w:w="100" w:type="dxa"/>
            </w:tcMar>
            <w:vAlign w:val="center"/>
          </w:tcPr>
          <w:p w14:paraId="419D9C6B" w14:textId="77777777" w:rsidR="00A16ADF" w:rsidRDefault="00000000">
            <w:pPr>
              <w:spacing w:after="0"/>
              <w:ind w:left="135"/>
            </w:pPr>
            <w:hyperlink r:id="rId60">
              <w:r>
                <w:rPr>
                  <w:rFonts w:ascii="Times New Roman" w:hAnsi="Times New Roman"/>
                  <w:color w:val="0000FF"/>
                  <w:u w:val="single"/>
                </w:rPr>
                <w:t>https://m.edsoo.ru/V3S7F7X7I</w:t>
              </w:r>
            </w:hyperlink>
          </w:p>
        </w:tc>
      </w:tr>
      <w:tr w:rsidR="00A16ADF" w14:paraId="1AA85F74" w14:textId="77777777">
        <w:trPr>
          <w:trHeight w:val="144"/>
          <w:tblCellSpacing w:w="20" w:type="nil"/>
        </w:trPr>
        <w:tc>
          <w:tcPr>
            <w:tcW w:w="378" w:type="dxa"/>
            <w:tcMar>
              <w:top w:w="50" w:type="dxa"/>
              <w:left w:w="100" w:type="dxa"/>
            </w:tcMar>
            <w:vAlign w:val="center"/>
          </w:tcPr>
          <w:p w14:paraId="038AE8E1" w14:textId="77777777" w:rsidR="00A16ADF"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0314AF9F" w14:textId="77777777" w:rsidR="00A16ADF" w:rsidRDefault="00000000">
            <w:pPr>
              <w:spacing w:after="0"/>
              <w:ind w:left="135"/>
            </w:pPr>
            <w:r>
              <w:rPr>
                <w:rFonts w:ascii="Times New Roman" w:hAnsi="Times New Roman"/>
                <w:color w:val="000000"/>
                <w:sz w:val="24"/>
              </w:rPr>
              <w:t>Географические открытия XVII—XIX вв. Поиски Южной Земли — открытие Австралии</w:t>
            </w:r>
          </w:p>
        </w:tc>
        <w:tc>
          <w:tcPr>
            <w:tcW w:w="830" w:type="dxa"/>
            <w:tcMar>
              <w:top w:w="50" w:type="dxa"/>
              <w:left w:w="100" w:type="dxa"/>
            </w:tcMar>
            <w:vAlign w:val="center"/>
          </w:tcPr>
          <w:p w14:paraId="4BA21CDC"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3A034F" w14:textId="77777777" w:rsidR="00A16ADF" w:rsidRDefault="00A16ADF">
            <w:pPr>
              <w:spacing w:after="0"/>
              <w:ind w:left="135"/>
              <w:jc w:val="center"/>
            </w:pPr>
          </w:p>
        </w:tc>
        <w:tc>
          <w:tcPr>
            <w:tcW w:w="1628" w:type="dxa"/>
            <w:tcMar>
              <w:top w:w="50" w:type="dxa"/>
              <w:left w:w="100" w:type="dxa"/>
            </w:tcMar>
            <w:vAlign w:val="center"/>
          </w:tcPr>
          <w:p w14:paraId="3D9DC0F2" w14:textId="77777777" w:rsidR="00A16ADF" w:rsidRDefault="00A16ADF">
            <w:pPr>
              <w:spacing w:after="0"/>
              <w:ind w:left="135"/>
              <w:jc w:val="center"/>
            </w:pPr>
          </w:p>
        </w:tc>
        <w:tc>
          <w:tcPr>
            <w:tcW w:w="1155" w:type="dxa"/>
            <w:tcMar>
              <w:top w:w="50" w:type="dxa"/>
              <w:left w:w="100" w:type="dxa"/>
            </w:tcMar>
            <w:vAlign w:val="center"/>
          </w:tcPr>
          <w:p w14:paraId="67FFD62F" w14:textId="77777777" w:rsidR="00A16ADF" w:rsidRDefault="00A16ADF">
            <w:pPr>
              <w:spacing w:after="0"/>
              <w:ind w:left="135"/>
            </w:pPr>
          </w:p>
        </w:tc>
        <w:tc>
          <w:tcPr>
            <w:tcW w:w="1977" w:type="dxa"/>
            <w:tcMar>
              <w:top w:w="50" w:type="dxa"/>
              <w:left w:w="100" w:type="dxa"/>
            </w:tcMar>
            <w:vAlign w:val="center"/>
          </w:tcPr>
          <w:p w14:paraId="5CC8B3D8" w14:textId="77777777" w:rsidR="00A16ADF" w:rsidRDefault="00000000">
            <w:pPr>
              <w:spacing w:after="0"/>
              <w:ind w:left="135"/>
            </w:pPr>
            <w:hyperlink r:id="rId61">
              <w:r>
                <w:rPr>
                  <w:rFonts w:ascii="Times New Roman" w:hAnsi="Times New Roman"/>
                  <w:color w:val="0000FF"/>
                  <w:u w:val="single"/>
                </w:rPr>
                <w:t>https://m.edsoo.ru/N5V9N3Z5X</w:t>
              </w:r>
            </w:hyperlink>
          </w:p>
        </w:tc>
      </w:tr>
      <w:tr w:rsidR="00A16ADF" w14:paraId="0E695461" w14:textId="77777777">
        <w:trPr>
          <w:trHeight w:val="144"/>
          <w:tblCellSpacing w:w="20" w:type="nil"/>
        </w:trPr>
        <w:tc>
          <w:tcPr>
            <w:tcW w:w="378" w:type="dxa"/>
            <w:tcMar>
              <w:top w:w="50" w:type="dxa"/>
              <w:left w:w="100" w:type="dxa"/>
            </w:tcMar>
            <w:vAlign w:val="center"/>
          </w:tcPr>
          <w:p w14:paraId="4862B3E4" w14:textId="77777777" w:rsidR="00A16ADF"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D9C0800" w14:textId="77777777" w:rsidR="00A16ADF" w:rsidRDefault="00000000">
            <w:pPr>
              <w:spacing w:after="0"/>
              <w:ind w:left="135"/>
            </w:pPr>
            <w:r>
              <w:rPr>
                <w:rFonts w:ascii="Times New Roman" w:hAnsi="Times New Roman"/>
                <w:color w:val="000000"/>
                <w:sz w:val="24"/>
              </w:rPr>
              <w:t>Русские путешественники и мореплаватели на северо-востоке Азии. Первая русская кругосветная экспедиция</w:t>
            </w:r>
          </w:p>
        </w:tc>
        <w:tc>
          <w:tcPr>
            <w:tcW w:w="830" w:type="dxa"/>
            <w:tcMar>
              <w:top w:w="50" w:type="dxa"/>
              <w:left w:w="100" w:type="dxa"/>
            </w:tcMar>
            <w:vAlign w:val="center"/>
          </w:tcPr>
          <w:p w14:paraId="35EB9721"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11B07F" w14:textId="77777777" w:rsidR="00A16ADF" w:rsidRDefault="00A16ADF">
            <w:pPr>
              <w:spacing w:after="0"/>
              <w:ind w:left="135"/>
              <w:jc w:val="center"/>
            </w:pPr>
          </w:p>
        </w:tc>
        <w:tc>
          <w:tcPr>
            <w:tcW w:w="1628" w:type="dxa"/>
            <w:tcMar>
              <w:top w:w="50" w:type="dxa"/>
              <w:left w:w="100" w:type="dxa"/>
            </w:tcMar>
            <w:vAlign w:val="center"/>
          </w:tcPr>
          <w:p w14:paraId="03ACB402" w14:textId="77777777" w:rsidR="00A16ADF" w:rsidRDefault="00A16ADF">
            <w:pPr>
              <w:spacing w:after="0"/>
              <w:ind w:left="135"/>
              <w:jc w:val="center"/>
            </w:pPr>
          </w:p>
        </w:tc>
        <w:tc>
          <w:tcPr>
            <w:tcW w:w="1155" w:type="dxa"/>
            <w:tcMar>
              <w:top w:w="50" w:type="dxa"/>
              <w:left w:w="100" w:type="dxa"/>
            </w:tcMar>
            <w:vAlign w:val="center"/>
          </w:tcPr>
          <w:p w14:paraId="1382693A" w14:textId="77777777" w:rsidR="00A16ADF" w:rsidRDefault="00A16ADF">
            <w:pPr>
              <w:spacing w:after="0"/>
              <w:ind w:left="135"/>
            </w:pPr>
          </w:p>
        </w:tc>
        <w:tc>
          <w:tcPr>
            <w:tcW w:w="1977" w:type="dxa"/>
            <w:tcMar>
              <w:top w:w="50" w:type="dxa"/>
              <w:left w:w="100" w:type="dxa"/>
            </w:tcMar>
            <w:vAlign w:val="center"/>
          </w:tcPr>
          <w:p w14:paraId="0D0B87E7" w14:textId="77777777" w:rsidR="00A16ADF" w:rsidRDefault="00000000">
            <w:pPr>
              <w:spacing w:after="0"/>
              <w:ind w:left="135"/>
            </w:pPr>
            <w:hyperlink r:id="rId62">
              <w:r>
                <w:rPr>
                  <w:rFonts w:ascii="Times New Roman" w:hAnsi="Times New Roman"/>
                  <w:color w:val="0000FF"/>
                  <w:u w:val="single"/>
                </w:rPr>
                <w:t>https://m.edsoo.ru/I5X1X2E3Y</w:t>
              </w:r>
            </w:hyperlink>
          </w:p>
        </w:tc>
      </w:tr>
      <w:tr w:rsidR="00A16ADF" w14:paraId="26F131CC" w14:textId="77777777">
        <w:trPr>
          <w:trHeight w:val="144"/>
          <w:tblCellSpacing w:w="20" w:type="nil"/>
        </w:trPr>
        <w:tc>
          <w:tcPr>
            <w:tcW w:w="378" w:type="dxa"/>
            <w:tcMar>
              <w:top w:w="50" w:type="dxa"/>
              <w:left w:w="100" w:type="dxa"/>
            </w:tcMar>
            <w:vAlign w:val="center"/>
          </w:tcPr>
          <w:p w14:paraId="79D6CE33" w14:textId="77777777" w:rsidR="00A16ADF"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40B166E0" w14:textId="77777777" w:rsidR="00A16ADF" w:rsidRDefault="00000000">
            <w:pPr>
              <w:spacing w:after="0"/>
              <w:ind w:left="135"/>
            </w:pPr>
            <w:r>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70C46C06"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711B6A" w14:textId="77777777" w:rsidR="00A16ADF" w:rsidRDefault="00A16ADF">
            <w:pPr>
              <w:spacing w:after="0"/>
              <w:ind w:left="135"/>
              <w:jc w:val="center"/>
            </w:pPr>
          </w:p>
        </w:tc>
        <w:tc>
          <w:tcPr>
            <w:tcW w:w="1628" w:type="dxa"/>
            <w:tcMar>
              <w:top w:w="50" w:type="dxa"/>
              <w:left w:w="100" w:type="dxa"/>
            </w:tcMar>
            <w:vAlign w:val="center"/>
          </w:tcPr>
          <w:p w14:paraId="20358774"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9A2DBB" w14:textId="77777777" w:rsidR="00A16ADF" w:rsidRDefault="00A16ADF">
            <w:pPr>
              <w:spacing w:after="0"/>
              <w:ind w:left="135"/>
            </w:pPr>
          </w:p>
        </w:tc>
        <w:tc>
          <w:tcPr>
            <w:tcW w:w="1977" w:type="dxa"/>
            <w:tcMar>
              <w:top w:w="50" w:type="dxa"/>
              <w:left w:w="100" w:type="dxa"/>
            </w:tcMar>
            <w:vAlign w:val="center"/>
          </w:tcPr>
          <w:p w14:paraId="75D9286F" w14:textId="77777777" w:rsidR="00A16ADF" w:rsidRDefault="00000000">
            <w:pPr>
              <w:spacing w:after="0"/>
              <w:ind w:left="135"/>
            </w:pPr>
            <w:hyperlink r:id="rId63">
              <w:r>
                <w:rPr>
                  <w:rFonts w:ascii="Times New Roman" w:hAnsi="Times New Roman"/>
                  <w:color w:val="0000FF"/>
                  <w:u w:val="single"/>
                </w:rPr>
                <w:t>https://m.edsoo.ru/Y7A7C0T7W</w:t>
              </w:r>
            </w:hyperlink>
          </w:p>
        </w:tc>
      </w:tr>
      <w:tr w:rsidR="00A16ADF" w14:paraId="44BA7DB7" w14:textId="77777777">
        <w:trPr>
          <w:trHeight w:val="144"/>
          <w:tblCellSpacing w:w="20" w:type="nil"/>
        </w:trPr>
        <w:tc>
          <w:tcPr>
            <w:tcW w:w="378" w:type="dxa"/>
            <w:tcMar>
              <w:top w:w="50" w:type="dxa"/>
              <w:left w:w="100" w:type="dxa"/>
            </w:tcMar>
            <w:vAlign w:val="center"/>
          </w:tcPr>
          <w:p w14:paraId="0E10222C" w14:textId="77777777" w:rsidR="00A16ADF"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1BFBBB44" w14:textId="77777777" w:rsidR="00A16ADF" w:rsidRDefault="00000000">
            <w:pPr>
              <w:spacing w:after="0"/>
              <w:ind w:left="135"/>
            </w:pPr>
            <w:r>
              <w:rPr>
                <w:rFonts w:ascii="Times New Roman" w:hAnsi="Times New Roman"/>
                <w:color w:val="000000"/>
                <w:sz w:val="24"/>
              </w:rPr>
              <w:t>Виды изображения земной поверхности. Планы местности. Условные знаки</w:t>
            </w:r>
          </w:p>
        </w:tc>
        <w:tc>
          <w:tcPr>
            <w:tcW w:w="830" w:type="dxa"/>
            <w:tcMar>
              <w:top w:w="50" w:type="dxa"/>
              <w:left w:w="100" w:type="dxa"/>
            </w:tcMar>
            <w:vAlign w:val="center"/>
          </w:tcPr>
          <w:p w14:paraId="234BEBE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A5F2B5" w14:textId="77777777" w:rsidR="00A16ADF" w:rsidRDefault="00A16ADF">
            <w:pPr>
              <w:spacing w:after="0"/>
              <w:ind w:left="135"/>
              <w:jc w:val="center"/>
            </w:pPr>
          </w:p>
        </w:tc>
        <w:tc>
          <w:tcPr>
            <w:tcW w:w="1628" w:type="dxa"/>
            <w:tcMar>
              <w:top w:w="50" w:type="dxa"/>
              <w:left w:w="100" w:type="dxa"/>
            </w:tcMar>
            <w:vAlign w:val="center"/>
          </w:tcPr>
          <w:p w14:paraId="235CD1E9" w14:textId="77777777" w:rsidR="00A16ADF" w:rsidRDefault="00A16ADF">
            <w:pPr>
              <w:spacing w:after="0"/>
              <w:ind w:left="135"/>
              <w:jc w:val="center"/>
            </w:pPr>
          </w:p>
        </w:tc>
        <w:tc>
          <w:tcPr>
            <w:tcW w:w="1155" w:type="dxa"/>
            <w:tcMar>
              <w:top w:w="50" w:type="dxa"/>
              <w:left w:w="100" w:type="dxa"/>
            </w:tcMar>
            <w:vAlign w:val="center"/>
          </w:tcPr>
          <w:p w14:paraId="3AEDAE6A" w14:textId="77777777" w:rsidR="00A16ADF" w:rsidRDefault="00A16ADF">
            <w:pPr>
              <w:spacing w:after="0"/>
              <w:ind w:left="135"/>
            </w:pPr>
          </w:p>
        </w:tc>
        <w:tc>
          <w:tcPr>
            <w:tcW w:w="1977" w:type="dxa"/>
            <w:tcMar>
              <w:top w:w="50" w:type="dxa"/>
              <w:left w:w="100" w:type="dxa"/>
            </w:tcMar>
            <w:vAlign w:val="center"/>
          </w:tcPr>
          <w:p w14:paraId="4B48D905" w14:textId="77777777" w:rsidR="00A16ADF" w:rsidRDefault="00000000">
            <w:pPr>
              <w:spacing w:after="0"/>
              <w:ind w:left="135"/>
            </w:pPr>
            <w:hyperlink r:id="rId64">
              <w:r>
                <w:rPr>
                  <w:rFonts w:ascii="Times New Roman" w:hAnsi="Times New Roman"/>
                  <w:color w:val="0000FF"/>
                  <w:u w:val="single"/>
                </w:rPr>
                <w:t>https://m.edsoo.ru/B5V7H4T7Q</w:t>
              </w:r>
            </w:hyperlink>
          </w:p>
        </w:tc>
      </w:tr>
      <w:tr w:rsidR="00A16ADF" w14:paraId="66008971" w14:textId="77777777">
        <w:trPr>
          <w:trHeight w:val="144"/>
          <w:tblCellSpacing w:w="20" w:type="nil"/>
        </w:trPr>
        <w:tc>
          <w:tcPr>
            <w:tcW w:w="378" w:type="dxa"/>
            <w:tcMar>
              <w:top w:w="50" w:type="dxa"/>
              <w:left w:w="100" w:type="dxa"/>
            </w:tcMar>
            <w:vAlign w:val="center"/>
          </w:tcPr>
          <w:p w14:paraId="4175BAB5" w14:textId="77777777" w:rsidR="00A16AD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C889ACD" w14:textId="77777777" w:rsidR="00A16ADF" w:rsidRDefault="00000000">
            <w:pPr>
              <w:spacing w:after="0"/>
              <w:ind w:left="135"/>
            </w:pPr>
            <w:r>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7FA79DA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575705" w14:textId="77777777" w:rsidR="00A16ADF" w:rsidRDefault="00A16ADF">
            <w:pPr>
              <w:spacing w:after="0"/>
              <w:ind w:left="135"/>
              <w:jc w:val="center"/>
            </w:pPr>
          </w:p>
        </w:tc>
        <w:tc>
          <w:tcPr>
            <w:tcW w:w="1628" w:type="dxa"/>
            <w:tcMar>
              <w:top w:w="50" w:type="dxa"/>
              <w:left w:w="100" w:type="dxa"/>
            </w:tcMar>
            <w:vAlign w:val="center"/>
          </w:tcPr>
          <w:p w14:paraId="1DB24EBC"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C8335B2" w14:textId="77777777" w:rsidR="00A16ADF" w:rsidRDefault="00A16ADF">
            <w:pPr>
              <w:spacing w:after="0"/>
              <w:ind w:left="135"/>
            </w:pPr>
          </w:p>
        </w:tc>
        <w:tc>
          <w:tcPr>
            <w:tcW w:w="1977" w:type="dxa"/>
            <w:tcMar>
              <w:top w:w="50" w:type="dxa"/>
              <w:left w:w="100" w:type="dxa"/>
            </w:tcMar>
            <w:vAlign w:val="center"/>
          </w:tcPr>
          <w:p w14:paraId="30AFDEBB" w14:textId="77777777" w:rsidR="00A16ADF" w:rsidRDefault="00000000">
            <w:pPr>
              <w:spacing w:after="0"/>
              <w:ind w:left="135"/>
            </w:pPr>
            <w:hyperlink r:id="rId65">
              <w:r>
                <w:rPr>
                  <w:rFonts w:ascii="Times New Roman" w:hAnsi="Times New Roman"/>
                  <w:color w:val="0000FF"/>
                  <w:u w:val="single"/>
                </w:rPr>
                <w:t>https://m.edsoo.ru/G3N4O5L2M</w:t>
              </w:r>
            </w:hyperlink>
          </w:p>
        </w:tc>
      </w:tr>
      <w:tr w:rsidR="00A16ADF" w14:paraId="2ADBF20B" w14:textId="77777777">
        <w:trPr>
          <w:trHeight w:val="144"/>
          <w:tblCellSpacing w:w="20" w:type="nil"/>
        </w:trPr>
        <w:tc>
          <w:tcPr>
            <w:tcW w:w="378" w:type="dxa"/>
            <w:tcMar>
              <w:top w:w="50" w:type="dxa"/>
              <w:left w:w="100" w:type="dxa"/>
            </w:tcMar>
            <w:vAlign w:val="center"/>
          </w:tcPr>
          <w:p w14:paraId="3DA5A844" w14:textId="77777777" w:rsidR="00A16ADF"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73507FB" w14:textId="77777777" w:rsidR="00A16ADF" w:rsidRDefault="00000000">
            <w:pPr>
              <w:spacing w:after="0"/>
              <w:ind w:left="135"/>
            </w:pPr>
            <w:r>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14:paraId="687FE267"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1D686E" w14:textId="77777777" w:rsidR="00A16ADF" w:rsidRDefault="00A16ADF">
            <w:pPr>
              <w:spacing w:after="0"/>
              <w:ind w:left="135"/>
              <w:jc w:val="center"/>
            </w:pPr>
          </w:p>
        </w:tc>
        <w:tc>
          <w:tcPr>
            <w:tcW w:w="1628" w:type="dxa"/>
            <w:tcMar>
              <w:top w:w="50" w:type="dxa"/>
              <w:left w:w="100" w:type="dxa"/>
            </w:tcMar>
            <w:vAlign w:val="center"/>
          </w:tcPr>
          <w:p w14:paraId="3C3C03BA" w14:textId="77777777" w:rsidR="00A16ADF" w:rsidRDefault="00A16ADF">
            <w:pPr>
              <w:spacing w:after="0"/>
              <w:ind w:left="135"/>
              <w:jc w:val="center"/>
            </w:pPr>
          </w:p>
        </w:tc>
        <w:tc>
          <w:tcPr>
            <w:tcW w:w="1155" w:type="dxa"/>
            <w:tcMar>
              <w:top w:w="50" w:type="dxa"/>
              <w:left w:w="100" w:type="dxa"/>
            </w:tcMar>
            <w:vAlign w:val="center"/>
          </w:tcPr>
          <w:p w14:paraId="6567C026" w14:textId="77777777" w:rsidR="00A16ADF" w:rsidRDefault="00A16ADF">
            <w:pPr>
              <w:spacing w:after="0"/>
              <w:ind w:left="135"/>
            </w:pPr>
          </w:p>
        </w:tc>
        <w:tc>
          <w:tcPr>
            <w:tcW w:w="1977" w:type="dxa"/>
            <w:tcMar>
              <w:top w:w="50" w:type="dxa"/>
              <w:left w:w="100" w:type="dxa"/>
            </w:tcMar>
            <w:vAlign w:val="center"/>
          </w:tcPr>
          <w:p w14:paraId="584359E1" w14:textId="77777777" w:rsidR="00A16ADF" w:rsidRDefault="00000000">
            <w:pPr>
              <w:spacing w:after="0"/>
              <w:ind w:left="135"/>
            </w:pPr>
            <w:hyperlink r:id="rId66">
              <w:r>
                <w:rPr>
                  <w:rFonts w:ascii="Times New Roman" w:hAnsi="Times New Roman"/>
                  <w:color w:val="0000FF"/>
                  <w:u w:val="single"/>
                </w:rPr>
                <w:t>https://m.edsoo.ru/J9R7G1C8C</w:t>
              </w:r>
            </w:hyperlink>
          </w:p>
        </w:tc>
      </w:tr>
      <w:tr w:rsidR="00A16ADF" w14:paraId="11DCFE93" w14:textId="77777777">
        <w:trPr>
          <w:trHeight w:val="144"/>
          <w:tblCellSpacing w:w="20" w:type="nil"/>
        </w:trPr>
        <w:tc>
          <w:tcPr>
            <w:tcW w:w="378" w:type="dxa"/>
            <w:tcMar>
              <w:top w:w="50" w:type="dxa"/>
              <w:left w:w="100" w:type="dxa"/>
            </w:tcMar>
            <w:vAlign w:val="center"/>
          </w:tcPr>
          <w:p w14:paraId="52E159A6" w14:textId="77777777" w:rsidR="00A16ADF" w:rsidRDefault="00000000">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2A39245A" w14:textId="77777777" w:rsidR="00A16ADF" w:rsidRDefault="00000000">
            <w:pPr>
              <w:spacing w:after="0"/>
              <w:ind w:left="135"/>
            </w:pPr>
            <w:r>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6D344B83"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41D0FC" w14:textId="77777777" w:rsidR="00A16ADF" w:rsidRDefault="00A16ADF">
            <w:pPr>
              <w:spacing w:after="0"/>
              <w:ind w:left="135"/>
              <w:jc w:val="center"/>
            </w:pPr>
          </w:p>
        </w:tc>
        <w:tc>
          <w:tcPr>
            <w:tcW w:w="1628" w:type="dxa"/>
            <w:tcMar>
              <w:top w:w="50" w:type="dxa"/>
              <w:left w:w="100" w:type="dxa"/>
            </w:tcMar>
            <w:vAlign w:val="center"/>
          </w:tcPr>
          <w:p w14:paraId="19FB18B5" w14:textId="77777777" w:rsidR="00A16ADF" w:rsidRDefault="00A16ADF">
            <w:pPr>
              <w:spacing w:after="0"/>
              <w:ind w:left="135"/>
              <w:jc w:val="center"/>
            </w:pPr>
          </w:p>
        </w:tc>
        <w:tc>
          <w:tcPr>
            <w:tcW w:w="1155" w:type="dxa"/>
            <w:tcMar>
              <w:top w:w="50" w:type="dxa"/>
              <w:left w:w="100" w:type="dxa"/>
            </w:tcMar>
            <w:vAlign w:val="center"/>
          </w:tcPr>
          <w:p w14:paraId="50EFA454" w14:textId="77777777" w:rsidR="00A16ADF" w:rsidRDefault="00A16ADF">
            <w:pPr>
              <w:spacing w:after="0"/>
              <w:ind w:left="135"/>
            </w:pPr>
          </w:p>
        </w:tc>
        <w:tc>
          <w:tcPr>
            <w:tcW w:w="1977" w:type="dxa"/>
            <w:tcMar>
              <w:top w:w="50" w:type="dxa"/>
              <w:left w:w="100" w:type="dxa"/>
            </w:tcMar>
            <w:vAlign w:val="center"/>
          </w:tcPr>
          <w:p w14:paraId="14801CC9" w14:textId="77777777" w:rsidR="00A16ADF" w:rsidRDefault="00000000">
            <w:pPr>
              <w:spacing w:after="0"/>
              <w:ind w:left="135"/>
            </w:pPr>
            <w:hyperlink r:id="rId67">
              <w:r>
                <w:rPr>
                  <w:rFonts w:ascii="Times New Roman" w:hAnsi="Times New Roman"/>
                  <w:color w:val="0000FF"/>
                  <w:u w:val="single"/>
                </w:rPr>
                <w:t>https://m.edsoo.ru/T0W0X7S8S</w:t>
              </w:r>
            </w:hyperlink>
          </w:p>
        </w:tc>
      </w:tr>
      <w:tr w:rsidR="00A16ADF" w14:paraId="1445E019" w14:textId="77777777">
        <w:trPr>
          <w:trHeight w:val="144"/>
          <w:tblCellSpacing w:w="20" w:type="nil"/>
        </w:trPr>
        <w:tc>
          <w:tcPr>
            <w:tcW w:w="378" w:type="dxa"/>
            <w:tcMar>
              <w:top w:w="50" w:type="dxa"/>
              <w:left w:w="100" w:type="dxa"/>
            </w:tcMar>
            <w:vAlign w:val="center"/>
          </w:tcPr>
          <w:p w14:paraId="661EFFAD" w14:textId="77777777" w:rsidR="00A16ADF"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E438B7B" w14:textId="77777777" w:rsidR="00A16ADF" w:rsidRDefault="00000000">
            <w:pPr>
              <w:spacing w:after="0"/>
              <w:ind w:left="135"/>
            </w:pPr>
            <w:r>
              <w:rPr>
                <w:rFonts w:ascii="Times New Roman" w:hAnsi="Times New Roman"/>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830" w:type="dxa"/>
            <w:tcMar>
              <w:top w:w="50" w:type="dxa"/>
              <w:left w:w="100" w:type="dxa"/>
            </w:tcMar>
            <w:vAlign w:val="center"/>
          </w:tcPr>
          <w:p w14:paraId="104ABC49"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2604C1" w14:textId="77777777" w:rsidR="00A16ADF" w:rsidRDefault="00A16ADF">
            <w:pPr>
              <w:spacing w:after="0"/>
              <w:ind w:left="135"/>
              <w:jc w:val="center"/>
            </w:pPr>
          </w:p>
        </w:tc>
        <w:tc>
          <w:tcPr>
            <w:tcW w:w="1628" w:type="dxa"/>
            <w:tcMar>
              <w:top w:w="50" w:type="dxa"/>
              <w:left w:w="100" w:type="dxa"/>
            </w:tcMar>
            <w:vAlign w:val="center"/>
          </w:tcPr>
          <w:p w14:paraId="3391177D"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03ED2CD" w14:textId="77777777" w:rsidR="00A16ADF" w:rsidRDefault="00A16ADF">
            <w:pPr>
              <w:spacing w:after="0"/>
              <w:ind w:left="135"/>
            </w:pPr>
          </w:p>
        </w:tc>
        <w:tc>
          <w:tcPr>
            <w:tcW w:w="1977" w:type="dxa"/>
            <w:tcMar>
              <w:top w:w="50" w:type="dxa"/>
              <w:left w:w="100" w:type="dxa"/>
            </w:tcMar>
            <w:vAlign w:val="center"/>
          </w:tcPr>
          <w:p w14:paraId="6529EBBF" w14:textId="77777777" w:rsidR="00A16ADF" w:rsidRDefault="00000000">
            <w:pPr>
              <w:spacing w:after="0"/>
              <w:ind w:left="135"/>
            </w:pPr>
            <w:hyperlink r:id="rId68">
              <w:r>
                <w:rPr>
                  <w:rFonts w:ascii="Times New Roman" w:hAnsi="Times New Roman"/>
                  <w:color w:val="0000FF"/>
                  <w:u w:val="single"/>
                </w:rPr>
                <w:t>https://m.edsoo.ru/B5S4E5Y5I</w:t>
              </w:r>
            </w:hyperlink>
          </w:p>
        </w:tc>
      </w:tr>
      <w:tr w:rsidR="00A16ADF" w14:paraId="06ED9904" w14:textId="77777777">
        <w:trPr>
          <w:trHeight w:val="144"/>
          <w:tblCellSpacing w:w="20" w:type="nil"/>
        </w:trPr>
        <w:tc>
          <w:tcPr>
            <w:tcW w:w="378" w:type="dxa"/>
            <w:tcMar>
              <w:top w:w="50" w:type="dxa"/>
              <w:left w:w="100" w:type="dxa"/>
            </w:tcMar>
            <w:vAlign w:val="center"/>
          </w:tcPr>
          <w:p w14:paraId="57B2CD29" w14:textId="77777777" w:rsidR="00A16ADF"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017592F0" w14:textId="77777777" w:rsidR="00A16ADF" w:rsidRDefault="00000000">
            <w:pPr>
              <w:spacing w:after="0"/>
              <w:ind w:left="135"/>
            </w:pPr>
            <w:r>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1692AA07"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9181CC" w14:textId="77777777" w:rsidR="00A16ADF" w:rsidRDefault="00A16ADF">
            <w:pPr>
              <w:spacing w:after="0"/>
              <w:ind w:left="135"/>
              <w:jc w:val="center"/>
            </w:pPr>
          </w:p>
        </w:tc>
        <w:tc>
          <w:tcPr>
            <w:tcW w:w="1628" w:type="dxa"/>
            <w:tcMar>
              <w:top w:w="50" w:type="dxa"/>
              <w:left w:w="100" w:type="dxa"/>
            </w:tcMar>
            <w:vAlign w:val="center"/>
          </w:tcPr>
          <w:p w14:paraId="502D3761" w14:textId="77777777" w:rsidR="00A16ADF" w:rsidRDefault="00A16ADF">
            <w:pPr>
              <w:spacing w:after="0"/>
              <w:ind w:left="135"/>
              <w:jc w:val="center"/>
            </w:pPr>
          </w:p>
        </w:tc>
        <w:tc>
          <w:tcPr>
            <w:tcW w:w="1155" w:type="dxa"/>
            <w:tcMar>
              <w:top w:w="50" w:type="dxa"/>
              <w:left w:w="100" w:type="dxa"/>
            </w:tcMar>
            <w:vAlign w:val="center"/>
          </w:tcPr>
          <w:p w14:paraId="71B25246" w14:textId="77777777" w:rsidR="00A16ADF" w:rsidRDefault="00A16ADF">
            <w:pPr>
              <w:spacing w:after="0"/>
              <w:ind w:left="135"/>
            </w:pPr>
          </w:p>
        </w:tc>
        <w:tc>
          <w:tcPr>
            <w:tcW w:w="1977" w:type="dxa"/>
            <w:tcMar>
              <w:top w:w="50" w:type="dxa"/>
              <w:left w:w="100" w:type="dxa"/>
            </w:tcMar>
            <w:vAlign w:val="center"/>
          </w:tcPr>
          <w:p w14:paraId="610B3B44" w14:textId="77777777" w:rsidR="00A16ADF" w:rsidRDefault="00000000">
            <w:pPr>
              <w:spacing w:after="0"/>
              <w:ind w:left="135"/>
            </w:pPr>
            <w:hyperlink r:id="rId69">
              <w:r>
                <w:rPr>
                  <w:rFonts w:ascii="Times New Roman" w:hAnsi="Times New Roman"/>
                  <w:color w:val="0000FF"/>
                  <w:u w:val="single"/>
                </w:rPr>
                <w:t>https://m.edsoo.ru/L8J9R2T2C</w:t>
              </w:r>
            </w:hyperlink>
          </w:p>
        </w:tc>
      </w:tr>
      <w:tr w:rsidR="00A16ADF" w14:paraId="36AD7FEE" w14:textId="77777777">
        <w:trPr>
          <w:trHeight w:val="144"/>
          <w:tblCellSpacing w:w="20" w:type="nil"/>
        </w:trPr>
        <w:tc>
          <w:tcPr>
            <w:tcW w:w="378" w:type="dxa"/>
            <w:tcMar>
              <w:top w:w="50" w:type="dxa"/>
              <w:left w:w="100" w:type="dxa"/>
            </w:tcMar>
            <w:vAlign w:val="center"/>
          </w:tcPr>
          <w:p w14:paraId="6413E4D9" w14:textId="77777777" w:rsidR="00A16ADF"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6A3F5416" w14:textId="77777777" w:rsidR="00A16ADF" w:rsidRDefault="00000000">
            <w:pPr>
              <w:spacing w:after="0"/>
              <w:ind w:left="135"/>
            </w:pPr>
            <w:r>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1A89C87B"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DCCD28" w14:textId="77777777" w:rsidR="00A16ADF" w:rsidRDefault="00A16ADF">
            <w:pPr>
              <w:spacing w:after="0"/>
              <w:ind w:left="135"/>
              <w:jc w:val="center"/>
            </w:pPr>
          </w:p>
        </w:tc>
        <w:tc>
          <w:tcPr>
            <w:tcW w:w="1628" w:type="dxa"/>
            <w:tcMar>
              <w:top w:w="50" w:type="dxa"/>
              <w:left w:w="100" w:type="dxa"/>
            </w:tcMar>
            <w:vAlign w:val="center"/>
          </w:tcPr>
          <w:p w14:paraId="5BB75364"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30717B2" w14:textId="77777777" w:rsidR="00A16ADF" w:rsidRDefault="00A16ADF">
            <w:pPr>
              <w:spacing w:after="0"/>
              <w:ind w:left="135"/>
            </w:pPr>
          </w:p>
        </w:tc>
        <w:tc>
          <w:tcPr>
            <w:tcW w:w="1977" w:type="dxa"/>
            <w:tcMar>
              <w:top w:w="50" w:type="dxa"/>
              <w:left w:w="100" w:type="dxa"/>
            </w:tcMar>
            <w:vAlign w:val="center"/>
          </w:tcPr>
          <w:p w14:paraId="6224BE83" w14:textId="77777777" w:rsidR="00A16ADF" w:rsidRDefault="00000000">
            <w:pPr>
              <w:spacing w:after="0"/>
              <w:ind w:left="135"/>
            </w:pPr>
            <w:hyperlink r:id="rId70">
              <w:r>
                <w:rPr>
                  <w:rFonts w:ascii="Times New Roman" w:hAnsi="Times New Roman"/>
                  <w:color w:val="0000FF"/>
                  <w:u w:val="single"/>
                </w:rPr>
                <w:t>https://m.edsoo.ru/M6J4D6I7K</w:t>
              </w:r>
            </w:hyperlink>
          </w:p>
        </w:tc>
      </w:tr>
      <w:tr w:rsidR="00A16ADF" w14:paraId="205A06A6" w14:textId="77777777">
        <w:trPr>
          <w:trHeight w:val="144"/>
          <w:tblCellSpacing w:w="20" w:type="nil"/>
        </w:trPr>
        <w:tc>
          <w:tcPr>
            <w:tcW w:w="378" w:type="dxa"/>
            <w:tcMar>
              <w:top w:w="50" w:type="dxa"/>
              <w:left w:w="100" w:type="dxa"/>
            </w:tcMar>
            <w:vAlign w:val="center"/>
          </w:tcPr>
          <w:p w14:paraId="3911AD38" w14:textId="77777777" w:rsidR="00A16ADF"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762F1C6D" w14:textId="77777777" w:rsidR="00A16ADF" w:rsidRDefault="00000000">
            <w:pPr>
              <w:spacing w:after="0"/>
              <w:ind w:left="135"/>
            </w:pPr>
            <w:r>
              <w:rPr>
                <w:rFonts w:ascii="Times New Roman" w:hAnsi="Times New Roman"/>
                <w:color w:val="000000"/>
                <w:sz w:val="24"/>
              </w:rPr>
              <w:t xml:space="preserve">Определение расстояний по глобусу. Искажения на карте. Определение расстояний с </w:t>
            </w:r>
            <w:r>
              <w:rPr>
                <w:rFonts w:ascii="Times New Roman" w:hAnsi="Times New Roman"/>
                <w:color w:val="000000"/>
                <w:sz w:val="24"/>
              </w:rPr>
              <w:lastRenderedPageBreak/>
              <w:t>помощью масштаба и градусной сети. Практическая работа "Определение направлений и расстояний по карте полушарий"</w:t>
            </w:r>
          </w:p>
        </w:tc>
        <w:tc>
          <w:tcPr>
            <w:tcW w:w="830" w:type="dxa"/>
            <w:tcMar>
              <w:top w:w="50" w:type="dxa"/>
              <w:left w:w="100" w:type="dxa"/>
            </w:tcMar>
            <w:vAlign w:val="center"/>
          </w:tcPr>
          <w:p w14:paraId="08626EB2"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33D681F" w14:textId="77777777" w:rsidR="00A16ADF" w:rsidRDefault="00A16ADF">
            <w:pPr>
              <w:spacing w:after="0"/>
              <w:ind w:left="135"/>
              <w:jc w:val="center"/>
            </w:pPr>
          </w:p>
        </w:tc>
        <w:tc>
          <w:tcPr>
            <w:tcW w:w="1628" w:type="dxa"/>
            <w:tcMar>
              <w:top w:w="50" w:type="dxa"/>
              <w:left w:w="100" w:type="dxa"/>
            </w:tcMar>
            <w:vAlign w:val="center"/>
          </w:tcPr>
          <w:p w14:paraId="25D055B7"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47508E6" w14:textId="77777777" w:rsidR="00A16ADF" w:rsidRDefault="00A16ADF">
            <w:pPr>
              <w:spacing w:after="0"/>
              <w:ind w:left="135"/>
            </w:pPr>
          </w:p>
        </w:tc>
        <w:tc>
          <w:tcPr>
            <w:tcW w:w="1977" w:type="dxa"/>
            <w:tcMar>
              <w:top w:w="50" w:type="dxa"/>
              <w:left w:w="100" w:type="dxa"/>
            </w:tcMar>
            <w:vAlign w:val="center"/>
          </w:tcPr>
          <w:p w14:paraId="58E33AF7" w14:textId="77777777" w:rsidR="00A16ADF" w:rsidRDefault="00000000">
            <w:pPr>
              <w:spacing w:after="0"/>
              <w:ind w:left="135"/>
            </w:pPr>
            <w:hyperlink r:id="rId71">
              <w:r>
                <w:rPr>
                  <w:rFonts w:ascii="Times New Roman" w:hAnsi="Times New Roman"/>
                  <w:color w:val="0000FF"/>
                  <w:u w:val="single"/>
                </w:rPr>
                <w:t>https://m.edsoo.ru/H7U4I3B5W</w:t>
              </w:r>
            </w:hyperlink>
          </w:p>
        </w:tc>
      </w:tr>
      <w:tr w:rsidR="00A16ADF" w14:paraId="251383FC" w14:textId="77777777">
        <w:trPr>
          <w:trHeight w:val="144"/>
          <w:tblCellSpacing w:w="20" w:type="nil"/>
        </w:trPr>
        <w:tc>
          <w:tcPr>
            <w:tcW w:w="378" w:type="dxa"/>
            <w:tcMar>
              <w:top w:w="50" w:type="dxa"/>
              <w:left w:w="100" w:type="dxa"/>
            </w:tcMar>
            <w:vAlign w:val="center"/>
          </w:tcPr>
          <w:p w14:paraId="38BDDDE1" w14:textId="77777777" w:rsidR="00A16ADF"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66F5D6D4" w14:textId="77777777" w:rsidR="00A16ADF" w:rsidRDefault="00000000">
            <w:pPr>
              <w:spacing w:after="0"/>
              <w:ind w:left="135"/>
            </w:pPr>
            <w:r>
              <w:rPr>
                <w:rFonts w:ascii="Times New Roman" w:hAnsi="Times New Roman"/>
                <w:color w:val="000000"/>
                <w:sz w:val="24"/>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830" w:type="dxa"/>
            <w:tcMar>
              <w:top w:w="50" w:type="dxa"/>
              <w:left w:w="100" w:type="dxa"/>
            </w:tcMar>
            <w:vAlign w:val="center"/>
          </w:tcPr>
          <w:p w14:paraId="003F77E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E7C08C" w14:textId="77777777" w:rsidR="00A16ADF" w:rsidRDefault="00A16ADF">
            <w:pPr>
              <w:spacing w:after="0"/>
              <w:ind w:left="135"/>
              <w:jc w:val="center"/>
            </w:pPr>
          </w:p>
        </w:tc>
        <w:tc>
          <w:tcPr>
            <w:tcW w:w="1628" w:type="dxa"/>
            <w:tcMar>
              <w:top w:w="50" w:type="dxa"/>
              <w:left w:w="100" w:type="dxa"/>
            </w:tcMar>
            <w:vAlign w:val="center"/>
          </w:tcPr>
          <w:p w14:paraId="5ED2765A" w14:textId="77777777" w:rsidR="00A16ADF" w:rsidRDefault="00A16ADF">
            <w:pPr>
              <w:spacing w:after="0"/>
              <w:ind w:left="135"/>
              <w:jc w:val="center"/>
            </w:pPr>
          </w:p>
        </w:tc>
        <w:tc>
          <w:tcPr>
            <w:tcW w:w="1155" w:type="dxa"/>
            <w:tcMar>
              <w:top w:w="50" w:type="dxa"/>
              <w:left w:w="100" w:type="dxa"/>
            </w:tcMar>
            <w:vAlign w:val="center"/>
          </w:tcPr>
          <w:p w14:paraId="4B134B76" w14:textId="77777777" w:rsidR="00A16ADF" w:rsidRDefault="00A16ADF">
            <w:pPr>
              <w:spacing w:after="0"/>
              <w:ind w:left="135"/>
            </w:pPr>
          </w:p>
        </w:tc>
        <w:tc>
          <w:tcPr>
            <w:tcW w:w="1977" w:type="dxa"/>
            <w:tcMar>
              <w:top w:w="50" w:type="dxa"/>
              <w:left w:w="100" w:type="dxa"/>
            </w:tcMar>
            <w:vAlign w:val="center"/>
          </w:tcPr>
          <w:p w14:paraId="3E42D5DE" w14:textId="77777777" w:rsidR="00A16ADF" w:rsidRDefault="00000000">
            <w:pPr>
              <w:spacing w:after="0"/>
              <w:ind w:left="135"/>
            </w:pPr>
            <w:hyperlink r:id="rId72">
              <w:r>
                <w:rPr>
                  <w:rFonts w:ascii="Times New Roman" w:hAnsi="Times New Roman"/>
                  <w:color w:val="0000FF"/>
                  <w:u w:val="single"/>
                </w:rPr>
                <w:t>https://m.edsoo.ru/A0X3S0B7W</w:t>
              </w:r>
            </w:hyperlink>
          </w:p>
        </w:tc>
      </w:tr>
      <w:tr w:rsidR="00A16ADF" w14:paraId="45B79718" w14:textId="77777777">
        <w:trPr>
          <w:trHeight w:val="144"/>
          <w:tblCellSpacing w:w="20" w:type="nil"/>
        </w:trPr>
        <w:tc>
          <w:tcPr>
            <w:tcW w:w="378" w:type="dxa"/>
            <w:tcMar>
              <w:top w:w="50" w:type="dxa"/>
              <w:left w:w="100" w:type="dxa"/>
            </w:tcMar>
            <w:vAlign w:val="center"/>
          </w:tcPr>
          <w:p w14:paraId="78BB2852" w14:textId="77777777" w:rsidR="00A16ADF"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3F06C075" w14:textId="77777777" w:rsidR="00A16ADF" w:rsidRDefault="00000000">
            <w:pPr>
              <w:spacing w:after="0"/>
              <w:ind w:left="135"/>
            </w:pPr>
            <w:r>
              <w:rPr>
                <w:rFonts w:ascii="Times New Roman" w:hAnsi="Times New Roman"/>
                <w:color w:val="000000"/>
                <w:sz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830" w:type="dxa"/>
            <w:tcMar>
              <w:top w:w="50" w:type="dxa"/>
              <w:left w:w="100" w:type="dxa"/>
            </w:tcMar>
            <w:vAlign w:val="center"/>
          </w:tcPr>
          <w:p w14:paraId="01122D49"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6008C3" w14:textId="77777777" w:rsidR="00A16ADF" w:rsidRDefault="00A16ADF">
            <w:pPr>
              <w:spacing w:after="0"/>
              <w:ind w:left="135"/>
              <w:jc w:val="center"/>
            </w:pPr>
          </w:p>
        </w:tc>
        <w:tc>
          <w:tcPr>
            <w:tcW w:w="1628" w:type="dxa"/>
            <w:tcMar>
              <w:top w:w="50" w:type="dxa"/>
              <w:left w:w="100" w:type="dxa"/>
            </w:tcMar>
            <w:vAlign w:val="center"/>
          </w:tcPr>
          <w:p w14:paraId="4C3CE001" w14:textId="77777777" w:rsidR="00A16ADF" w:rsidRDefault="00A16ADF">
            <w:pPr>
              <w:spacing w:after="0"/>
              <w:ind w:left="135"/>
              <w:jc w:val="center"/>
            </w:pPr>
          </w:p>
        </w:tc>
        <w:tc>
          <w:tcPr>
            <w:tcW w:w="1155" w:type="dxa"/>
            <w:tcMar>
              <w:top w:w="50" w:type="dxa"/>
              <w:left w:w="100" w:type="dxa"/>
            </w:tcMar>
            <w:vAlign w:val="center"/>
          </w:tcPr>
          <w:p w14:paraId="566A706C" w14:textId="77777777" w:rsidR="00A16ADF" w:rsidRDefault="00A16ADF">
            <w:pPr>
              <w:spacing w:after="0"/>
              <w:ind w:left="135"/>
            </w:pPr>
          </w:p>
        </w:tc>
        <w:tc>
          <w:tcPr>
            <w:tcW w:w="1977" w:type="dxa"/>
            <w:tcMar>
              <w:top w:w="50" w:type="dxa"/>
              <w:left w:w="100" w:type="dxa"/>
            </w:tcMar>
            <w:vAlign w:val="center"/>
          </w:tcPr>
          <w:p w14:paraId="4C67D087" w14:textId="77777777" w:rsidR="00A16ADF" w:rsidRDefault="00000000">
            <w:pPr>
              <w:spacing w:after="0"/>
              <w:ind w:left="135"/>
            </w:pPr>
            <w:hyperlink r:id="rId73">
              <w:r>
                <w:rPr>
                  <w:rFonts w:ascii="Times New Roman" w:hAnsi="Times New Roman"/>
                  <w:color w:val="0000FF"/>
                  <w:u w:val="single"/>
                </w:rPr>
                <w:t>https://m.edsoo.ru/C0X4P7O6L</w:t>
              </w:r>
            </w:hyperlink>
          </w:p>
        </w:tc>
      </w:tr>
      <w:tr w:rsidR="00A16ADF" w14:paraId="6774FBC1" w14:textId="77777777">
        <w:trPr>
          <w:trHeight w:val="144"/>
          <w:tblCellSpacing w:w="20" w:type="nil"/>
        </w:trPr>
        <w:tc>
          <w:tcPr>
            <w:tcW w:w="378" w:type="dxa"/>
            <w:tcMar>
              <w:top w:w="50" w:type="dxa"/>
              <w:left w:w="100" w:type="dxa"/>
            </w:tcMar>
            <w:vAlign w:val="center"/>
          </w:tcPr>
          <w:p w14:paraId="2F2C5B92" w14:textId="77777777" w:rsidR="00A16ADF"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3C1C070" w14:textId="77777777" w:rsidR="00A16ADF" w:rsidRDefault="00000000">
            <w:pPr>
              <w:spacing w:after="0"/>
              <w:ind w:left="135"/>
            </w:pPr>
            <w:r>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4B005EB4"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3E0D4F"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F917B73" w14:textId="77777777" w:rsidR="00A16ADF" w:rsidRDefault="00A16ADF">
            <w:pPr>
              <w:spacing w:after="0"/>
              <w:ind w:left="135"/>
              <w:jc w:val="center"/>
            </w:pPr>
          </w:p>
        </w:tc>
        <w:tc>
          <w:tcPr>
            <w:tcW w:w="1155" w:type="dxa"/>
            <w:tcMar>
              <w:top w:w="50" w:type="dxa"/>
              <w:left w:w="100" w:type="dxa"/>
            </w:tcMar>
            <w:vAlign w:val="center"/>
          </w:tcPr>
          <w:p w14:paraId="7B39A5E4" w14:textId="77777777" w:rsidR="00A16ADF" w:rsidRDefault="00A16ADF">
            <w:pPr>
              <w:spacing w:after="0"/>
              <w:ind w:left="135"/>
            </w:pPr>
          </w:p>
        </w:tc>
        <w:tc>
          <w:tcPr>
            <w:tcW w:w="1977" w:type="dxa"/>
            <w:tcMar>
              <w:top w:w="50" w:type="dxa"/>
              <w:left w:w="100" w:type="dxa"/>
            </w:tcMar>
            <w:vAlign w:val="center"/>
          </w:tcPr>
          <w:p w14:paraId="6D9E2817" w14:textId="77777777" w:rsidR="00A16ADF" w:rsidRDefault="00000000">
            <w:pPr>
              <w:spacing w:after="0"/>
              <w:ind w:left="135"/>
            </w:pPr>
            <w:hyperlink r:id="rId74">
              <w:r>
                <w:rPr>
                  <w:rFonts w:ascii="Times New Roman" w:hAnsi="Times New Roman"/>
                  <w:color w:val="0000FF"/>
                  <w:u w:val="single"/>
                </w:rPr>
                <w:t>https://m.edsoo.ru/Z7X8L7Z3F</w:t>
              </w:r>
            </w:hyperlink>
          </w:p>
        </w:tc>
      </w:tr>
      <w:tr w:rsidR="00A16ADF" w14:paraId="6F9A0A1E" w14:textId="77777777">
        <w:trPr>
          <w:trHeight w:val="144"/>
          <w:tblCellSpacing w:w="20" w:type="nil"/>
        </w:trPr>
        <w:tc>
          <w:tcPr>
            <w:tcW w:w="378" w:type="dxa"/>
            <w:tcMar>
              <w:top w:w="50" w:type="dxa"/>
              <w:left w:w="100" w:type="dxa"/>
            </w:tcMar>
            <w:vAlign w:val="center"/>
          </w:tcPr>
          <w:p w14:paraId="0DEB0FA1" w14:textId="77777777" w:rsidR="00A16ADF"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0DC35847" w14:textId="77777777" w:rsidR="00A16ADF" w:rsidRDefault="00000000">
            <w:pPr>
              <w:spacing w:after="0"/>
              <w:ind w:left="135"/>
            </w:pPr>
            <w:r>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1A1E458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65E2C8E" w14:textId="77777777" w:rsidR="00A16ADF" w:rsidRDefault="00A16ADF">
            <w:pPr>
              <w:spacing w:after="0"/>
              <w:ind w:left="135"/>
              <w:jc w:val="center"/>
            </w:pPr>
          </w:p>
        </w:tc>
        <w:tc>
          <w:tcPr>
            <w:tcW w:w="1628" w:type="dxa"/>
            <w:tcMar>
              <w:top w:w="50" w:type="dxa"/>
              <w:left w:w="100" w:type="dxa"/>
            </w:tcMar>
            <w:vAlign w:val="center"/>
          </w:tcPr>
          <w:p w14:paraId="35DFF544" w14:textId="77777777" w:rsidR="00A16ADF" w:rsidRDefault="00A16ADF">
            <w:pPr>
              <w:spacing w:after="0"/>
              <w:ind w:left="135"/>
              <w:jc w:val="center"/>
            </w:pPr>
          </w:p>
        </w:tc>
        <w:tc>
          <w:tcPr>
            <w:tcW w:w="1155" w:type="dxa"/>
            <w:tcMar>
              <w:top w:w="50" w:type="dxa"/>
              <w:left w:w="100" w:type="dxa"/>
            </w:tcMar>
            <w:vAlign w:val="center"/>
          </w:tcPr>
          <w:p w14:paraId="6BD0F596" w14:textId="77777777" w:rsidR="00A16ADF" w:rsidRDefault="00A16ADF">
            <w:pPr>
              <w:spacing w:after="0"/>
              <w:ind w:left="135"/>
            </w:pPr>
          </w:p>
        </w:tc>
        <w:tc>
          <w:tcPr>
            <w:tcW w:w="1977" w:type="dxa"/>
            <w:tcMar>
              <w:top w:w="50" w:type="dxa"/>
              <w:left w:w="100" w:type="dxa"/>
            </w:tcMar>
            <w:vAlign w:val="center"/>
          </w:tcPr>
          <w:p w14:paraId="4A6A6B0F" w14:textId="77777777" w:rsidR="00A16ADF" w:rsidRDefault="00000000">
            <w:pPr>
              <w:spacing w:after="0"/>
              <w:ind w:left="135"/>
            </w:pPr>
            <w:hyperlink r:id="rId75">
              <w:r>
                <w:rPr>
                  <w:rFonts w:ascii="Times New Roman" w:hAnsi="Times New Roman"/>
                  <w:color w:val="0000FF"/>
                  <w:u w:val="single"/>
                </w:rPr>
                <w:t>https://m.edsoo.ru/P1C2Y7L7K</w:t>
              </w:r>
            </w:hyperlink>
          </w:p>
        </w:tc>
      </w:tr>
      <w:tr w:rsidR="00A16ADF" w14:paraId="6708B8F0" w14:textId="77777777">
        <w:trPr>
          <w:trHeight w:val="144"/>
          <w:tblCellSpacing w:w="20" w:type="nil"/>
        </w:trPr>
        <w:tc>
          <w:tcPr>
            <w:tcW w:w="378" w:type="dxa"/>
            <w:tcMar>
              <w:top w:w="50" w:type="dxa"/>
              <w:left w:w="100" w:type="dxa"/>
            </w:tcMar>
            <w:vAlign w:val="center"/>
          </w:tcPr>
          <w:p w14:paraId="038321C7" w14:textId="77777777" w:rsidR="00A16ADF"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58B392F4" w14:textId="77777777" w:rsidR="00A16ADF" w:rsidRDefault="00000000">
            <w:pPr>
              <w:spacing w:after="0"/>
              <w:ind w:left="135"/>
            </w:pPr>
            <w:r>
              <w:rPr>
                <w:rFonts w:ascii="Times New Roman" w:hAnsi="Times New Roman"/>
                <w:color w:val="000000"/>
                <w:sz w:val="24"/>
              </w:rPr>
              <w:t xml:space="preserve">Движения Земли. </w:t>
            </w:r>
            <w:r>
              <w:rPr>
                <w:rFonts w:ascii="Times New Roman" w:hAnsi="Times New Roman"/>
                <w:color w:val="000000"/>
                <w:sz w:val="24"/>
              </w:rPr>
              <w:lastRenderedPageBreak/>
              <w:t>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Mar>
              <w:top w:w="50" w:type="dxa"/>
              <w:left w:w="100" w:type="dxa"/>
            </w:tcMar>
            <w:vAlign w:val="center"/>
          </w:tcPr>
          <w:p w14:paraId="7C19754D"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77B602EE" w14:textId="77777777" w:rsidR="00A16ADF" w:rsidRDefault="00A16ADF">
            <w:pPr>
              <w:spacing w:after="0"/>
              <w:ind w:left="135"/>
              <w:jc w:val="center"/>
            </w:pPr>
          </w:p>
        </w:tc>
        <w:tc>
          <w:tcPr>
            <w:tcW w:w="1628" w:type="dxa"/>
            <w:tcMar>
              <w:top w:w="50" w:type="dxa"/>
              <w:left w:w="100" w:type="dxa"/>
            </w:tcMar>
            <w:vAlign w:val="center"/>
          </w:tcPr>
          <w:p w14:paraId="1C9B5D53" w14:textId="77777777" w:rsidR="00A16ADF" w:rsidRDefault="00A16ADF">
            <w:pPr>
              <w:spacing w:after="0"/>
              <w:ind w:left="135"/>
              <w:jc w:val="center"/>
            </w:pPr>
          </w:p>
        </w:tc>
        <w:tc>
          <w:tcPr>
            <w:tcW w:w="1155" w:type="dxa"/>
            <w:tcMar>
              <w:top w:w="50" w:type="dxa"/>
              <w:left w:w="100" w:type="dxa"/>
            </w:tcMar>
            <w:vAlign w:val="center"/>
          </w:tcPr>
          <w:p w14:paraId="0F57EC2F" w14:textId="77777777" w:rsidR="00A16ADF" w:rsidRDefault="00A16ADF">
            <w:pPr>
              <w:spacing w:after="0"/>
              <w:ind w:left="135"/>
            </w:pPr>
          </w:p>
        </w:tc>
        <w:tc>
          <w:tcPr>
            <w:tcW w:w="1977" w:type="dxa"/>
            <w:tcMar>
              <w:top w:w="50" w:type="dxa"/>
              <w:left w:w="100" w:type="dxa"/>
            </w:tcMar>
            <w:vAlign w:val="center"/>
          </w:tcPr>
          <w:p w14:paraId="3B0C6EF0" w14:textId="77777777" w:rsidR="00A16ADF" w:rsidRDefault="00000000">
            <w:pPr>
              <w:spacing w:after="0"/>
              <w:ind w:left="135"/>
            </w:pPr>
            <w:hyperlink r:id="rId76">
              <w:r>
                <w:rPr>
                  <w:rFonts w:ascii="Times New Roman" w:hAnsi="Times New Roman"/>
                  <w:color w:val="0000FF"/>
                  <w:u w:val="single"/>
                </w:rPr>
                <w:t>https://m.edsoo.ru/O5R1Y3P2P</w:t>
              </w:r>
            </w:hyperlink>
          </w:p>
        </w:tc>
      </w:tr>
      <w:tr w:rsidR="00A16ADF" w14:paraId="2540E9C5" w14:textId="77777777">
        <w:trPr>
          <w:trHeight w:val="144"/>
          <w:tblCellSpacing w:w="20" w:type="nil"/>
        </w:trPr>
        <w:tc>
          <w:tcPr>
            <w:tcW w:w="378" w:type="dxa"/>
            <w:tcMar>
              <w:top w:w="50" w:type="dxa"/>
              <w:left w:w="100" w:type="dxa"/>
            </w:tcMar>
            <w:vAlign w:val="center"/>
          </w:tcPr>
          <w:p w14:paraId="54ABC187" w14:textId="77777777" w:rsidR="00A16ADF"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C2C38ED" w14:textId="77777777" w:rsidR="00A16ADF" w:rsidRDefault="00000000">
            <w:pPr>
              <w:spacing w:after="0"/>
              <w:ind w:left="135"/>
            </w:pPr>
            <w:r>
              <w:rPr>
                <w:rFonts w:ascii="Times New Roman" w:hAnsi="Times New Roman"/>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830" w:type="dxa"/>
            <w:tcMar>
              <w:top w:w="50" w:type="dxa"/>
              <w:left w:w="100" w:type="dxa"/>
            </w:tcMar>
            <w:vAlign w:val="center"/>
          </w:tcPr>
          <w:p w14:paraId="2790B09E"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D4730A" w14:textId="77777777" w:rsidR="00A16ADF" w:rsidRDefault="00A16ADF">
            <w:pPr>
              <w:spacing w:after="0"/>
              <w:ind w:left="135"/>
              <w:jc w:val="center"/>
            </w:pPr>
          </w:p>
        </w:tc>
        <w:tc>
          <w:tcPr>
            <w:tcW w:w="1628" w:type="dxa"/>
            <w:tcMar>
              <w:top w:w="50" w:type="dxa"/>
              <w:left w:w="100" w:type="dxa"/>
            </w:tcMar>
            <w:vAlign w:val="center"/>
          </w:tcPr>
          <w:p w14:paraId="154E3814" w14:textId="77777777" w:rsidR="00A16ADF" w:rsidRDefault="00A16ADF">
            <w:pPr>
              <w:spacing w:after="0"/>
              <w:ind w:left="135"/>
              <w:jc w:val="center"/>
            </w:pPr>
          </w:p>
        </w:tc>
        <w:tc>
          <w:tcPr>
            <w:tcW w:w="1155" w:type="dxa"/>
            <w:tcMar>
              <w:top w:w="50" w:type="dxa"/>
              <w:left w:w="100" w:type="dxa"/>
            </w:tcMar>
            <w:vAlign w:val="center"/>
          </w:tcPr>
          <w:p w14:paraId="74CA0B0A" w14:textId="77777777" w:rsidR="00A16ADF" w:rsidRDefault="00A16ADF">
            <w:pPr>
              <w:spacing w:after="0"/>
              <w:ind w:left="135"/>
            </w:pPr>
          </w:p>
        </w:tc>
        <w:tc>
          <w:tcPr>
            <w:tcW w:w="1977" w:type="dxa"/>
            <w:tcMar>
              <w:top w:w="50" w:type="dxa"/>
              <w:left w:w="100" w:type="dxa"/>
            </w:tcMar>
            <w:vAlign w:val="center"/>
          </w:tcPr>
          <w:p w14:paraId="06166C2F" w14:textId="77777777" w:rsidR="00A16ADF" w:rsidRDefault="00000000">
            <w:pPr>
              <w:spacing w:after="0"/>
              <w:ind w:left="135"/>
            </w:pPr>
            <w:hyperlink r:id="rId77">
              <w:r>
                <w:rPr>
                  <w:rFonts w:ascii="Times New Roman" w:hAnsi="Times New Roman"/>
                  <w:color w:val="0000FF"/>
                  <w:u w:val="single"/>
                </w:rPr>
                <w:t>https://m.edsoo.ru/J7I0D6A8V</w:t>
              </w:r>
            </w:hyperlink>
          </w:p>
        </w:tc>
      </w:tr>
      <w:tr w:rsidR="00A16ADF" w14:paraId="0C0B3C64" w14:textId="77777777">
        <w:trPr>
          <w:trHeight w:val="144"/>
          <w:tblCellSpacing w:w="20" w:type="nil"/>
        </w:trPr>
        <w:tc>
          <w:tcPr>
            <w:tcW w:w="378" w:type="dxa"/>
            <w:tcMar>
              <w:top w:w="50" w:type="dxa"/>
              <w:left w:w="100" w:type="dxa"/>
            </w:tcMar>
            <w:vAlign w:val="center"/>
          </w:tcPr>
          <w:p w14:paraId="4654E1DD" w14:textId="77777777" w:rsidR="00A16ADF"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169B713" w14:textId="77777777" w:rsidR="00A16ADF" w:rsidRDefault="00000000">
            <w:pPr>
              <w:spacing w:after="0"/>
              <w:ind w:left="135"/>
            </w:pPr>
            <w:r>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0FA11AF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932428" w14:textId="77777777" w:rsidR="00A16ADF" w:rsidRDefault="00A16ADF">
            <w:pPr>
              <w:spacing w:after="0"/>
              <w:ind w:left="135"/>
              <w:jc w:val="center"/>
            </w:pPr>
          </w:p>
        </w:tc>
        <w:tc>
          <w:tcPr>
            <w:tcW w:w="1628" w:type="dxa"/>
            <w:tcMar>
              <w:top w:w="50" w:type="dxa"/>
              <w:left w:w="100" w:type="dxa"/>
            </w:tcMar>
            <w:vAlign w:val="center"/>
          </w:tcPr>
          <w:p w14:paraId="51DEEA7F"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FD6ED6A" w14:textId="77777777" w:rsidR="00A16ADF" w:rsidRDefault="00A16ADF">
            <w:pPr>
              <w:spacing w:after="0"/>
              <w:ind w:left="135"/>
            </w:pPr>
          </w:p>
        </w:tc>
        <w:tc>
          <w:tcPr>
            <w:tcW w:w="1977" w:type="dxa"/>
            <w:tcMar>
              <w:top w:w="50" w:type="dxa"/>
              <w:left w:w="100" w:type="dxa"/>
            </w:tcMar>
            <w:vAlign w:val="center"/>
          </w:tcPr>
          <w:p w14:paraId="235EEF33" w14:textId="77777777" w:rsidR="00A16ADF" w:rsidRDefault="00000000">
            <w:pPr>
              <w:spacing w:after="0"/>
              <w:ind w:left="135"/>
            </w:pPr>
            <w:hyperlink r:id="rId78">
              <w:r>
                <w:rPr>
                  <w:rFonts w:ascii="Times New Roman" w:hAnsi="Times New Roman"/>
                  <w:color w:val="0000FF"/>
                  <w:u w:val="single"/>
                </w:rPr>
                <w:t>https://m.edsoo.ru/W4G3W0B2L</w:t>
              </w:r>
            </w:hyperlink>
          </w:p>
        </w:tc>
      </w:tr>
      <w:tr w:rsidR="00A16ADF" w14:paraId="706FBCEE" w14:textId="77777777">
        <w:trPr>
          <w:trHeight w:val="144"/>
          <w:tblCellSpacing w:w="20" w:type="nil"/>
        </w:trPr>
        <w:tc>
          <w:tcPr>
            <w:tcW w:w="378" w:type="dxa"/>
            <w:tcMar>
              <w:top w:w="50" w:type="dxa"/>
              <w:left w:w="100" w:type="dxa"/>
            </w:tcMar>
            <w:vAlign w:val="center"/>
          </w:tcPr>
          <w:p w14:paraId="26187909" w14:textId="77777777" w:rsidR="00A16ADF"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13E8044C" w14:textId="77777777" w:rsidR="00A16ADF" w:rsidRDefault="00000000">
            <w:pPr>
              <w:spacing w:after="0"/>
              <w:ind w:left="135"/>
            </w:pPr>
            <w:r>
              <w:rPr>
                <w:rFonts w:ascii="Times New Roman" w:hAnsi="Times New Roman"/>
                <w:color w:val="000000"/>
                <w:sz w:val="24"/>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46F989A9"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22FF1E" w14:textId="77777777" w:rsidR="00A16ADF" w:rsidRDefault="00A16ADF">
            <w:pPr>
              <w:spacing w:after="0"/>
              <w:ind w:left="135"/>
              <w:jc w:val="center"/>
            </w:pPr>
          </w:p>
        </w:tc>
        <w:tc>
          <w:tcPr>
            <w:tcW w:w="1628" w:type="dxa"/>
            <w:tcMar>
              <w:top w:w="50" w:type="dxa"/>
              <w:left w:w="100" w:type="dxa"/>
            </w:tcMar>
            <w:vAlign w:val="center"/>
          </w:tcPr>
          <w:p w14:paraId="4FA22339" w14:textId="77777777" w:rsidR="00A16ADF" w:rsidRDefault="00A16ADF">
            <w:pPr>
              <w:spacing w:after="0"/>
              <w:ind w:left="135"/>
              <w:jc w:val="center"/>
            </w:pPr>
          </w:p>
        </w:tc>
        <w:tc>
          <w:tcPr>
            <w:tcW w:w="1155" w:type="dxa"/>
            <w:tcMar>
              <w:top w:w="50" w:type="dxa"/>
              <w:left w:w="100" w:type="dxa"/>
            </w:tcMar>
            <w:vAlign w:val="center"/>
          </w:tcPr>
          <w:p w14:paraId="1A2E2F54" w14:textId="77777777" w:rsidR="00A16ADF" w:rsidRDefault="00A16ADF">
            <w:pPr>
              <w:spacing w:after="0"/>
              <w:ind w:left="135"/>
            </w:pPr>
          </w:p>
        </w:tc>
        <w:tc>
          <w:tcPr>
            <w:tcW w:w="1977" w:type="dxa"/>
            <w:tcMar>
              <w:top w:w="50" w:type="dxa"/>
              <w:left w:w="100" w:type="dxa"/>
            </w:tcMar>
            <w:vAlign w:val="center"/>
          </w:tcPr>
          <w:p w14:paraId="78DA7963" w14:textId="77777777" w:rsidR="00A16ADF" w:rsidRDefault="00000000">
            <w:pPr>
              <w:spacing w:after="0"/>
              <w:ind w:left="135"/>
            </w:pPr>
            <w:hyperlink r:id="rId79">
              <w:r>
                <w:rPr>
                  <w:rFonts w:ascii="Times New Roman" w:hAnsi="Times New Roman"/>
                  <w:color w:val="0000FF"/>
                  <w:u w:val="single"/>
                </w:rPr>
                <w:t>https://m.edsoo.ru/X4I7Y7L3Z</w:t>
              </w:r>
            </w:hyperlink>
          </w:p>
        </w:tc>
      </w:tr>
      <w:tr w:rsidR="00A16ADF" w14:paraId="5C7785BD" w14:textId="77777777">
        <w:trPr>
          <w:trHeight w:val="144"/>
          <w:tblCellSpacing w:w="20" w:type="nil"/>
        </w:trPr>
        <w:tc>
          <w:tcPr>
            <w:tcW w:w="378" w:type="dxa"/>
            <w:tcMar>
              <w:top w:w="50" w:type="dxa"/>
              <w:left w:w="100" w:type="dxa"/>
            </w:tcMar>
            <w:vAlign w:val="center"/>
          </w:tcPr>
          <w:p w14:paraId="09AFDAF2" w14:textId="77777777" w:rsidR="00A16ADF"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A6F195B" w14:textId="77777777" w:rsidR="00A16ADF" w:rsidRDefault="00000000">
            <w:pPr>
              <w:spacing w:after="0"/>
              <w:ind w:left="135"/>
            </w:pPr>
            <w:r>
              <w:rPr>
                <w:rFonts w:ascii="Times New Roman" w:hAnsi="Times New Roman"/>
                <w:color w:val="000000"/>
                <w:sz w:val="24"/>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14:paraId="532C8EAD"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6A5BC9" w14:textId="77777777" w:rsidR="00A16ADF" w:rsidRDefault="00A16ADF">
            <w:pPr>
              <w:spacing w:after="0"/>
              <w:ind w:left="135"/>
              <w:jc w:val="center"/>
            </w:pPr>
          </w:p>
        </w:tc>
        <w:tc>
          <w:tcPr>
            <w:tcW w:w="1628" w:type="dxa"/>
            <w:tcMar>
              <w:top w:w="50" w:type="dxa"/>
              <w:left w:w="100" w:type="dxa"/>
            </w:tcMar>
            <w:vAlign w:val="center"/>
          </w:tcPr>
          <w:p w14:paraId="5E501F29" w14:textId="77777777" w:rsidR="00A16ADF" w:rsidRDefault="00A16ADF">
            <w:pPr>
              <w:spacing w:after="0"/>
              <w:ind w:left="135"/>
              <w:jc w:val="center"/>
            </w:pPr>
          </w:p>
        </w:tc>
        <w:tc>
          <w:tcPr>
            <w:tcW w:w="1155" w:type="dxa"/>
            <w:tcMar>
              <w:top w:w="50" w:type="dxa"/>
              <w:left w:w="100" w:type="dxa"/>
            </w:tcMar>
            <w:vAlign w:val="center"/>
          </w:tcPr>
          <w:p w14:paraId="42C84C86" w14:textId="77777777" w:rsidR="00A16ADF" w:rsidRDefault="00A16ADF">
            <w:pPr>
              <w:spacing w:after="0"/>
              <w:ind w:left="135"/>
            </w:pPr>
          </w:p>
        </w:tc>
        <w:tc>
          <w:tcPr>
            <w:tcW w:w="1977" w:type="dxa"/>
            <w:tcMar>
              <w:top w:w="50" w:type="dxa"/>
              <w:left w:w="100" w:type="dxa"/>
            </w:tcMar>
            <w:vAlign w:val="center"/>
          </w:tcPr>
          <w:p w14:paraId="192C8859" w14:textId="77777777" w:rsidR="00A16ADF" w:rsidRDefault="00000000">
            <w:pPr>
              <w:spacing w:after="0"/>
              <w:ind w:left="135"/>
            </w:pPr>
            <w:hyperlink r:id="rId80">
              <w:r>
                <w:rPr>
                  <w:rFonts w:ascii="Times New Roman" w:hAnsi="Times New Roman"/>
                  <w:color w:val="0000FF"/>
                  <w:u w:val="single"/>
                </w:rPr>
                <w:t>https://m.edsoo.ru/Q6U0J2M7T</w:t>
              </w:r>
            </w:hyperlink>
          </w:p>
        </w:tc>
      </w:tr>
      <w:tr w:rsidR="00A16ADF" w14:paraId="181408BD" w14:textId="77777777">
        <w:trPr>
          <w:trHeight w:val="144"/>
          <w:tblCellSpacing w:w="20" w:type="nil"/>
        </w:trPr>
        <w:tc>
          <w:tcPr>
            <w:tcW w:w="378" w:type="dxa"/>
            <w:tcMar>
              <w:top w:w="50" w:type="dxa"/>
              <w:left w:w="100" w:type="dxa"/>
            </w:tcMar>
            <w:vAlign w:val="center"/>
          </w:tcPr>
          <w:p w14:paraId="70528178" w14:textId="77777777" w:rsidR="00A16ADF"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83DC252" w14:textId="77777777" w:rsidR="00A16ADF" w:rsidRDefault="00000000">
            <w:pPr>
              <w:spacing w:after="0"/>
              <w:ind w:left="135"/>
            </w:pPr>
            <w:r>
              <w:rPr>
                <w:rFonts w:ascii="Times New Roman" w:hAnsi="Times New Roman"/>
                <w:color w:val="000000"/>
                <w:sz w:val="24"/>
              </w:rPr>
              <w:t xml:space="preserve">Строение земной коры. </w:t>
            </w:r>
            <w:r>
              <w:rPr>
                <w:rFonts w:ascii="Times New Roman" w:hAnsi="Times New Roman"/>
                <w:color w:val="000000"/>
                <w:sz w:val="24"/>
              </w:rPr>
              <w:lastRenderedPageBreak/>
              <w:t>Вещества земной коры: минералы и горные породы. Образование горных пород</w:t>
            </w:r>
          </w:p>
        </w:tc>
        <w:tc>
          <w:tcPr>
            <w:tcW w:w="830" w:type="dxa"/>
            <w:tcMar>
              <w:top w:w="50" w:type="dxa"/>
              <w:left w:w="100" w:type="dxa"/>
            </w:tcMar>
            <w:vAlign w:val="center"/>
          </w:tcPr>
          <w:p w14:paraId="645482A7"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192529B8" w14:textId="77777777" w:rsidR="00A16ADF" w:rsidRDefault="00A16ADF">
            <w:pPr>
              <w:spacing w:after="0"/>
              <w:ind w:left="135"/>
              <w:jc w:val="center"/>
            </w:pPr>
          </w:p>
        </w:tc>
        <w:tc>
          <w:tcPr>
            <w:tcW w:w="1628" w:type="dxa"/>
            <w:tcMar>
              <w:top w:w="50" w:type="dxa"/>
              <w:left w:w="100" w:type="dxa"/>
            </w:tcMar>
            <w:vAlign w:val="center"/>
          </w:tcPr>
          <w:p w14:paraId="41BE44A5" w14:textId="77777777" w:rsidR="00A16ADF" w:rsidRDefault="00A16ADF">
            <w:pPr>
              <w:spacing w:after="0"/>
              <w:ind w:left="135"/>
              <w:jc w:val="center"/>
            </w:pPr>
          </w:p>
        </w:tc>
        <w:tc>
          <w:tcPr>
            <w:tcW w:w="1155" w:type="dxa"/>
            <w:tcMar>
              <w:top w:w="50" w:type="dxa"/>
              <w:left w:w="100" w:type="dxa"/>
            </w:tcMar>
            <w:vAlign w:val="center"/>
          </w:tcPr>
          <w:p w14:paraId="3B5C4EC0" w14:textId="77777777" w:rsidR="00A16ADF" w:rsidRDefault="00A16ADF">
            <w:pPr>
              <w:spacing w:after="0"/>
              <w:ind w:left="135"/>
            </w:pPr>
          </w:p>
        </w:tc>
        <w:tc>
          <w:tcPr>
            <w:tcW w:w="1977" w:type="dxa"/>
            <w:tcMar>
              <w:top w:w="50" w:type="dxa"/>
              <w:left w:w="100" w:type="dxa"/>
            </w:tcMar>
            <w:vAlign w:val="center"/>
          </w:tcPr>
          <w:p w14:paraId="5F45E94D" w14:textId="77777777" w:rsidR="00A16ADF" w:rsidRDefault="00000000">
            <w:pPr>
              <w:spacing w:after="0"/>
              <w:ind w:left="135"/>
            </w:pPr>
            <w:hyperlink r:id="rId81">
              <w:r>
                <w:rPr>
                  <w:rFonts w:ascii="Times New Roman" w:hAnsi="Times New Roman"/>
                  <w:color w:val="0000FF"/>
                  <w:u w:val="single"/>
                </w:rPr>
                <w:t>https://m.edsoo.ru/J6B3I4R3W</w:t>
              </w:r>
            </w:hyperlink>
          </w:p>
        </w:tc>
      </w:tr>
      <w:tr w:rsidR="00A16ADF" w14:paraId="289F89D9" w14:textId="77777777">
        <w:trPr>
          <w:trHeight w:val="144"/>
          <w:tblCellSpacing w:w="20" w:type="nil"/>
        </w:trPr>
        <w:tc>
          <w:tcPr>
            <w:tcW w:w="378" w:type="dxa"/>
            <w:tcMar>
              <w:top w:w="50" w:type="dxa"/>
              <w:left w:w="100" w:type="dxa"/>
            </w:tcMar>
            <w:vAlign w:val="center"/>
          </w:tcPr>
          <w:p w14:paraId="53A0055D" w14:textId="77777777" w:rsidR="00A16ADF"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3CFA9E4C" w14:textId="77777777" w:rsidR="00A16ADF" w:rsidRDefault="00000000">
            <w:pPr>
              <w:spacing w:after="0"/>
              <w:ind w:left="135"/>
            </w:pPr>
            <w:r>
              <w:rPr>
                <w:rFonts w:ascii="Times New Roman" w:hAnsi="Times New Roman"/>
                <w:color w:val="000000"/>
                <w:sz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830" w:type="dxa"/>
            <w:tcMar>
              <w:top w:w="50" w:type="dxa"/>
              <w:left w:w="100" w:type="dxa"/>
            </w:tcMar>
            <w:vAlign w:val="center"/>
          </w:tcPr>
          <w:p w14:paraId="75979775"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9A5924" w14:textId="77777777" w:rsidR="00A16ADF" w:rsidRDefault="00A16ADF">
            <w:pPr>
              <w:spacing w:after="0"/>
              <w:ind w:left="135"/>
              <w:jc w:val="center"/>
            </w:pPr>
          </w:p>
        </w:tc>
        <w:tc>
          <w:tcPr>
            <w:tcW w:w="1628" w:type="dxa"/>
            <w:tcMar>
              <w:top w:w="50" w:type="dxa"/>
              <w:left w:w="100" w:type="dxa"/>
            </w:tcMar>
            <w:vAlign w:val="center"/>
          </w:tcPr>
          <w:p w14:paraId="635A9ACF" w14:textId="77777777" w:rsidR="00A16ADF" w:rsidRDefault="00A16ADF">
            <w:pPr>
              <w:spacing w:after="0"/>
              <w:ind w:left="135"/>
              <w:jc w:val="center"/>
            </w:pPr>
          </w:p>
        </w:tc>
        <w:tc>
          <w:tcPr>
            <w:tcW w:w="1155" w:type="dxa"/>
            <w:tcMar>
              <w:top w:w="50" w:type="dxa"/>
              <w:left w:w="100" w:type="dxa"/>
            </w:tcMar>
            <w:vAlign w:val="center"/>
          </w:tcPr>
          <w:p w14:paraId="25F1E426" w14:textId="77777777" w:rsidR="00A16ADF" w:rsidRDefault="00A16ADF">
            <w:pPr>
              <w:spacing w:after="0"/>
              <w:ind w:left="135"/>
            </w:pPr>
          </w:p>
        </w:tc>
        <w:tc>
          <w:tcPr>
            <w:tcW w:w="1977" w:type="dxa"/>
            <w:tcMar>
              <w:top w:w="50" w:type="dxa"/>
              <w:left w:w="100" w:type="dxa"/>
            </w:tcMar>
            <w:vAlign w:val="center"/>
          </w:tcPr>
          <w:p w14:paraId="4BCA3D53" w14:textId="77777777" w:rsidR="00A16ADF" w:rsidRDefault="00000000">
            <w:pPr>
              <w:spacing w:after="0"/>
              <w:ind w:left="135"/>
            </w:pPr>
            <w:hyperlink r:id="rId82">
              <w:r>
                <w:rPr>
                  <w:rFonts w:ascii="Times New Roman" w:hAnsi="Times New Roman"/>
                  <w:color w:val="0000FF"/>
                  <w:u w:val="single"/>
                </w:rPr>
                <w:t>https://m.edsoo.ru/V5L4S2W8H</w:t>
              </w:r>
            </w:hyperlink>
          </w:p>
        </w:tc>
      </w:tr>
      <w:tr w:rsidR="00A16ADF" w14:paraId="4659EE52" w14:textId="77777777">
        <w:trPr>
          <w:trHeight w:val="144"/>
          <w:tblCellSpacing w:w="20" w:type="nil"/>
        </w:trPr>
        <w:tc>
          <w:tcPr>
            <w:tcW w:w="378" w:type="dxa"/>
            <w:tcMar>
              <w:top w:w="50" w:type="dxa"/>
              <w:left w:w="100" w:type="dxa"/>
            </w:tcMar>
            <w:vAlign w:val="center"/>
          </w:tcPr>
          <w:p w14:paraId="0B780481" w14:textId="77777777" w:rsidR="00A16ADF"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65184F5" w14:textId="77777777" w:rsidR="00A16ADF" w:rsidRDefault="00000000">
            <w:pPr>
              <w:spacing w:after="0"/>
              <w:ind w:left="135"/>
            </w:pPr>
            <w:r>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14:paraId="50667867"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25F99D" w14:textId="77777777" w:rsidR="00A16ADF" w:rsidRDefault="00A16ADF">
            <w:pPr>
              <w:spacing w:after="0"/>
              <w:ind w:left="135"/>
              <w:jc w:val="center"/>
            </w:pPr>
          </w:p>
        </w:tc>
        <w:tc>
          <w:tcPr>
            <w:tcW w:w="1628" w:type="dxa"/>
            <w:tcMar>
              <w:top w:w="50" w:type="dxa"/>
              <w:left w:w="100" w:type="dxa"/>
            </w:tcMar>
            <w:vAlign w:val="center"/>
          </w:tcPr>
          <w:p w14:paraId="79E5A89D" w14:textId="77777777" w:rsidR="00A16ADF" w:rsidRDefault="00A16ADF">
            <w:pPr>
              <w:spacing w:after="0"/>
              <w:ind w:left="135"/>
              <w:jc w:val="center"/>
            </w:pPr>
          </w:p>
        </w:tc>
        <w:tc>
          <w:tcPr>
            <w:tcW w:w="1155" w:type="dxa"/>
            <w:tcMar>
              <w:top w:w="50" w:type="dxa"/>
              <w:left w:w="100" w:type="dxa"/>
            </w:tcMar>
            <w:vAlign w:val="center"/>
          </w:tcPr>
          <w:p w14:paraId="7A829228" w14:textId="77777777" w:rsidR="00A16ADF" w:rsidRDefault="00A16ADF">
            <w:pPr>
              <w:spacing w:after="0"/>
              <w:ind w:left="135"/>
            </w:pPr>
          </w:p>
        </w:tc>
        <w:tc>
          <w:tcPr>
            <w:tcW w:w="1977" w:type="dxa"/>
            <w:tcMar>
              <w:top w:w="50" w:type="dxa"/>
              <w:left w:w="100" w:type="dxa"/>
            </w:tcMar>
            <w:vAlign w:val="center"/>
          </w:tcPr>
          <w:p w14:paraId="7E2E03EF" w14:textId="77777777" w:rsidR="00A16ADF" w:rsidRDefault="00000000">
            <w:pPr>
              <w:spacing w:after="0"/>
              <w:ind w:left="135"/>
            </w:pPr>
            <w:hyperlink r:id="rId83">
              <w:r>
                <w:rPr>
                  <w:rFonts w:ascii="Times New Roman" w:hAnsi="Times New Roman"/>
                  <w:color w:val="0000FF"/>
                  <w:u w:val="single"/>
                </w:rPr>
                <w:t>https://m.edsoo.ru/Z4X8K4E4Y</w:t>
              </w:r>
            </w:hyperlink>
          </w:p>
        </w:tc>
      </w:tr>
      <w:tr w:rsidR="00A16ADF" w14:paraId="4837F30D" w14:textId="77777777">
        <w:trPr>
          <w:trHeight w:val="144"/>
          <w:tblCellSpacing w:w="20" w:type="nil"/>
        </w:trPr>
        <w:tc>
          <w:tcPr>
            <w:tcW w:w="378" w:type="dxa"/>
            <w:tcMar>
              <w:top w:w="50" w:type="dxa"/>
              <w:left w:w="100" w:type="dxa"/>
            </w:tcMar>
            <w:vAlign w:val="center"/>
          </w:tcPr>
          <w:p w14:paraId="03189B6E" w14:textId="77777777" w:rsidR="00A16ADF"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620F840E" w14:textId="77777777" w:rsidR="00A16ADF" w:rsidRDefault="00000000">
            <w:pPr>
              <w:spacing w:after="0"/>
              <w:ind w:left="135"/>
            </w:pPr>
            <w:r>
              <w:rPr>
                <w:rFonts w:ascii="Times New Roman" w:hAnsi="Times New Roman"/>
                <w:color w:val="000000"/>
                <w:sz w:val="24"/>
              </w:rPr>
              <w:t>Человек и литосфера/ Всероссийская проверочная работа</w:t>
            </w:r>
          </w:p>
        </w:tc>
        <w:tc>
          <w:tcPr>
            <w:tcW w:w="830" w:type="dxa"/>
            <w:tcMar>
              <w:top w:w="50" w:type="dxa"/>
              <w:left w:w="100" w:type="dxa"/>
            </w:tcMar>
            <w:vAlign w:val="center"/>
          </w:tcPr>
          <w:p w14:paraId="0849F6AA"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889F9E"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C602B4B" w14:textId="77777777" w:rsidR="00A16ADF" w:rsidRDefault="00A16ADF">
            <w:pPr>
              <w:spacing w:after="0"/>
              <w:ind w:left="135"/>
              <w:jc w:val="center"/>
            </w:pPr>
          </w:p>
        </w:tc>
        <w:tc>
          <w:tcPr>
            <w:tcW w:w="1155" w:type="dxa"/>
            <w:tcMar>
              <w:top w:w="50" w:type="dxa"/>
              <w:left w:w="100" w:type="dxa"/>
            </w:tcMar>
            <w:vAlign w:val="center"/>
          </w:tcPr>
          <w:p w14:paraId="2069AD3F" w14:textId="77777777" w:rsidR="00A16ADF" w:rsidRDefault="00A16ADF">
            <w:pPr>
              <w:spacing w:after="0"/>
              <w:ind w:left="135"/>
            </w:pPr>
          </w:p>
        </w:tc>
        <w:tc>
          <w:tcPr>
            <w:tcW w:w="1977" w:type="dxa"/>
            <w:tcMar>
              <w:top w:w="50" w:type="dxa"/>
              <w:left w:w="100" w:type="dxa"/>
            </w:tcMar>
            <w:vAlign w:val="center"/>
          </w:tcPr>
          <w:p w14:paraId="11280AED" w14:textId="77777777" w:rsidR="00A16ADF" w:rsidRDefault="00000000">
            <w:pPr>
              <w:spacing w:after="0"/>
              <w:ind w:left="135"/>
            </w:pPr>
            <w:hyperlink r:id="rId84">
              <w:r>
                <w:rPr>
                  <w:rFonts w:ascii="Times New Roman" w:hAnsi="Times New Roman"/>
                  <w:color w:val="0000FF"/>
                  <w:u w:val="single"/>
                </w:rPr>
                <w:t>https://m.edsoo.ru/S5Z5H3U1K</w:t>
              </w:r>
            </w:hyperlink>
          </w:p>
        </w:tc>
      </w:tr>
      <w:tr w:rsidR="00A16ADF" w14:paraId="48872556" w14:textId="77777777">
        <w:trPr>
          <w:trHeight w:val="144"/>
          <w:tblCellSpacing w:w="20" w:type="nil"/>
        </w:trPr>
        <w:tc>
          <w:tcPr>
            <w:tcW w:w="378" w:type="dxa"/>
            <w:tcMar>
              <w:top w:w="50" w:type="dxa"/>
              <w:left w:w="100" w:type="dxa"/>
            </w:tcMar>
            <w:vAlign w:val="center"/>
          </w:tcPr>
          <w:p w14:paraId="2574021B" w14:textId="77777777" w:rsidR="00A16ADF"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E818B1D" w14:textId="77777777" w:rsidR="00A16ADF" w:rsidRDefault="00000000">
            <w:pPr>
              <w:spacing w:after="0"/>
              <w:ind w:left="135"/>
            </w:pPr>
            <w:r>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7AC2D869"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F51E2C"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993325D" w14:textId="77777777" w:rsidR="00A16ADF" w:rsidRDefault="00A16ADF">
            <w:pPr>
              <w:spacing w:after="0"/>
              <w:ind w:left="135"/>
              <w:jc w:val="center"/>
            </w:pPr>
          </w:p>
        </w:tc>
        <w:tc>
          <w:tcPr>
            <w:tcW w:w="1155" w:type="dxa"/>
            <w:tcMar>
              <w:top w:w="50" w:type="dxa"/>
              <w:left w:w="100" w:type="dxa"/>
            </w:tcMar>
            <w:vAlign w:val="center"/>
          </w:tcPr>
          <w:p w14:paraId="3EFFCBFD" w14:textId="77777777" w:rsidR="00A16ADF" w:rsidRDefault="00A16ADF">
            <w:pPr>
              <w:spacing w:after="0"/>
              <w:ind w:left="135"/>
            </w:pPr>
          </w:p>
        </w:tc>
        <w:tc>
          <w:tcPr>
            <w:tcW w:w="1977" w:type="dxa"/>
            <w:tcMar>
              <w:top w:w="50" w:type="dxa"/>
              <w:left w:w="100" w:type="dxa"/>
            </w:tcMar>
            <w:vAlign w:val="center"/>
          </w:tcPr>
          <w:p w14:paraId="76417735" w14:textId="77777777" w:rsidR="00A16ADF" w:rsidRDefault="00000000">
            <w:pPr>
              <w:spacing w:after="0"/>
              <w:ind w:left="135"/>
            </w:pPr>
            <w:hyperlink r:id="rId85">
              <w:r>
                <w:rPr>
                  <w:rFonts w:ascii="Times New Roman" w:hAnsi="Times New Roman"/>
                  <w:color w:val="0000FF"/>
                  <w:u w:val="single"/>
                </w:rPr>
                <w:t>https://m.edsoo.ru/G8F7Y8F0S</w:t>
              </w:r>
            </w:hyperlink>
          </w:p>
        </w:tc>
      </w:tr>
      <w:tr w:rsidR="00A16ADF" w14:paraId="2DC42B37" w14:textId="77777777">
        <w:trPr>
          <w:trHeight w:val="144"/>
          <w:tblCellSpacing w:w="20" w:type="nil"/>
        </w:trPr>
        <w:tc>
          <w:tcPr>
            <w:tcW w:w="378" w:type="dxa"/>
            <w:tcMar>
              <w:top w:w="50" w:type="dxa"/>
              <w:left w:w="100" w:type="dxa"/>
            </w:tcMar>
            <w:vAlign w:val="center"/>
          </w:tcPr>
          <w:p w14:paraId="03B04277" w14:textId="77777777" w:rsidR="00A16ADF"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BF28A20" w14:textId="77777777" w:rsidR="00A16ADF" w:rsidRDefault="00000000">
            <w:pPr>
              <w:spacing w:after="0"/>
              <w:ind w:left="135"/>
            </w:pPr>
            <w:r>
              <w:rPr>
                <w:rFonts w:ascii="Times New Roman" w:hAnsi="Times New Roman"/>
                <w:color w:val="000000"/>
                <w:sz w:val="24"/>
              </w:rPr>
              <w:t xml:space="preserve">Рельеф земной поверхности и методы его изучения. </w:t>
            </w:r>
            <w:r>
              <w:rPr>
                <w:rFonts w:ascii="Times New Roman" w:hAnsi="Times New Roman"/>
                <w:color w:val="000000"/>
                <w:sz w:val="24"/>
              </w:rPr>
              <w:lastRenderedPageBreak/>
              <w:t>Практическая работа "Описание горной системы или равнины по физической карте"</w:t>
            </w:r>
          </w:p>
        </w:tc>
        <w:tc>
          <w:tcPr>
            <w:tcW w:w="830" w:type="dxa"/>
            <w:tcMar>
              <w:top w:w="50" w:type="dxa"/>
              <w:left w:w="100" w:type="dxa"/>
            </w:tcMar>
            <w:vAlign w:val="center"/>
          </w:tcPr>
          <w:p w14:paraId="42A9BE9F"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502C12B" w14:textId="77777777" w:rsidR="00A16ADF" w:rsidRDefault="00A16ADF">
            <w:pPr>
              <w:spacing w:after="0"/>
              <w:ind w:left="135"/>
              <w:jc w:val="center"/>
            </w:pPr>
          </w:p>
        </w:tc>
        <w:tc>
          <w:tcPr>
            <w:tcW w:w="1628" w:type="dxa"/>
            <w:tcMar>
              <w:top w:w="50" w:type="dxa"/>
              <w:left w:w="100" w:type="dxa"/>
            </w:tcMar>
            <w:vAlign w:val="center"/>
          </w:tcPr>
          <w:p w14:paraId="55B93535"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D3B2100" w14:textId="77777777" w:rsidR="00A16ADF" w:rsidRDefault="00A16ADF">
            <w:pPr>
              <w:spacing w:after="0"/>
              <w:ind w:left="135"/>
            </w:pPr>
          </w:p>
        </w:tc>
        <w:tc>
          <w:tcPr>
            <w:tcW w:w="1977" w:type="dxa"/>
            <w:tcMar>
              <w:top w:w="50" w:type="dxa"/>
              <w:left w:w="100" w:type="dxa"/>
            </w:tcMar>
            <w:vAlign w:val="center"/>
          </w:tcPr>
          <w:p w14:paraId="206DC250" w14:textId="77777777" w:rsidR="00A16ADF" w:rsidRDefault="00000000">
            <w:pPr>
              <w:spacing w:after="0"/>
              <w:ind w:left="135"/>
            </w:pPr>
            <w:hyperlink r:id="rId86">
              <w:r>
                <w:rPr>
                  <w:rFonts w:ascii="Times New Roman" w:hAnsi="Times New Roman"/>
                  <w:color w:val="0000FF"/>
                  <w:u w:val="single"/>
                </w:rPr>
                <w:t>https://m.edsoo.ru/A2D2S3T9Q</w:t>
              </w:r>
            </w:hyperlink>
          </w:p>
        </w:tc>
      </w:tr>
      <w:tr w:rsidR="00A16ADF" w14:paraId="158C0979" w14:textId="77777777">
        <w:trPr>
          <w:trHeight w:val="144"/>
          <w:tblCellSpacing w:w="20" w:type="nil"/>
        </w:trPr>
        <w:tc>
          <w:tcPr>
            <w:tcW w:w="378" w:type="dxa"/>
            <w:tcMar>
              <w:top w:w="50" w:type="dxa"/>
              <w:left w:w="100" w:type="dxa"/>
            </w:tcMar>
            <w:vAlign w:val="center"/>
          </w:tcPr>
          <w:p w14:paraId="59BAA0A4" w14:textId="77777777" w:rsidR="00A16ADF"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7B18E3D" w14:textId="77777777" w:rsidR="00A16ADF" w:rsidRDefault="00000000">
            <w:pPr>
              <w:spacing w:after="0"/>
              <w:ind w:left="135"/>
            </w:pPr>
            <w:r>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14:paraId="21AAB21F"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C8021AF" w14:textId="77777777" w:rsidR="00A16ADF" w:rsidRDefault="00A16ADF">
            <w:pPr>
              <w:spacing w:after="0"/>
              <w:ind w:left="135"/>
              <w:jc w:val="center"/>
            </w:pPr>
          </w:p>
        </w:tc>
        <w:tc>
          <w:tcPr>
            <w:tcW w:w="1628" w:type="dxa"/>
            <w:tcMar>
              <w:top w:w="50" w:type="dxa"/>
              <w:left w:w="100" w:type="dxa"/>
            </w:tcMar>
            <w:vAlign w:val="center"/>
          </w:tcPr>
          <w:p w14:paraId="4A9908EC" w14:textId="77777777" w:rsidR="00A16ADF" w:rsidRDefault="00A16ADF">
            <w:pPr>
              <w:spacing w:after="0"/>
              <w:ind w:left="135"/>
              <w:jc w:val="center"/>
            </w:pPr>
          </w:p>
        </w:tc>
        <w:tc>
          <w:tcPr>
            <w:tcW w:w="1155" w:type="dxa"/>
            <w:tcMar>
              <w:top w:w="50" w:type="dxa"/>
              <w:left w:w="100" w:type="dxa"/>
            </w:tcMar>
            <w:vAlign w:val="center"/>
          </w:tcPr>
          <w:p w14:paraId="6BF8111C" w14:textId="77777777" w:rsidR="00A16ADF" w:rsidRDefault="00A16ADF">
            <w:pPr>
              <w:spacing w:after="0"/>
              <w:ind w:left="135"/>
            </w:pPr>
          </w:p>
        </w:tc>
        <w:tc>
          <w:tcPr>
            <w:tcW w:w="1977" w:type="dxa"/>
            <w:tcMar>
              <w:top w:w="50" w:type="dxa"/>
              <w:left w:w="100" w:type="dxa"/>
            </w:tcMar>
            <w:vAlign w:val="center"/>
          </w:tcPr>
          <w:p w14:paraId="26B55509" w14:textId="77777777" w:rsidR="00A16ADF" w:rsidRDefault="00000000">
            <w:pPr>
              <w:spacing w:after="0"/>
              <w:ind w:left="135"/>
            </w:pPr>
            <w:hyperlink r:id="rId87">
              <w:r>
                <w:rPr>
                  <w:rFonts w:ascii="Times New Roman" w:hAnsi="Times New Roman"/>
                  <w:color w:val="0000FF"/>
                  <w:u w:val="single"/>
                </w:rPr>
                <w:t>https://m.edsoo.ru/Y8Y4Z2W7K</w:t>
              </w:r>
            </w:hyperlink>
          </w:p>
        </w:tc>
      </w:tr>
      <w:tr w:rsidR="00A16ADF" w14:paraId="0A4F92BF" w14:textId="77777777">
        <w:trPr>
          <w:trHeight w:val="144"/>
          <w:tblCellSpacing w:w="20" w:type="nil"/>
        </w:trPr>
        <w:tc>
          <w:tcPr>
            <w:tcW w:w="378" w:type="dxa"/>
            <w:tcMar>
              <w:top w:w="50" w:type="dxa"/>
              <w:left w:w="100" w:type="dxa"/>
            </w:tcMar>
            <w:vAlign w:val="center"/>
          </w:tcPr>
          <w:p w14:paraId="38541A35" w14:textId="77777777" w:rsidR="00A16ADF"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D7E4663" w14:textId="77777777" w:rsidR="00A16ADF" w:rsidRDefault="00000000">
            <w:pPr>
              <w:spacing w:after="0"/>
              <w:ind w:left="135"/>
            </w:pPr>
            <w:r>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405F035B"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10872A" w14:textId="77777777" w:rsidR="00A16ADF" w:rsidRDefault="00A16ADF">
            <w:pPr>
              <w:spacing w:after="0"/>
              <w:ind w:left="135"/>
              <w:jc w:val="center"/>
            </w:pPr>
          </w:p>
        </w:tc>
        <w:tc>
          <w:tcPr>
            <w:tcW w:w="1628" w:type="dxa"/>
            <w:tcMar>
              <w:top w:w="50" w:type="dxa"/>
              <w:left w:w="100" w:type="dxa"/>
            </w:tcMar>
            <w:vAlign w:val="center"/>
          </w:tcPr>
          <w:p w14:paraId="4D1E0636"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E1290D" w14:textId="77777777" w:rsidR="00A16ADF" w:rsidRDefault="00A16ADF">
            <w:pPr>
              <w:spacing w:after="0"/>
              <w:ind w:left="135"/>
            </w:pPr>
          </w:p>
        </w:tc>
        <w:tc>
          <w:tcPr>
            <w:tcW w:w="1977" w:type="dxa"/>
            <w:tcMar>
              <w:top w:w="50" w:type="dxa"/>
              <w:left w:w="100" w:type="dxa"/>
            </w:tcMar>
            <w:vAlign w:val="center"/>
          </w:tcPr>
          <w:p w14:paraId="3FF08C9F" w14:textId="77777777" w:rsidR="00A16ADF" w:rsidRDefault="00000000">
            <w:pPr>
              <w:spacing w:after="0"/>
              <w:ind w:left="135"/>
            </w:pPr>
            <w:hyperlink r:id="rId88">
              <w:r>
                <w:rPr>
                  <w:rFonts w:ascii="Times New Roman" w:hAnsi="Times New Roman"/>
                  <w:color w:val="0000FF"/>
                  <w:u w:val="single"/>
                </w:rPr>
                <w:t>https://m.edsoo.ru/I6I6N1H3Q</w:t>
              </w:r>
            </w:hyperlink>
          </w:p>
        </w:tc>
      </w:tr>
      <w:tr w:rsidR="00A16ADF" w14:paraId="2A4A2B21" w14:textId="77777777">
        <w:trPr>
          <w:trHeight w:val="144"/>
          <w:tblCellSpacing w:w="20" w:type="nil"/>
        </w:trPr>
        <w:tc>
          <w:tcPr>
            <w:tcW w:w="0" w:type="auto"/>
            <w:gridSpan w:val="2"/>
            <w:tcMar>
              <w:top w:w="50" w:type="dxa"/>
              <w:left w:w="100" w:type="dxa"/>
            </w:tcMar>
            <w:vAlign w:val="center"/>
          </w:tcPr>
          <w:p w14:paraId="29BD5AD7"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6052BF72" w14:textId="77777777" w:rsidR="00A16ADF" w:rsidRDefault="00000000">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14:paraId="61877458" w14:textId="77777777" w:rsidR="00A16ADF" w:rsidRDefault="0000000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24873E72" w14:textId="77777777" w:rsidR="00A16ADF" w:rsidRDefault="0000000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73735328" w14:textId="77777777" w:rsidR="00A16ADF" w:rsidRDefault="00A16ADF"/>
        </w:tc>
      </w:tr>
    </w:tbl>
    <w:p w14:paraId="7A6565BB" w14:textId="77777777" w:rsidR="00A16ADF" w:rsidRDefault="00A16ADF">
      <w:pPr>
        <w:sectPr w:rsidR="00A16ADF">
          <w:pgSz w:w="16383" w:h="11906" w:orient="landscape"/>
          <w:pgMar w:top="1134" w:right="850" w:bottom="1134" w:left="1701" w:header="720" w:footer="720" w:gutter="0"/>
          <w:cols w:space="720"/>
        </w:sectPr>
      </w:pPr>
    </w:p>
    <w:p w14:paraId="1EFCA17C" w14:textId="77777777" w:rsidR="00A16ADF"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3616"/>
        <w:gridCol w:w="1131"/>
        <w:gridCol w:w="1841"/>
        <w:gridCol w:w="1910"/>
        <w:gridCol w:w="1347"/>
        <w:gridCol w:w="3338"/>
      </w:tblGrid>
      <w:tr w:rsidR="00A16ADF" w14:paraId="3CA8BF5E" w14:textId="77777777">
        <w:trPr>
          <w:trHeight w:val="144"/>
          <w:tblCellSpacing w:w="20" w:type="nil"/>
        </w:trPr>
        <w:tc>
          <w:tcPr>
            <w:tcW w:w="378" w:type="dxa"/>
            <w:vMerge w:val="restart"/>
            <w:tcMar>
              <w:top w:w="50" w:type="dxa"/>
              <w:left w:w="100" w:type="dxa"/>
            </w:tcMar>
            <w:vAlign w:val="center"/>
          </w:tcPr>
          <w:p w14:paraId="5CCBD0E9" w14:textId="77777777" w:rsidR="00A16ADF" w:rsidRDefault="00000000">
            <w:pPr>
              <w:spacing w:after="0"/>
              <w:ind w:left="135"/>
            </w:pPr>
            <w:r>
              <w:rPr>
                <w:rFonts w:ascii="Times New Roman" w:hAnsi="Times New Roman"/>
                <w:b/>
                <w:color w:val="000000"/>
                <w:sz w:val="24"/>
              </w:rPr>
              <w:t xml:space="preserve">№ п/п </w:t>
            </w:r>
          </w:p>
          <w:p w14:paraId="121A63B2" w14:textId="77777777" w:rsidR="00A16ADF" w:rsidRDefault="00A16ADF">
            <w:pPr>
              <w:spacing w:after="0"/>
              <w:ind w:left="135"/>
            </w:pPr>
          </w:p>
        </w:tc>
        <w:tc>
          <w:tcPr>
            <w:tcW w:w="3168" w:type="dxa"/>
            <w:vMerge w:val="restart"/>
            <w:tcMar>
              <w:top w:w="50" w:type="dxa"/>
              <w:left w:w="100" w:type="dxa"/>
            </w:tcMar>
            <w:vAlign w:val="center"/>
          </w:tcPr>
          <w:p w14:paraId="196F7078" w14:textId="77777777" w:rsidR="00A16ADF" w:rsidRDefault="00000000">
            <w:pPr>
              <w:spacing w:after="0"/>
              <w:ind w:left="135"/>
            </w:pPr>
            <w:r>
              <w:rPr>
                <w:rFonts w:ascii="Times New Roman" w:hAnsi="Times New Roman"/>
                <w:b/>
                <w:color w:val="000000"/>
                <w:sz w:val="24"/>
              </w:rPr>
              <w:t xml:space="preserve">Тема урока </w:t>
            </w:r>
          </w:p>
          <w:p w14:paraId="633A6609" w14:textId="77777777" w:rsidR="00A16ADF" w:rsidRDefault="00A16ADF">
            <w:pPr>
              <w:spacing w:after="0"/>
              <w:ind w:left="135"/>
            </w:pPr>
          </w:p>
        </w:tc>
        <w:tc>
          <w:tcPr>
            <w:tcW w:w="0" w:type="auto"/>
            <w:gridSpan w:val="3"/>
            <w:tcMar>
              <w:top w:w="50" w:type="dxa"/>
              <w:left w:w="100" w:type="dxa"/>
            </w:tcMar>
            <w:vAlign w:val="center"/>
          </w:tcPr>
          <w:p w14:paraId="52695B2F" w14:textId="77777777" w:rsidR="00A16ADF"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EDBF3D7" w14:textId="77777777" w:rsidR="00A16ADF" w:rsidRDefault="00000000">
            <w:pPr>
              <w:spacing w:after="0"/>
              <w:ind w:left="135"/>
            </w:pPr>
            <w:r>
              <w:rPr>
                <w:rFonts w:ascii="Times New Roman" w:hAnsi="Times New Roman"/>
                <w:b/>
                <w:color w:val="000000"/>
                <w:sz w:val="24"/>
              </w:rPr>
              <w:t xml:space="preserve">Дата изучения </w:t>
            </w:r>
          </w:p>
          <w:p w14:paraId="472649CF" w14:textId="77777777" w:rsidR="00A16ADF" w:rsidRDefault="00A16ADF">
            <w:pPr>
              <w:spacing w:after="0"/>
              <w:ind w:left="135"/>
            </w:pPr>
          </w:p>
        </w:tc>
        <w:tc>
          <w:tcPr>
            <w:tcW w:w="1977" w:type="dxa"/>
            <w:vMerge w:val="restart"/>
            <w:tcMar>
              <w:top w:w="50" w:type="dxa"/>
              <w:left w:w="100" w:type="dxa"/>
            </w:tcMar>
            <w:vAlign w:val="center"/>
          </w:tcPr>
          <w:p w14:paraId="22EA67B6"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5997EF8" w14:textId="77777777" w:rsidR="00A16ADF" w:rsidRDefault="00A16ADF">
            <w:pPr>
              <w:spacing w:after="0"/>
              <w:ind w:left="135"/>
            </w:pPr>
          </w:p>
        </w:tc>
      </w:tr>
      <w:tr w:rsidR="00A16ADF" w14:paraId="3A62C629" w14:textId="77777777">
        <w:trPr>
          <w:trHeight w:val="144"/>
          <w:tblCellSpacing w:w="20" w:type="nil"/>
        </w:trPr>
        <w:tc>
          <w:tcPr>
            <w:tcW w:w="0" w:type="auto"/>
            <w:vMerge/>
            <w:tcBorders>
              <w:top w:val="nil"/>
            </w:tcBorders>
            <w:tcMar>
              <w:top w:w="50" w:type="dxa"/>
              <w:left w:w="100" w:type="dxa"/>
            </w:tcMar>
          </w:tcPr>
          <w:p w14:paraId="30C259BB" w14:textId="77777777" w:rsidR="00A16ADF" w:rsidRDefault="00A16ADF"/>
        </w:tc>
        <w:tc>
          <w:tcPr>
            <w:tcW w:w="0" w:type="auto"/>
            <w:vMerge/>
            <w:tcBorders>
              <w:top w:val="nil"/>
            </w:tcBorders>
            <w:tcMar>
              <w:top w:w="50" w:type="dxa"/>
              <w:left w:w="100" w:type="dxa"/>
            </w:tcMar>
          </w:tcPr>
          <w:p w14:paraId="2AF939F2" w14:textId="77777777" w:rsidR="00A16ADF" w:rsidRDefault="00A16ADF"/>
        </w:tc>
        <w:tc>
          <w:tcPr>
            <w:tcW w:w="830" w:type="dxa"/>
            <w:tcMar>
              <w:top w:w="50" w:type="dxa"/>
              <w:left w:w="100" w:type="dxa"/>
            </w:tcMar>
            <w:vAlign w:val="center"/>
          </w:tcPr>
          <w:p w14:paraId="3630B8AE" w14:textId="77777777" w:rsidR="00A16ADF" w:rsidRDefault="00000000">
            <w:pPr>
              <w:spacing w:after="0"/>
              <w:ind w:left="135"/>
            </w:pPr>
            <w:r>
              <w:rPr>
                <w:rFonts w:ascii="Times New Roman" w:hAnsi="Times New Roman"/>
                <w:b/>
                <w:color w:val="000000"/>
                <w:sz w:val="24"/>
              </w:rPr>
              <w:t xml:space="preserve">Всего </w:t>
            </w:r>
          </w:p>
          <w:p w14:paraId="0629B4CB" w14:textId="77777777" w:rsidR="00A16ADF" w:rsidRDefault="00A16ADF">
            <w:pPr>
              <w:spacing w:after="0"/>
              <w:ind w:left="135"/>
            </w:pPr>
          </w:p>
        </w:tc>
        <w:tc>
          <w:tcPr>
            <w:tcW w:w="1529" w:type="dxa"/>
            <w:tcMar>
              <w:top w:w="50" w:type="dxa"/>
              <w:left w:w="100" w:type="dxa"/>
            </w:tcMar>
            <w:vAlign w:val="center"/>
          </w:tcPr>
          <w:p w14:paraId="09099176" w14:textId="77777777" w:rsidR="00A16ADF" w:rsidRDefault="00000000">
            <w:pPr>
              <w:spacing w:after="0"/>
              <w:ind w:left="135"/>
            </w:pPr>
            <w:r>
              <w:rPr>
                <w:rFonts w:ascii="Times New Roman" w:hAnsi="Times New Roman"/>
                <w:b/>
                <w:color w:val="000000"/>
                <w:sz w:val="24"/>
              </w:rPr>
              <w:t xml:space="preserve">Контрольные работы </w:t>
            </w:r>
          </w:p>
          <w:p w14:paraId="4F1E1ACE" w14:textId="77777777" w:rsidR="00A16ADF" w:rsidRDefault="00A16ADF">
            <w:pPr>
              <w:spacing w:after="0"/>
              <w:ind w:left="135"/>
            </w:pPr>
          </w:p>
        </w:tc>
        <w:tc>
          <w:tcPr>
            <w:tcW w:w="1628" w:type="dxa"/>
            <w:tcMar>
              <w:top w:w="50" w:type="dxa"/>
              <w:left w:w="100" w:type="dxa"/>
            </w:tcMar>
            <w:vAlign w:val="center"/>
          </w:tcPr>
          <w:p w14:paraId="50F740DA" w14:textId="77777777" w:rsidR="00A16ADF" w:rsidRDefault="00000000">
            <w:pPr>
              <w:spacing w:after="0"/>
              <w:ind w:left="135"/>
            </w:pPr>
            <w:r>
              <w:rPr>
                <w:rFonts w:ascii="Times New Roman" w:hAnsi="Times New Roman"/>
                <w:b/>
                <w:color w:val="000000"/>
                <w:sz w:val="24"/>
              </w:rPr>
              <w:t xml:space="preserve">Практические работы </w:t>
            </w:r>
          </w:p>
          <w:p w14:paraId="387FDA3D" w14:textId="77777777" w:rsidR="00A16ADF" w:rsidRDefault="00A16ADF">
            <w:pPr>
              <w:spacing w:after="0"/>
              <w:ind w:left="135"/>
            </w:pPr>
          </w:p>
        </w:tc>
        <w:tc>
          <w:tcPr>
            <w:tcW w:w="0" w:type="auto"/>
            <w:vMerge/>
            <w:tcBorders>
              <w:top w:val="nil"/>
            </w:tcBorders>
            <w:tcMar>
              <w:top w:w="50" w:type="dxa"/>
              <w:left w:w="100" w:type="dxa"/>
            </w:tcMar>
          </w:tcPr>
          <w:p w14:paraId="1BE43758" w14:textId="77777777" w:rsidR="00A16ADF" w:rsidRDefault="00A16ADF"/>
        </w:tc>
        <w:tc>
          <w:tcPr>
            <w:tcW w:w="0" w:type="auto"/>
            <w:vMerge/>
            <w:tcBorders>
              <w:top w:val="nil"/>
            </w:tcBorders>
            <w:tcMar>
              <w:top w:w="50" w:type="dxa"/>
              <w:left w:w="100" w:type="dxa"/>
            </w:tcMar>
          </w:tcPr>
          <w:p w14:paraId="1D2BF500" w14:textId="77777777" w:rsidR="00A16ADF" w:rsidRDefault="00A16ADF"/>
        </w:tc>
      </w:tr>
      <w:tr w:rsidR="00A16ADF" w14:paraId="30D95059" w14:textId="77777777">
        <w:trPr>
          <w:trHeight w:val="144"/>
          <w:tblCellSpacing w:w="20" w:type="nil"/>
        </w:trPr>
        <w:tc>
          <w:tcPr>
            <w:tcW w:w="378" w:type="dxa"/>
            <w:tcMar>
              <w:top w:w="50" w:type="dxa"/>
              <w:left w:w="100" w:type="dxa"/>
            </w:tcMar>
            <w:vAlign w:val="center"/>
          </w:tcPr>
          <w:p w14:paraId="7A58DF78" w14:textId="77777777" w:rsidR="00A16ADF"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3E81F0DC" w14:textId="77777777" w:rsidR="00A16ADF" w:rsidRDefault="00000000">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830" w:type="dxa"/>
            <w:tcMar>
              <w:top w:w="50" w:type="dxa"/>
              <w:left w:w="100" w:type="dxa"/>
            </w:tcMar>
            <w:vAlign w:val="center"/>
          </w:tcPr>
          <w:p w14:paraId="1A0201EA"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102740" w14:textId="77777777" w:rsidR="00A16ADF" w:rsidRDefault="00A16ADF">
            <w:pPr>
              <w:spacing w:after="0"/>
              <w:ind w:left="135"/>
              <w:jc w:val="center"/>
            </w:pPr>
          </w:p>
        </w:tc>
        <w:tc>
          <w:tcPr>
            <w:tcW w:w="1628" w:type="dxa"/>
            <w:tcMar>
              <w:top w:w="50" w:type="dxa"/>
              <w:left w:w="100" w:type="dxa"/>
            </w:tcMar>
            <w:vAlign w:val="center"/>
          </w:tcPr>
          <w:p w14:paraId="38BEB9C3" w14:textId="77777777" w:rsidR="00A16ADF" w:rsidRDefault="00A16ADF">
            <w:pPr>
              <w:spacing w:after="0"/>
              <w:ind w:left="135"/>
              <w:jc w:val="center"/>
            </w:pPr>
          </w:p>
        </w:tc>
        <w:tc>
          <w:tcPr>
            <w:tcW w:w="1155" w:type="dxa"/>
            <w:tcMar>
              <w:top w:w="50" w:type="dxa"/>
              <w:left w:w="100" w:type="dxa"/>
            </w:tcMar>
            <w:vAlign w:val="center"/>
          </w:tcPr>
          <w:p w14:paraId="07E93CD1" w14:textId="77777777" w:rsidR="00A16ADF" w:rsidRDefault="00A16ADF">
            <w:pPr>
              <w:spacing w:after="0"/>
              <w:ind w:left="135"/>
            </w:pPr>
          </w:p>
        </w:tc>
        <w:tc>
          <w:tcPr>
            <w:tcW w:w="1977" w:type="dxa"/>
            <w:tcMar>
              <w:top w:w="50" w:type="dxa"/>
              <w:left w:w="100" w:type="dxa"/>
            </w:tcMar>
            <w:vAlign w:val="center"/>
          </w:tcPr>
          <w:p w14:paraId="19CEE2A3" w14:textId="77777777" w:rsidR="00A16ADF" w:rsidRDefault="00000000">
            <w:pPr>
              <w:spacing w:after="0"/>
              <w:ind w:left="135"/>
            </w:pPr>
            <w:hyperlink r:id="rId89">
              <w:r>
                <w:rPr>
                  <w:rFonts w:ascii="Times New Roman" w:hAnsi="Times New Roman"/>
                  <w:color w:val="0000FF"/>
                  <w:u w:val="single"/>
                </w:rPr>
                <w:t>https://m.edsoo.ru/C9I5T8H3O</w:t>
              </w:r>
            </w:hyperlink>
          </w:p>
        </w:tc>
      </w:tr>
      <w:tr w:rsidR="00A16ADF" w14:paraId="47967163" w14:textId="77777777">
        <w:trPr>
          <w:trHeight w:val="144"/>
          <w:tblCellSpacing w:w="20" w:type="nil"/>
        </w:trPr>
        <w:tc>
          <w:tcPr>
            <w:tcW w:w="378" w:type="dxa"/>
            <w:tcMar>
              <w:top w:w="50" w:type="dxa"/>
              <w:left w:w="100" w:type="dxa"/>
            </w:tcMar>
            <w:vAlign w:val="center"/>
          </w:tcPr>
          <w:p w14:paraId="1BEC249A" w14:textId="77777777" w:rsidR="00A16ADF"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D44D93F" w14:textId="77777777" w:rsidR="00A16ADF" w:rsidRDefault="00000000">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Mar>
              <w:top w:w="50" w:type="dxa"/>
              <w:left w:w="100" w:type="dxa"/>
            </w:tcMar>
            <w:vAlign w:val="center"/>
          </w:tcPr>
          <w:p w14:paraId="654F33A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7D91D8" w14:textId="77777777" w:rsidR="00A16ADF" w:rsidRDefault="00A16ADF">
            <w:pPr>
              <w:spacing w:after="0"/>
              <w:ind w:left="135"/>
              <w:jc w:val="center"/>
            </w:pPr>
          </w:p>
        </w:tc>
        <w:tc>
          <w:tcPr>
            <w:tcW w:w="1628" w:type="dxa"/>
            <w:tcMar>
              <w:top w:w="50" w:type="dxa"/>
              <w:left w:w="100" w:type="dxa"/>
            </w:tcMar>
            <w:vAlign w:val="center"/>
          </w:tcPr>
          <w:p w14:paraId="2E50CED5" w14:textId="77777777" w:rsidR="00A16ADF" w:rsidRDefault="00A16ADF">
            <w:pPr>
              <w:spacing w:after="0"/>
              <w:ind w:left="135"/>
              <w:jc w:val="center"/>
            </w:pPr>
          </w:p>
        </w:tc>
        <w:tc>
          <w:tcPr>
            <w:tcW w:w="1155" w:type="dxa"/>
            <w:tcMar>
              <w:top w:w="50" w:type="dxa"/>
              <w:left w:w="100" w:type="dxa"/>
            </w:tcMar>
            <w:vAlign w:val="center"/>
          </w:tcPr>
          <w:p w14:paraId="6D1B802B" w14:textId="77777777" w:rsidR="00A16ADF" w:rsidRDefault="00A16ADF">
            <w:pPr>
              <w:spacing w:after="0"/>
              <w:ind w:left="135"/>
            </w:pPr>
          </w:p>
        </w:tc>
        <w:tc>
          <w:tcPr>
            <w:tcW w:w="1977" w:type="dxa"/>
            <w:tcMar>
              <w:top w:w="50" w:type="dxa"/>
              <w:left w:w="100" w:type="dxa"/>
            </w:tcMar>
            <w:vAlign w:val="center"/>
          </w:tcPr>
          <w:p w14:paraId="5310D3B4" w14:textId="77777777" w:rsidR="00A16ADF" w:rsidRDefault="00000000">
            <w:pPr>
              <w:spacing w:after="0"/>
              <w:ind w:left="135"/>
            </w:pPr>
            <w:hyperlink r:id="rId90">
              <w:r>
                <w:rPr>
                  <w:rFonts w:ascii="Times New Roman" w:hAnsi="Times New Roman"/>
                  <w:color w:val="0000FF"/>
                  <w:u w:val="single"/>
                </w:rPr>
                <w:t>https://m.edsoo.ru/A2K2A5Z5K</w:t>
              </w:r>
            </w:hyperlink>
          </w:p>
        </w:tc>
      </w:tr>
      <w:tr w:rsidR="00A16ADF" w14:paraId="0A2D2C30" w14:textId="77777777">
        <w:trPr>
          <w:trHeight w:val="144"/>
          <w:tblCellSpacing w:w="20" w:type="nil"/>
        </w:trPr>
        <w:tc>
          <w:tcPr>
            <w:tcW w:w="378" w:type="dxa"/>
            <w:tcMar>
              <w:top w:w="50" w:type="dxa"/>
              <w:left w:w="100" w:type="dxa"/>
            </w:tcMar>
            <w:vAlign w:val="center"/>
          </w:tcPr>
          <w:p w14:paraId="7188CA5D" w14:textId="77777777" w:rsidR="00A16ADF"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7C8451A" w14:textId="77777777" w:rsidR="00A16ADF" w:rsidRDefault="00000000">
            <w:pPr>
              <w:spacing w:after="0"/>
              <w:ind w:left="135"/>
            </w:pPr>
            <w:r>
              <w:rPr>
                <w:rFonts w:ascii="Times New Roman" w:hAnsi="Times New Roman"/>
                <w:color w:val="000000"/>
                <w:sz w:val="24"/>
              </w:rPr>
              <w:t>Мировой океан и его части</w:t>
            </w:r>
          </w:p>
        </w:tc>
        <w:tc>
          <w:tcPr>
            <w:tcW w:w="830" w:type="dxa"/>
            <w:tcMar>
              <w:top w:w="50" w:type="dxa"/>
              <w:left w:w="100" w:type="dxa"/>
            </w:tcMar>
            <w:vAlign w:val="center"/>
          </w:tcPr>
          <w:p w14:paraId="490FBEE7"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1B7031" w14:textId="77777777" w:rsidR="00A16ADF" w:rsidRDefault="00A16ADF">
            <w:pPr>
              <w:spacing w:after="0"/>
              <w:ind w:left="135"/>
              <w:jc w:val="center"/>
            </w:pPr>
          </w:p>
        </w:tc>
        <w:tc>
          <w:tcPr>
            <w:tcW w:w="1628" w:type="dxa"/>
            <w:tcMar>
              <w:top w:w="50" w:type="dxa"/>
              <w:left w:w="100" w:type="dxa"/>
            </w:tcMar>
            <w:vAlign w:val="center"/>
          </w:tcPr>
          <w:p w14:paraId="43AC048E" w14:textId="77777777" w:rsidR="00A16ADF" w:rsidRDefault="00A16ADF">
            <w:pPr>
              <w:spacing w:after="0"/>
              <w:ind w:left="135"/>
              <w:jc w:val="center"/>
            </w:pPr>
          </w:p>
        </w:tc>
        <w:tc>
          <w:tcPr>
            <w:tcW w:w="1155" w:type="dxa"/>
            <w:tcMar>
              <w:top w:w="50" w:type="dxa"/>
              <w:left w:w="100" w:type="dxa"/>
            </w:tcMar>
            <w:vAlign w:val="center"/>
          </w:tcPr>
          <w:p w14:paraId="3937A60F" w14:textId="77777777" w:rsidR="00A16ADF" w:rsidRDefault="00A16ADF">
            <w:pPr>
              <w:spacing w:after="0"/>
              <w:ind w:left="135"/>
            </w:pPr>
          </w:p>
        </w:tc>
        <w:tc>
          <w:tcPr>
            <w:tcW w:w="1977" w:type="dxa"/>
            <w:tcMar>
              <w:top w:w="50" w:type="dxa"/>
              <w:left w:w="100" w:type="dxa"/>
            </w:tcMar>
            <w:vAlign w:val="center"/>
          </w:tcPr>
          <w:p w14:paraId="26EA6B90" w14:textId="77777777" w:rsidR="00A16ADF" w:rsidRDefault="00000000">
            <w:pPr>
              <w:spacing w:after="0"/>
              <w:ind w:left="135"/>
            </w:pPr>
            <w:hyperlink r:id="rId91">
              <w:r>
                <w:rPr>
                  <w:rFonts w:ascii="Times New Roman" w:hAnsi="Times New Roman"/>
                  <w:color w:val="0000FF"/>
                  <w:u w:val="single"/>
                </w:rPr>
                <w:t>https://m.edsoo.ru/Y8Z6S3U8U</w:t>
              </w:r>
            </w:hyperlink>
          </w:p>
        </w:tc>
      </w:tr>
      <w:tr w:rsidR="00A16ADF" w14:paraId="2C678131" w14:textId="77777777">
        <w:trPr>
          <w:trHeight w:val="144"/>
          <w:tblCellSpacing w:w="20" w:type="nil"/>
        </w:trPr>
        <w:tc>
          <w:tcPr>
            <w:tcW w:w="378" w:type="dxa"/>
            <w:tcMar>
              <w:top w:w="50" w:type="dxa"/>
              <w:left w:w="100" w:type="dxa"/>
            </w:tcMar>
            <w:vAlign w:val="center"/>
          </w:tcPr>
          <w:p w14:paraId="0204DBBF" w14:textId="77777777" w:rsidR="00A16ADF"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F6EEB9B" w14:textId="77777777" w:rsidR="00A16ADF" w:rsidRDefault="00000000">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Mar>
              <w:top w:w="50" w:type="dxa"/>
              <w:left w:w="100" w:type="dxa"/>
            </w:tcMar>
            <w:vAlign w:val="center"/>
          </w:tcPr>
          <w:p w14:paraId="2D515C26"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48E92F" w14:textId="77777777" w:rsidR="00A16ADF" w:rsidRDefault="00A16ADF">
            <w:pPr>
              <w:spacing w:after="0"/>
              <w:ind w:left="135"/>
              <w:jc w:val="center"/>
            </w:pPr>
          </w:p>
        </w:tc>
        <w:tc>
          <w:tcPr>
            <w:tcW w:w="1628" w:type="dxa"/>
            <w:tcMar>
              <w:top w:w="50" w:type="dxa"/>
              <w:left w:w="100" w:type="dxa"/>
            </w:tcMar>
            <w:vAlign w:val="center"/>
          </w:tcPr>
          <w:p w14:paraId="79267F92" w14:textId="77777777" w:rsidR="00A16ADF" w:rsidRDefault="00A16ADF">
            <w:pPr>
              <w:spacing w:after="0"/>
              <w:ind w:left="135"/>
              <w:jc w:val="center"/>
            </w:pPr>
          </w:p>
        </w:tc>
        <w:tc>
          <w:tcPr>
            <w:tcW w:w="1155" w:type="dxa"/>
            <w:tcMar>
              <w:top w:w="50" w:type="dxa"/>
              <w:left w:w="100" w:type="dxa"/>
            </w:tcMar>
            <w:vAlign w:val="center"/>
          </w:tcPr>
          <w:p w14:paraId="54F8F987" w14:textId="77777777" w:rsidR="00A16ADF" w:rsidRDefault="00A16ADF">
            <w:pPr>
              <w:spacing w:after="0"/>
              <w:ind w:left="135"/>
            </w:pPr>
          </w:p>
        </w:tc>
        <w:tc>
          <w:tcPr>
            <w:tcW w:w="1977" w:type="dxa"/>
            <w:tcMar>
              <w:top w:w="50" w:type="dxa"/>
              <w:left w:w="100" w:type="dxa"/>
            </w:tcMar>
            <w:vAlign w:val="center"/>
          </w:tcPr>
          <w:p w14:paraId="6E8982B0" w14:textId="77777777" w:rsidR="00A16ADF" w:rsidRDefault="00000000">
            <w:pPr>
              <w:spacing w:after="0"/>
              <w:ind w:left="135"/>
            </w:pPr>
            <w:hyperlink r:id="rId92">
              <w:r>
                <w:rPr>
                  <w:rFonts w:ascii="Times New Roman" w:hAnsi="Times New Roman"/>
                  <w:color w:val="0000FF"/>
                  <w:u w:val="single"/>
                </w:rPr>
                <w:t>https://m.edsoo.ru/Z8W8M5W9G</w:t>
              </w:r>
            </w:hyperlink>
          </w:p>
        </w:tc>
      </w:tr>
      <w:tr w:rsidR="00A16ADF" w14:paraId="26FAABCF" w14:textId="77777777">
        <w:trPr>
          <w:trHeight w:val="144"/>
          <w:tblCellSpacing w:w="20" w:type="nil"/>
        </w:trPr>
        <w:tc>
          <w:tcPr>
            <w:tcW w:w="378" w:type="dxa"/>
            <w:tcMar>
              <w:top w:w="50" w:type="dxa"/>
              <w:left w:w="100" w:type="dxa"/>
            </w:tcMar>
            <w:vAlign w:val="center"/>
          </w:tcPr>
          <w:p w14:paraId="19D3F3F8" w14:textId="77777777" w:rsidR="00A16ADF"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343294A" w14:textId="77777777" w:rsidR="00A16ADF" w:rsidRDefault="00000000">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7293DE9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CE1CB2" w14:textId="77777777" w:rsidR="00A16ADF" w:rsidRDefault="00A16ADF">
            <w:pPr>
              <w:spacing w:after="0"/>
              <w:ind w:left="135"/>
              <w:jc w:val="center"/>
            </w:pPr>
          </w:p>
        </w:tc>
        <w:tc>
          <w:tcPr>
            <w:tcW w:w="1628" w:type="dxa"/>
            <w:tcMar>
              <w:top w:w="50" w:type="dxa"/>
              <w:left w:w="100" w:type="dxa"/>
            </w:tcMar>
            <w:vAlign w:val="center"/>
          </w:tcPr>
          <w:p w14:paraId="572F9F2C"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8FA31E6" w14:textId="77777777" w:rsidR="00A16ADF" w:rsidRDefault="00A16ADF">
            <w:pPr>
              <w:spacing w:after="0"/>
              <w:ind w:left="135"/>
            </w:pPr>
          </w:p>
        </w:tc>
        <w:tc>
          <w:tcPr>
            <w:tcW w:w="1977" w:type="dxa"/>
            <w:tcMar>
              <w:top w:w="50" w:type="dxa"/>
              <w:left w:w="100" w:type="dxa"/>
            </w:tcMar>
            <w:vAlign w:val="center"/>
          </w:tcPr>
          <w:p w14:paraId="1159395F" w14:textId="77777777" w:rsidR="00A16ADF" w:rsidRDefault="00000000">
            <w:pPr>
              <w:spacing w:after="0"/>
              <w:ind w:left="135"/>
            </w:pPr>
            <w:hyperlink r:id="rId93">
              <w:r>
                <w:rPr>
                  <w:rFonts w:ascii="Times New Roman" w:hAnsi="Times New Roman"/>
                  <w:color w:val="0000FF"/>
                  <w:u w:val="single"/>
                </w:rPr>
                <w:t>https://m.edsoo.ru/E4U7C7S4R</w:t>
              </w:r>
            </w:hyperlink>
          </w:p>
        </w:tc>
      </w:tr>
      <w:tr w:rsidR="00A16ADF" w14:paraId="09BBB971" w14:textId="77777777">
        <w:trPr>
          <w:trHeight w:val="144"/>
          <w:tblCellSpacing w:w="20" w:type="nil"/>
        </w:trPr>
        <w:tc>
          <w:tcPr>
            <w:tcW w:w="378" w:type="dxa"/>
            <w:tcMar>
              <w:top w:w="50" w:type="dxa"/>
              <w:left w:w="100" w:type="dxa"/>
            </w:tcMar>
            <w:vAlign w:val="center"/>
          </w:tcPr>
          <w:p w14:paraId="799DE3CF" w14:textId="77777777" w:rsidR="00A16ADF"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9398492" w14:textId="77777777" w:rsidR="00A16ADF" w:rsidRDefault="00000000">
            <w:pPr>
              <w:spacing w:after="0"/>
              <w:ind w:left="135"/>
            </w:pPr>
            <w:r>
              <w:rPr>
                <w:rFonts w:ascii="Times New Roman" w:hAnsi="Times New Roman"/>
                <w:color w:val="000000"/>
                <w:sz w:val="24"/>
              </w:rPr>
              <w:t xml:space="preserve">Озёра. Профессия гидролог. </w:t>
            </w:r>
            <w:r>
              <w:rPr>
                <w:rFonts w:ascii="Times New Roman" w:hAnsi="Times New Roman"/>
                <w:color w:val="000000"/>
                <w:sz w:val="24"/>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14:paraId="6E9F9EFE"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7CA35AD3" w14:textId="77777777" w:rsidR="00A16ADF" w:rsidRDefault="00A16ADF">
            <w:pPr>
              <w:spacing w:after="0"/>
              <w:ind w:left="135"/>
              <w:jc w:val="center"/>
            </w:pPr>
          </w:p>
        </w:tc>
        <w:tc>
          <w:tcPr>
            <w:tcW w:w="1628" w:type="dxa"/>
            <w:tcMar>
              <w:top w:w="50" w:type="dxa"/>
              <w:left w:w="100" w:type="dxa"/>
            </w:tcMar>
            <w:vAlign w:val="center"/>
          </w:tcPr>
          <w:p w14:paraId="21E047DE"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431C2D3" w14:textId="77777777" w:rsidR="00A16ADF" w:rsidRDefault="00A16ADF">
            <w:pPr>
              <w:spacing w:after="0"/>
              <w:ind w:left="135"/>
            </w:pPr>
          </w:p>
        </w:tc>
        <w:tc>
          <w:tcPr>
            <w:tcW w:w="1977" w:type="dxa"/>
            <w:tcMar>
              <w:top w:w="50" w:type="dxa"/>
              <w:left w:w="100" w:type="dxa"/>
            </w:tcMar>
            <w:vAlign w:val="center"/>
          </w:tcPr>
          <w:p w14:paraId="740BF4D0" w14:textId="77777777" w:rsidR="00A16ADF" w:rsidRDefault="00000000">
            <w:pPr>
              <w:spacing w:after="0"/>
              <w:ind w:left="135"/>
            </w:pPr>
            <w:hyperlink r:id="rId94">
              <w:r>
                <w:rPr>
                  <w:rFonts w:ascii="Times New Roman" w:hAnsi="Times New Roman"/>
                  <w:color w:val="0000FF"/>
                  <w:u w:val="single"/>
                </w:rPr>
                <w:t>https://m.edsoo.ru/D8G6Z7H4Y</w:t>
              </w:r>
            </w:hyperlink>
          </w:p>
        </w:tc>
      </w:tr>
      <w:tr w:rsidR="00A16ADF" w14:paraId="5D684224" w14:textId="77777777">
        <w:trPr>
          <w:trHeight w:val="144"/>
          <w:tblCellSpacing w:w="20" w:type="nil"/>
        </w:trPr>
        <w:tc>
          <w:tcPr>
            <w:tcW w:w="378" w:type="dxa"/>
            <w:tcMar>
              <w:top w:w="50" w:type="dxa"/>
              <w:left w:w="100" w:type="dxa"/>
            </w:tcMar>
            <w:vAlign w:val="center"/>
          </w:tcPr>
          <w:p w14:paraId="01C5CA7E" w14:textId="77777777" w:rsidR="00A16ADF"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BF5FE38" w14:textId="77777777" w:rsidR="00A16ADF" w:rsidRDefault="00000000">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830" w:type="dxa"/>
            <w:tcMar>
              <w:top w:w="50" w:type="dxa"/>
              <w:left w:w="100" w:type="dxa"/>
            </w:tcMar>
            <w:vAlign w:val="center"/>
          </w:tcPr>
          <w:p w14:paraId="472677E6"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9D27CF6" w14:textId="77777777" w:rsidR="00A16ADF" w:rsidRDefault="00A16ADF">
            <w:pPr>
              <w:spacing w:after="0"/>
              <w:ind w:left="135"/>
              <w:jc w:val="center"/>
            </w:pPr>
          </w:p>
        </w:tc>
        <w:tc>
          <w:tcPr>
            <w:tcW w:w="1628" w:type="dxa"/>
            <w:tcMar>
              <w:top w:w="50" w:type="dxa"/>
              <w:left w:w="100" w:type="dxa"/>
            </w:tcMar>
            <w:vAlign w:val="center"/>
          </w:tcPr>
          <w:p w14:paraId="0B10AB02" w14:textId="77777777" w:rsidR="00A16ADF" w:rsidRDefault="00A16ADF">
            <w:pPr>
              <w:spacing w:after="0"/>
              <w:ind w:left="135"/>
              <w:jc w:val="center"/>
            </w:pPr>
          </w:p>
        </w:tc>
        <w:tc>
          <w:tcPr>
            <w:tcW w:w="1155" w:type="dxa"/>
            <w:tcMar>
              <w:top w:w="50" w:type="dxa"/>
              <w:left w:w="100" w:type="dxa"/>
            </w:tcMar>
            <w:vAlign w:val="center"/>
          </w:tcPr>
          <w:p w14:paraId="197D23B3" w14:textId="77777777" w:rsidR="00A16ADF" w:rsidRDefault="00A16ADF">
            <w:pPr>
              <w:spacing w:after="0"/>
              <w:ind w:left="135"/>
            </w:pPr>
          </w:p>
        </w:tc>
        <w:tc>
          <w:tcPr>
            <w:tcW w:w="1977" w:type="dxa"/>
            <w:tcMar>
              <w:top w:w="50" w:type="dxa"/>
              <w:left w:w="100" w:type="dxa"/>
            </w:tcMar>
            <w:vAlign w:val="center"/>
          </w:tcPr>
          <w:p w14:paraId="70CF57CD" w14:textId="77777777" w:rsidR="00A16ADF" w:rsidRDefault="00000000">
            <w:pPr>
              <w:spacing w:after="0"/>
              <w:ind w:left="135"/>
            </w:pPr>
            <w:hyperlink r:id="rId95">
              <w:r>
                <w:rPr>
                  <w:rFonts w:ascii="Times New Roman" w:hAnsi="Times New Roman"/>
                  <w:color w:val="0000FF"/>
                  <w:u w:val="single"/>
                </w:rPr>
                <w:t>https://m.edsoo.ru/U9O7B1S9D</w:t>
              </w:r>
            </w:hyperlink>
          </w:p>
        </w:tc>
      </w:tr>
      <w:tr w:rsidR="00A16ADF" w14:paraId="438BFC75" w14:textId="77777777">
        <w:trPr>
          <w:trHeight w:val="144"/>
          <w:tblCellSpacing w:w="20" w:type="nil"/>
        </w:trPr>
        <w:tc>
          <w:tcPr>
            <w:tcW w:w="378" w:type="dxa"/>
            <w:tcMar>
              <w:top w:w="50" w:type="dxa"/>
              <w:left w:w="100" w:type="dxa"/>
            </w:tcMar>
            <w:vAlign w:val="center"/>
          </w:tcPr>
          <w:p w14:paraId="03BE43DC" w14:textId="77777777" w:rsidR="00A16ADF"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53E0E2A" w14:textId="77777777" w:rsidR="00A16ADF" w:rsidRDefault="00000000">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830" w:type="dxa"/>
            <w:tcMar>
              <w:top w:w="50" w:type="dxa"/>
              <w:left w:w="100" w:type="dxa"/>
            </w:tcMar>
            <w:vAlign w:val="center"/>
          </w:tcPr>
          <w:p w14:paraId="28B2206D"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92ADCB" w14:textId="77777777" w:rsidR="00A16ADF" w:rsidRDefault="00A16ADF">
            <w:pPr>
              <w:spacing w:after="0"/>
              <w:ind w:left="135"/>
              <w:jc w:val="center"/>
            </w:pPr>
          </w:p>
        </w:tc>
        <w:tc>
          <w:tcPr>
            <w:tcW w:w="1628" w:type="dxa"/>
            <w:tcMar>
              <w:top w:w="50" w:type="dxa"/>
              <w:left w:w="100" w:type="dxa"/>
            </w:tcMar>
            <w:vAlign w:val="center"/>
          </w:tcPr>
          <w:p w14:paraId="1A22276E" w14:textId="77777777" w:rsidR="00A16ADF" w:rsidRDefault="00A16ADF">
            <w:pPr>
              <w:spacing w:after="0"/>
              <w:ind w:left="135"/>
              <w:jc w:val="center"/>
            </w:pPr>
          </w:p>
        </w:tc>
        <w:tc>
          <w:tcPr>
            <w:tcW w:w="1155" w:type="dxa"/>
            <w:tcMar>
              <w:top w:w="50" w:type="dxa"/>
              <w:left w:w="100" w:type="dxa"/>
            </w:tcMar>
            <w:vAlign w:val="center"/>
          </w:tcPr>
          <w:p w14:paraId="2B4F62E8" w14:textId="77777777" w:rsidR="00A16ADF" w:rsidRDefault="00A16ADF">
            <w:pPr>
              <w:spacing w:after="0"/>
              <w:ind w:left="135"/>
            </w:pPr>
          </w:p>
        </w:tc>
        <w:tc>
          <w:tcPr>
            <w:tcW w:w="1977" w:type="dxa"/>
            <w:tcMar>
              <w:top w:w="50" w:type="dxa"/>
              <w:left w:w="100" w:type="dxa"/>
            </w:tcMar>
            <w:vAlign w:val="center"/>
          </w:tcPr>
          <w:p w14:paraId="1F921DBF" w14:textId="77777777" w:rsidR="00A16ADF" w:rsidRDefault="00000000">
            <w:pPr>
              <w:spacing w:after="0"/>
              <w:ind w:left="135"/>
            </w:pPr>
            <w:hyperlink r:id="rId96">
              <w:r>
                <w:rPr>
                  <w:rFonts w:ascii="Times New Roman" w:hAnsi="Times New Roman"/>
                  <w:color w:val="0000FF"/>
                  <w:u w:val="single"/>
                </w:rPr>
                <w:t>https://m.edsoo.ru/B2V1G8U6A</w:t>
              </w:r>
            </w:hyperlink>
          </w:p>
        </w:tc>
      </w:tr>
      <w:tr w:rsidR="00A16ADF" w14:paraId="7178665B" w14:textId="77777777">
        <w:trPr>
          <w:trHeight w:val="144"/>
          <w:tblCellSpacing w:w="20" w:type="nil"/>
        </w:trPr>
        <w:tc>
          <w:tcPr>
            <w:tcW w:w="378" w:type="dxa"/>
            <w:tcMar>
              <w:top w:w="50" w:type="dxa"/>
              <w:left w:w="100" w:type="dxa"/>
            </w:tcMar>
            <w:vAlign w:val="center"/>
          </w:tcPr>
          <w:p w14:paraId="6C60E6B3" w14:textId="77777777" w:rsidR="00A16ADF"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C7F44D5" w14:textId="77777777" w:rsidR="00A16ADF" w:rsidRDefault="00000000">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1980771F"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66AEA2" w14:textId="77777777" w:rsidR="00A16ADF" w:rsidRDefault="00A16ADF">
            <w:pPr>
              <w:spacing w:after="0"/>
              <w:ind w:left="135"/>
              <w:jc w:val="center"/>
            </w:pPr>
          </w:p>
        </w:tc>
        <w:tc>
          <w:tcPr>
            <w:tcW w:w="1628" w:type="dxa"/>
            <w:tcMar>
              <w:top w:w="50" w:type="dxa"/>
              <w:left w:w="100" w:type="dxa"/>
            </w:tcMar>
            <w:vAlign w:val="center"/>
          </w:tcPr>
          <w:p w14:paraId="2E467CE8"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1329417" w14:textId="77777777" w:rsidR="00A16ADF" w:rsidRDefault="00A16ADF">
            <w:pPr>
              <w:spacing w:after="0"/>
              <w:ind w:left="135"/>
            </w:pPr>
          </w:p>
        </w:tc>
        <w:tc>
          <w:tcPr>
            <w:tcW w:w="1977" w:type="dxa"/>
            <w:tcMar>
              <w:top w:w="50" w:type="dxa"/>
              <w:left w:w="100" w:type="dxa"/>
            </w:tcMar>
            <w:vAlign w:val="center"/>
          </w:tcPr>
          <w:p w14:paraId="6C681EF4" w14:textId="77777777" w:rsidR="00A16ADF" w:rsidRDefault="00000000">
            <w:pPr>
              <w:spacing w:after="0"/>
              <w:ind w:left="135"/>
            </w:pPr>
            <w:hyperlink r:id="rId97">
              <w:r>
                <w:rPr>
                  <w:rFonts w:ascii="Times New Roman" w:hAnsi="Times New Roman"/>
                  <w:color w:val="0000FF"/>
                  <w:u w:val="single"/>
                </w:rPr>
                <w:t>https://m.edsoo.ru/Z6U5N7J5R</w:t>
              </w:r>
            </w:hyperlink>
          </w:p>
        </w:tc>
      </w:tr>
      <w:tr w:rsidR="00A16ADF" w14:paraId="4F2EDADC" w14:textId="77777777">
        <w:trPr>
          <w:trHeight w:val="144"/>
          <w:tblCellSpacing w:w="20" w:type="nil"/>
        </w:trPr>
        <w:tc>
          <w:tcPr>
            <w:tcW w:w="378" w:type="dxa"/>
            <w:tcMar>
              <w:top w:w="50" w:type="dxa"/>
              <w:left w:w="100" w:type="dxa"/>
            </w:tcMar>
            <w:vAlign w:val="center"/>
          </w:tcPr>
          <w:p w14:paraId="32FBAAAB" w14:textId="77777777" w:rsidR="00A16ADF"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BCF3477" w14:textId="77777777" w:rsidR="00A16ADF" w:rsidRDefault="00000000">
            <w:pPr>
              <w:spacing w:after="0"/>
              <w:ind w:left="135"/>
            </w:pPr>
            <w:r>
              <w:rPr>
                <w:rFonts w:ascii="Times New Roman" w:hAnsi="Times New Roman"/>
                <w:color w:val="000000"/>
                <w:sz w:val="24"/>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571CAAF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D7E21C" w14:textId="77777777" w:rsidR="00A16ADF" w:rsidRDefault="00A16ADF">
            <w:pPr>
              <w:spacing w:after="0"/>
              <w:ind w:left="135"/>
              <w:jc w:val="center"/>
            </w:pPr>
          </w:p>
        </w:tc>
        <w:tc>
          <w:tcPr>
            <w:tcW w:w="1628" w:type="dxa"/>
            <w:tcMar>
              <w:top w:w="50" w:type="dxa"/>
              <w:left w:w="100" w:type="dxa"/>
            </w:tcMar>
            <w:vAlign w:val="center"/>
          </w:tcPr>
          <w:p w14:paraId="520A02DE" w14:textId="77777777" w:rsidR="00A16ADF" w:rsidRDefault="00A16ADF">
            <w:pPr>
              <w:spacing w:after="0"/>
              <w:ind w:left="135"/>
              <w:jc w:val="center"/>
            </w:pPr>
          </w:p>
        </w:tc>
        <w:tc>
          <w:tcPr>
            <w:tcW w:w="1155" w:type="dxa"/>
            <w:tcMar>
              <w:top w:w="50" w:type="dxa"/>
              <w:left w:w="100" w:type="dxa"/>
            </w:tcMar>
            <w:vAlign w:val="center"/>
          </w:tcPr>
          <w:p w14:paraId="651CEF6A" w14:textId="77777777" w:rsidR="00A16ADF" w:rsidRDefault="00A16ADF">
            <w:pPr>
              <w:spacing w:after="0"/>
              <w:ind w:left="135"/>
            </w:pPr>
          </w:p>
        </w:tc>
        <w:tc>
          <w:tcPr>
            <w:tcW w:w="1977" w:type="dxa"/>
            <w:tcMar>
              <w:top w:w="50" w:type="dxa"/>
              <w:left w:w="100" w:type="dxa"/>
            </w:tcMar>
            <w:vAlign w:val="center"/>
          </w:tcPr>
          <w:p w14:paraId="2219B483" w14:textId="77777777" w:rsidR="00A16ADF" w:rsidRDefault="00000000">
            <w:pPr>
              <w:spacing w:after="0"/>
              <w:ind w:left="135"/>
            </w:pPr>
            <w:hyperlink r:id="rId98">
              <w:r>
                <w:rPr>
                  <w:rFonts w:ascii="Times New Roman" w:hAnsi="Times New Roman"/>
                  <w:color w:val="0000FF"/>
                  <w:u w:val="single"/>
                </w:rPr>
                <w:t>https://m.edsoo.ru/Y9C4G8E9U</w:t>
              </w:r>
            </w:hyperlink>
          </w:p>
        </w:tc>
      </w:tr>
      <w:tr w:rsidR="00A16ADF" w14:paraId="7B97CF3B" w14:textId="77777777">
        <w:trPr>
          <w:trHeight w:val="144"/>
          <w:tblCellSpacing w:w="20" w:type="nil"/>
        </w:trPr>
        <w:tc>
          <w:tcPr>
            <w:tcW w:w="378" w:type="dxa"/>
            <w:tcMar>
              <w:top w:w="50" w:type="dxa"/>
              <w:left w:w="100" w:type="dxa"/>
            </w:tcMar>
            <w:vAlign w:val="center"/>
          </w:tcPr>
          <w:p w14:paraId="538EF885" w14:textId="77777777" w:rsidR="00A16AD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EE0F4E9" w14:textId="77777777" w:rsidR="00A16ADF" w:rsidRDefault="00000000">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14:paraId="07206C6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EAA7FF" w14:textId="77777777" w:rsidR="00A16ADF" w:rsidRDefault="00A16ADF">
            <w:pPr>
              <w:spacing w:after="0"/>
              <w:ind w:left="135"/>
              <w:jc w:val="center"/>
            </w:pPr>
          </w:p>
        </w:tc>
        <w:tc>
          <w:tcPr>
            <w:tcW w:w="1628" w:type="dxa"/>
            <w:tcMar>
              <w:top w:w="50" w:type="dxa"/>
              <w:left w:w="100" w:type="dxa"/>
            </w:tcMar>
            <w:vAlign w:val="center"/>
          </w:tcPr>
          <w:p w14:paraId="223BA48D" w14:textId="77777777" w:rsidR="00A16ADF" w:rsidRDefault="00A16ADF">
            <w:pPr>
              <w:spacing w:after="0"/>
              <w:ind w:left="135"/>
              <w:jc w:val="center"/>
            </w:pPr>
          </w:p>
        </w:tc>
        <w:tc>
          <w:tcPr>
            <w:tcW w:w="1155" w:type="dxa"/>
            <w:tcMar>
              <w:top w:w="50" w:type="dxa"/>
              <w:left w:w="100" w:type="dxa"/>
            </w:tcMar>
            <w:vAlign w:val="center"/>
          </w:tcPr>
          <w:p w14:paraId="65247091" w14:textId="77777777" w:rsidR="00A16ADF" w:rsidRDefault="00A16ADF">
            <w:pPr>
              <w:spacing w:after="0"/>
              <w:ind w:left="135"/>
            </w:pPr>
          </w:p>
        </w:tc>
        <w:tc>
          <w:tcPr>
            <w:tcW w:w="1977" w:type="dxa"/>
            <w:tcMar>
              <w:top w:w="50" w:type="dxa"/>
              <w:left w:w="100" w:type="dxa"/>
            </w:tcMar>
            <w:vAlign w:val="center"/>
          </w:tcPr>
          <w:p w14:paraId="41FF5620" w14:textId="77777777" w:rsidR="00A16ADF" w:rsidRDefault="00000000">
            <w:pPr>
              <w:spacing w:after="0"/>
              <w:ind w:left="135"/>
            </w:pPr>
            <w:hyperlink r:id="rId99">
              <w:r>
                <w:rPr>
                  <w:rFonts w:ascii="Times New Roman" w:hAnsi="Times New Roman"/>
                  <w:color w:val="0000FF"/>
                  <w:u w:val="single"/>
                </w:rPr>
                <w:t>https://m.edsoo.ru/S8G4Y1I6X</w:t>
              </w:r>
            </w:hyperlink>
          </w:p>
        </w:tc>
      </w:tr>
      <w:tr w:rsidR="00A16ADF" w14:paraId="0D7496F2" w14:textId="77777777">
        <w:trPr>
          <w:trHeight w:val="144"/>
          <w:tblCellSpacing w:w="20" w:type="nil"/>
        </w:trPr>
        <w:tc>
          <w:tcPr>
            <w:tcW w:w="378" w:type="dxa"/>
            <w:tcMar>
              <w:top w:w="50" w:type="dxa"/>
              <w:left w:w="100" w:type="dxa"/>
            </w:tcMar>
            <w:vAlign w:val="center"/>
          </w:tcPr>
          <w:p w14:paraId="09F600D3" w14:textId="77777777" w:rsidR="00A16ADF"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D8A51D4" w14:textId="77777777" w:rsidR="00A16ADF" w:rsidRDefault="00000000">
            <w:pPr>
              <w:spacing w:after="0"/>
              <w:ind w:left="135"/>
            </w:pPr>
            <w:r>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14:paraId="7E720E2D"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896BE38" w14:textId="77777777" w:rsidR="00A16ADF" w:rsidRDefault="00A16ADF">
            <w:pPr>
              <w:spacing w:after="0"/>
              <w:ind w:left="135"/>
              <w:jc w:val="center"/>
            </w:pPr>
          </w:p>
        </w:tc>
        <w:tc>
          <w:tcPr>
            <w:tcW w:w="1628" w:type="dxa"/>
            <w:tcMar>
              <w:top w:w="50" w:type="dxa"/>
              <w:left w:w="100" w:type="dxa"/>
            </w:tcMar>
            <w:vAlign w:val="center"/>
          </w:tcPr>
          <w:p w14:paraId="4A0C5D82" w14:textId="77777777" w:rsidR="00A16ADF" w:rsidRDefault="00A16ADF">
            <w:pPr>
              <w:spacing w:after="0"/>
              <w:ind w:left="135"/>
              <w:jc w:val="center"/>
            </w:pPr>
          </w:p>
        </w:tc>
        <w:tc>
          <w:tcPr>
            <w:tcW w:w="1155" w:type="dxa"/>
            <w:tcMar>
              <w:top w:w="50" w:type="dxa"/>
              <w:left w:w="100" w:type="dxa"/>
            </w:tcMar>
            <w:vAlign w:val="center"/>
          </w:tcPr>
          <w:p w14:paraId="576C251C" w14:textId="77777777" w:rsidR="00A16ADF" w:rsidRDefault="00A16ADF">
            <w:pPr>
              <w:spacing w:after="0"/>
              <w:ind w:left="135"/>
            </w:pPr>
          </w:p>
        </w:tc>
        <w:tc>
          <w:tcPr>
            <w:tcW w:w="1977" w:type="dxa"/>
            <w:tcMar>
              <w:top w:w="50" w:type="dxa"/>
              <w:left w:w="100" w:type="dxa"/>
            </w:tcMar>
            <w:vAlign w:val="center"/>
          </w:tcPr>
          <w:p w14:paraId="6AD877B0" w14:textId="77777777" w:rsidR="00A16ADF" w:rsidRDefault="00000000">
            <w:pPr>
              <w:spacing w:after="0"/>
              <w:ind w:left="135"/>
            </w:pPr>
            <w:hyperlink r:id="rId100">
              <w:r>
                <w:rPr>
                  <w:rFonts w:ascii="Times New Roman" w:hAnsi="Times New Roman"/>
                  <w:color w:val="0000FF"/>
                  <w:u w:val="single"/>
                </w:rPr>
                <w:t>https://m.edsoo.ru/F8U7U6E8W</w:t>
              </w:r>
            </w:hyperlink>
          </w:p>
        </w:tc>
      </w:tr>
      <w:tr w:rsidR="00A16ADF" w14:paraId="77CE8832" w14:textId="77777777">
        <w:trPr>
          <w:trHeight w:val="144"/>
          <w:tblCellSpacing w:w="20" w:type="nil"/>
        </w:trPr>
        <w:tc>
          <w:tcPr>
            <w:tcW w:w="378" w:type="dxa"/>
            <w:tcMar>
              <w:top w:w="50" w:type="dxa"/>
              <w:left w:w="100" w:type="dxa"/>
            </w:tcMar>
            <w:vAlign w:val="center"/>
          </w:tcPr>
          <w:p w14:paraId="4CCF8D11" w14:textId="77777777" w:rsidR="00A16ADF" w:rsidRDefault="00000000">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5163A622" w14:textId="77777777" w:rsidR="00A16ADF" w:rsidRDefault="00000000">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14:paraId="76E941D6"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8FA6A0" w14:textId="77777777" w:rsidR="00A16ADF" w:rsidRDefault="00A16ADF">
            <w:pPr>
              <w:spacing w:after="0"/>
              <w:ind w:left="135"/>
              <w:jc w:val="center"/>
            </w:pPr>
          </w:p>
        </w:tc>
        <w:tc>
          <w:tcPr>
            <w:tcW w:w="1628" w:type="dxa"/>
            <w:tcMar>
              <w:top w:w="50" w:type="dxa"/>
              <w:left w:w="100" w:type="dxa"/>
            </w:tcMar>
            <w:vAlign w:val="center"/>
          </w:tcPr>
          <w:p w14:paraId="3AF839F1" w14:textId="77777777" w:rsidR="00A16ADF" w:rsidRDefault="00A16ADF">
            <w:pPr>
              <w:spacing w:after="0"/>
              <w:ind w:left="135"/>
              <w:jc w:val="center"/>
            </w:pPr>
          </w:p>
        </w:tc>
        <w:tc>
          <w:tcPr>
            <w:tcW w:w="1155" w:type="dxa"/>
            <w:tcMar>
              <w:top w:w="50" w:type="dxa"/>
              <w:left w:w="100" w:type="dxa"/>
            </w:tcMar>
            <w:vAlign w:val="center"/>
          </w:tcPr>
          <w:p w14:paraId="5FD3A917" w14:textId="77777777" w:rsidR="00A16ADF" w:rsidRDefault="00A16ADF">
            <w:pPr>
              <w:spacing w:after="0"/>
              <w:ind w:left="135"/>
            </w:pPr>
          </w:p>
        </w:tc>
        <w:tc>
          <w:tcPr>
            <w:tcW w:w="1977" w:type="dxa"/>
            <w:tcMar>
              <w:top w:w="50" w:type="dxa"/>
              <w:left w:w="100" w:type="dxa"/>
            </w:tcMar>
            <w:vAlign w:val="center"/>
          </w:tcPr>
          <w:p w14:paraId="560ACFB0" w14:textId="77777777" w:rsidR="00A16ADF" w:rsidRDefault="00000000">
            <w:pPr>
              <w:spacing w:after="0"/>
              <w:ind w:left="135"/>
            </w:pPr>
            <w:hyperlink r:id="rId101">
              <w:r>
                <w:rPr>
                  <w:rFonts w:ascii="Times New Roman" w:hAnsi="Times New Roman"/>
                  <w:color w:val="0000FF"/>
                  <w:u w:val="single"/>
                </w:rPr>
                <w:t>https://m.edsoo.ru/E3V0N8K2Q</w:t>
              </w:r>
            </w:hyperlink>
          </w:p>
        </w:tc>
      </w:tr>
      <w:tr w:rsidR="00A16ADF" w14:paraId="6BE826A4" w14:textId="77777777">
        <w:trPr>
          <w:trHeight w:val="144"/>
          <w:tblCellSpacing w:w="20" w:type="nil"/>
        </w:trPr>
        <w:tc>
          <w:tcPr>
            <w:tcW w:w="378" w:type="dxa"/>
            <w:tcMar>
              <w:top w:w="50" w:type="dxa"/>
              <w:left w:w="100" w:type="dxa"/>
            </w:tcMar>
            <w:vAlign w:val="center"/>
          </w:tcPr>
          <w:p w14:paraId="494BF0A2" w14:textId="77777777" w:rsidR="00A16ADF"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15B441B" w14:textId="77777777" w:rsidR="00A16ADF" w:rsidRDefault="00000000">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830" w:type="dxa"/>
            <w:tcMar>
              <w:top w:w="50" w:type="dxa"/>
              <w:left w:w="100" w:type="dxa"/>
            </w:tcMar>
            <w:vAlign w:val="center"/>
          </w:tcPr>
          <w:p w14:paraId="25507DB4"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BF31738" w14:textId="77777777" w:rsidR="00A16ADF" w:rsidRDefault="00A16ADF">
            <w:pPr>
              <w:spacing w:after="0"/>
              <w:ind w:left="135"/>
              <w:jc w:val="center"/>
            </w:pPr>
          </w:p>
        </w:tc>
        <w:tc>
          <w:tcPr>
            <w:tcW w:w="1628" w:type="dxa"/>
            <w:tcMar>
              <w:top w:w="50" w:type="dxa"/>
              <w:left w:w="100" w:type="dxa"/>
            </w:tcMar>
            <w:vAlign w:val="center"/>
          </w:tcPr>
          <w:p w14:paraId="57CE807E" w14:textId="77777777" w:rsidR="00A16ADF" w:rsidRDefault="00A16ADF">
            <w:pPr>
              <w:spacing w:after="0"/>
              <w:ind w:left="135"/>
              <w:jc w:val="center"/>
            </w:pPr>
          </w:p>
        </w:tc>
        <w:tc>
          <w:tcPr>
            <w:tcW w:w="1155" w:type="dxa"/>
            <w:tcMar>
              <w:top w:w="50" w:type="dxa"/>
              <w:left w:w="100" w:type="dxa"/>
            </w:tcMar>
            <w:vAlign w:val="center"/>
          </w:tcPr>
          <w:p w14:paraId="28244C5C" w14:textId="77777777" w:rsidR="00A16ADF" w:rsidRDefault="00A16ADF">
            <w:pPr>
              <w:spacing w:after="0"/>
              <w:ind w:left="135"/>
            </w:pPr>
          </w:p>
        </w:tc>
        <w:tc>
          <w:tcPr>
            <w:tcW w:w="1977" w:type="dxa"/>
            <w:tcMar>
              <w:top w:w="50" w:type="dxa"/>
              <w:left w:w="100" w:type="dxa"/>
            </w:tcMar>
            <w:vAlign w:val="center"/>
          </w:tcPr>
          <w:p w14:paraId="13923AD8" w14:textId="77777777" w:rsidR="00A16ADF" w:rsidRDefault="00000000">
            <w:pPr>
              <w:spacing w:after="0"/>
              <w:ind w:left="135"/>
            </w:pPr>
            <w:hyperlink r:id="rId102">
              <w:r>
                <w:rPr>
                  <w:rFonts w:ascii="Times New Roman" w:hAnsi="Times New Roman"/>
                  <w:color w:val="0000FF"/>
                  <w:u w:val="single"/>
                </w:rPr>
                <w:t>https://m.edsoo.ru/G0S9I0V9G</w:t>
              </w:r>
            </w:hyperlink>
          </w:p>
        </w:tc>
      </w:tr>
      <w:tr w:rsidR="00A16ADF" w14:paraId="66FB0F63" w14:textId="77777777">
        <w:trPr>
          <w:trHeight w:val="144"/>
          <w:tblCellSpacing w:w="20" w:type="nil"/>
        </w:trPr>
        <w:tc>
          <w:tcPr>
            <w:tcW w:w="378" w:type="dxa"/>
            <w:tcMar>
              <w:top w:w="50" w:type="dxa"/>
              <w:left w:w="100" w:type="dxa"/>
            </w:tcMar>
            <w:vAlign w:val="center"/>
          </w:tcPr>
          <w:p w14:paraId="441F47EE" w14:textId="77777777" w:rsidR="00A16ADF"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7F175418" w14:textId="77777777" w:rsidR="00A16ADF" w:rsidRDefault="00000000">
            <w:pPr>
              <w:spacing w:after="0"/>
              <w:ind w:left="135"/>
            </w:pPr>
            <w:r>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14:paraId="3D02065E"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BB227C" w14:textId="77777777" w:rsidR="00A16ADF" w:rsidRDefault="00A16ADF">
            <w:pPr>
              <w:spacing w:after="0"/>
              <w:ind w:left="135"/>
              <w:jc w:val="center"/>
            </w:pPr>
          </w:p>
        </w:tc>
        <w:tc>
          <w:tcPr>
            <w:tcW w:w="1628" w:type="dxa"/>
            <w:tcMar>
              <w:top w:w="50" w:type="dxa"/>
              <w:left w:w="100" w:type="dxa"/>
            </w:tcMar>
            <w:vAlign w:val="center"/>
          </w:tcPr>
          <w:p w14:paraId="5326BCD2" w14:textId="77777777" w:rsidR="00A16ADF" w:rsidRDefault="00A16ADF">
            <w:pPr>
              <w:spacing w:after="0"/>
              <w:ind w:left="135"/>
              <w:jc w:val="center"/>
            </w:pPr>
          </w:p>
        </w:tc>
        <w:tc>
          <w:tcPr>
            <w:tcW w:w="1155" w:type="dxa"/>
            <w:tcMar>
              <w:top w:w="50" w:type="dxa"/>
              <w:left w:w="100" w:type="dxa"/>
            </w:tcMar>
            <w:vAlign w:val="center"/>
          </w:tcPr>
          <w:p w14:paraId="1026B2F6" w14:textId="77777777" w:rsidR="00A16ADF" w:rsidRDefault="00A16ADF">
            <w:pPr>
              <w:spacing w:after="0"/>
              <w:ind w:left="135"/>
            </w:pPr>
          </w:p>
        </w:tc>
        <w:tc>
          <w:tcPr>
            <w:tcW w:w="1977" w:type="dxa"/>
            <w:tcMar>
              <w:top w:w="50" w:type="dxa"/>
              <w:left w:w="100" w:type="dxa"/>
            </w:tcMar>
            <w:vAlign w:val="center"/>
          </w:tcPr>
          <w:p w14:paraId="37AC45B5" w14:textId="77777777" w:rsidR="00A16ADF" w:rsidRDefault="00000000">
            <w:pPr>
              <w:spacing w:after="0"/>
              <w:ind w:left="135"/>
            </w:pPr>
            <w:hyperlink r:id="rId103">
              <w:r>
                <w:rPr>
                  <w:rFonts w:ascii="Times New Roman" w:hAnsi="Times New Roman"/>
                  <w:color w:val="0000FF"/>
                  <w:u w:val="single"/>
                </w:rPr>
                <w:t>https://m.edsoo.ru/K7V0K6J7T</w:t>
              </w:r>
            </w:hyperlink>
          </w:p>
        </w:tc>
      </w:tr>
      <w:tr w:rsidR="00A16ADF" w14:paraId="30F100F3" w14:textId="77777777">
        <w:trPr>
          <w:trHeight w:val="144"/>
          <w:tblCellSpacing w:w="20" w:type="nil"/>
        </w:trPr>
        <w:tc>
          <w:tcPr>
            <w:tcW w:w="378" w:type="dxa"/>
            <w:tcMar>
              <w:top w:w="50" w:type="dxa"/>
              <w:left w:w="100" w:type="dxa"/>
            </w:tcMar>
            <w:vAlign w:val="center"/>
          </w:tcPr>
          <w:p w14:paraId="488A329D" w14:textId="77777777" w:rsidR="00A16ADF"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78C48F38" w14:textId="77777777" w:rsidR="00A16ADF" w:rsidRDefault="00000000">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830" w:type="dxa"/>
            <w:tcMar>
              <w:top w:w="50" w:type="dxa"/>
              <w:left w:w="100" w:type="dxa"/>
            </w:tcMar>
            <w:vAlign w:val="center"/>
          </w:tcPr>
          <w:p w14:paraId="27B73D8C"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C0F468" w14:textId="77777777" w:rsidR="00A16ADF" w:rsidRDefault="00A16ADF">
            <w:pPr>
              <w:spacing w:after="0"/>
              <w:ind w:left="135"/>
              <w:jc w:val="center"/>
            </w:pPr>
          </w:p>
        </w:tc>
        <w:tc>
          <w:tcPr>
            <w:tcW w:w="1628" w:type="dxa"/>
            <w:tcMar>
              <w:top w:w="50" w:type="dxa"/>
              <w:left w:w="100" w:type="dxa"/>
            </w:tcMar>
            <w:vAlign w:val="center"/>
          </w:tcPr>
          <w:p w14:paraId="746D1DBC" w14:textId="77777777" w:rsidR="00A16ADF" w:rsidRDefault="00A16ADF">
            <w:pPr>
              <w:spacing w:after="0"/>
              <w:ind w:left="135"/>
              <w:jc w:val="center"/>
            </w:pPr>
          </w:p>
        </w:tc>
        <w:tc>
          <w:tcPr>
            <w:tcW w:w="1155" w:type="dxa"/>
            <w:tcMar>
              <w:top w:w="50" w:type="dxa"/>
              <w:left w:w="100" w:type="dxa"/>
            </w:tcMar>
            <w:vAlign w:val="center"/>
          </w:tcPr>
          <w:p w14:paraId="191A9AFA" w14:textId="77777777" w:rsidR="00A16ADF" w:rsidRDefault="00A16ADF">
            <w:pPr>
              <w:spacing w:after="0"/>
              <w:ind w:left="135"/>
            </w:pPr>
          </w:p>
        </w:tc>
        <w:tc>
          <w:tcPr>
            <w:tcW w:w="1977" w:type="dxa"/>
            <w:tcMar>
              <w:top w:w="50" w:type="dxa"/>
              <w:left w:w="100" w:type="dxa"/>
            </w:tcMar>
            <w:vAlign w:val="center"/>
          </w:tcPr>
          <w:p w14:paraId="2CB82F08" w14:textId="77777777" w:rsidR="00A16ADF" w:rsidRDefault="00000000">
            <w:pPr>
              <w:spacing w:after="0"/>
              <w:ind w:left="135"/>
            </w:pPr>
            <w:hyperlink r:id="rId104">
              <w:r>
                <w:rPr>
                  <w:rFonts w:ascii="Times New Roman" w:hAnsi="Times New Roman"/>
                  <w:color w:val="0000FF"/>
                  <w:u w:val="single"/>
                </w:rPr>
                <w:t>https://m.edsoo.ru/F2N5H4Q9R</w:t>
              </w:r>
            </w:hyperlink>
          </w:p>
        </w:tc>
      </w:tr>
      <w:tr w:rsidR="00A16ADF" w14:paraId="35BAF4B7" w14:textId="77777777">
        <w:trPr>
          <w:trHeight w:val="144"/>
          <w:tblCellSpacing w:w="20" w:type="nil"/>
        </w:trPr>
        <w:tc>
          <w:tcPr>
            <w:tcW w:w="378" w:type="dxa"/>
            <w:tcMar>
              <w:top w:w="50" w:type="dxa"/>
              <w:left w:w="100" w:type="dxa"/>
            </w:tcMar>
            <w:vAlign w:val="center"/>
          </w:tcPr>
          <w:p w14:paraId="28BE4937" w14:textId="77777777" w:rsidR="00A16ADF"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270B7BC7" w14:textId="77777777" w:rsidR="00A16ADF" w:rsidRDefault="00000000">
            <w:pPr>
              <w:spacing w:after="0"/>
              <w:ind w:left="135"/>
            </w:pPr>
            <w:r>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7E984EFD"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1B4DFA" w14:textId="77777777" w:rsidR="00A16ADF" w:rsidRDefault="00A16ADF">
            <w:pPr>
              <w:spacing w:after="0"/>
              <w:ind w:left="135"/>
              <w:jc w:val="center"/>
            </w:pPr>
          </w:p>
        </w:tc>
        <w:tc>
          <w:tcPr>
            <w:tcW w:w="1628" w:type="dxa"/>
            <w:tcMar>
              <w:top w:w="50" w:type="dxa"/>
              <w:left w:w="100" w:type="dxa"/>
            </w:tcMar>
            <w:vAlign w:val="center"/>
          </w:tcPr>
          <w:p w14:paraId="168B3249"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14D26A" w14:textId="77777777" w:rsidR="00A16ADF" w:rsidRDefault="00A16ADF">
            <w:pPr>
              <w:spacing w:after="0"/>
              <w:ind w:left="135"/>
            </w:pPr>
          </w:p>
        </w:tc>
        <w:tc>
          <w:tcPr>
            <w:tcW w:w="1977" w:type="dxa"/>
            <w:tcMar>
              <w:top w:w="50" w:type="dxa"/>
              <w:left w:w="100" w:type="dxa"/>
            </w:tcMar>
            <w:vAlign w:val="center"/>
          </w:tcPr>
          <w:p w14:paraId="3AD919AE" w14:textId="77777777" w:rsidR="00A16ADF" w:rsidRDefault="00000000">
            <w:pPr>
              <w:spacing w:after="0"/>
              <w:ind w:left="135"/>
            </w:pPr>
            <w:hyperlink r:id="rId105">
              <w:r>
                <w:rPr>
                  <w:rFonts w:ascii="Times New Roman" w:hAnsi="Times New Roman"/>
                  <w:color w:val="0000FF"/>
                  <w:u w:val="single"/>
                </w:rPr>
                <w:t>https://m.edsoo.ru/U7R6G6W3J</w:t>
              </w:r>
            </w:hyperlink>
          </w:p>
        </w:tc>
      </w:tr>
      <w:tr w:rsidR="00A16ADF" w14:paraId="5E9B8ECA" w14:textId="77777777">
        <w:trPr>
          <w:trHeight w:val="144"/>
          <w:tblCellSpacing w:w="20" w:type="nil"/>
        </w:trPr>
        <w:tc>
          <w:tcPr>
            <w:tcW w:w="378" w:type="dxa"/>
            <w:tcMar>
              <w:top w:w="50" w:type="dxa"/>
              <w:left w:w="100" w:type="dxa"/>
            </w:tcMar>
            <w:vAlign w:val="center"/>
          </w:tcPr>
          <w:p w14:paraId="604AD56A" w14:textId="77777777" w:rsidR="00A16ADF"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1EA218B" w14:textId="77777777" w:rsidR="00A16ADF" w:rsidRDefault="00000000">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7E15A9C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1E76A2" w14:textId="77777777" w:rsidR="00A16ADF" w:rsidRDefault="00A16ADF">
            <w:pPr>
              <w:spacing w:after="0"/>
              <w:ind w:left="135"/>
              <w:jc w:val="center"/>
            </w:pPr>
          </w:p>
        </w:tc>
        <w:tc>
          <w:tcPr>
            <w:tcW w:w="1628" w:type="dxa"/>
            <w:tcMar>
              <w:top w:w="50" w:type="dxa"/>
              <w:left w:w="100" w:type="dxa"/>
            </w:tcMar>
            <w:vAlign w:val="center"/>
          </w:tcPr>
          <w:p w14:paraId="4BB9E1C5" w14:textId="77777777" w:rsidR="00A16ADF" w:rsidRDefault="00A16ADF">
            <w:pPr>
              <w:spacing w:after="0"/>
              <w:ind w:left="135"/>
              <w:jc w:val="center"/>
            </w:pPr>
          </w:p>
        </w:tc>
        <w:tc>
          <w:tcPr>
            <w:tcW w:w="1155" w:type="dxa"/>
            <w:tcMar>
              <w:top w:w="50" w:type="dxa"/>
              <w:left w:w="100" w:type="dxa"/>
            </w:tcMar>
            <w:vAlign w:val="center"/>
          </w:tcPr>
          <w:p w14:paraId="35170FE5" w14:textId="77777777" w:rsidR="00A16ADF" w:rsidRDefault="00A16ADF">
            <w:pPr>
              <w:spacing w:after="0"/>
              <w:ind w:left="135"/>
            </w:pPr>
          </w:p>
        </w:tc>
        <w:tc>
          <w:tcPr>
            <w:tcW w:w="1977" w:type="dxa"/>
            <w:tcMar>
              <w:top w:w="50" w:type="dxa"/>
              <w:left w:w="100" w:type="dxa"/>
            </w:tcMar>
            <w:vAlign w:val="center"/>
          </w:tcPr>
          <w:p w14:paraId="50C9890D" w14:textId="77777777" w:rsidR="00A16ADF" w:rsidRDefault="00000000">
            <w:pPr>
              <w:spacing w:after="0"/>
              <w:ind w:left="135"/>
            </w:pPr>
            <w:hyperlink r:id="rId106">
              <w:r>
                <w:rPr>
                  <w:rFonts w:ascii="Times New Roman" w:hAnsi="Times New Roman"/>
                  <w:color w:val="0000FF"/>
                  <w:u w:val="single"/>
                </w:rPr>
                <w:t>https://m.edsoo.ru/W4X8H5X2Y</w:t>
              </w:r>
            </w:hyperlink>
          </w:p>
        </w:tc>
      </w:tr>
      <w:tr w:rsidR="00A16ADF" w14:paraId="2E892AEE" w14:textId="77777777">
        <w:trPr>
          <w:trHeight w:val="144"/>
          <w:tblCellSpacing w:w="20" w:type="nil"/>
        </w:trPr>
        <w:tc>
          <w:tcPr>
            <w:tcW w:w="378" w:type="dxa"/>
            <w:tcMar>
              <w:top w:w="50" w:type="dxa"/>
              <w:left w:w="100" w:type="dxa"/>
            </w:tcMar>
            <w:vAlign w:val="center"/>
          </w:tcPr>
          <w:p w14:paraId="10C1B7C6" w14:textId="77777777" w:rsidR="00A16ADF"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72B3D8FB" w14:textId="77777777" w:rsidR="00A16ADF" w:rsidRDefault="00000000">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830" w:type="dxa"/>
            <w:tcMar>
              <w:top w:w="50" w:type="dxa"/>
              <w:left w:w="100" w:type="dxa"/>
            </w:tcMar>
            <w:vAlign w:val="center"/>
          </w:tcPr>
          <w:p w14:paraId="7897FBE8"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A7F4AE" w14:textId="77777777" w:rsidR="00A16ADF" w:rsidRDefault="00A16ADF">
            <w:pPr>
              <w:spacing w:after="0"/>
              <w:ind w:left="135"/>
              <w:jc w:val="center"/>
            </w:pPr>
          </w:p>
        </w:tc>
        <w:tc>
          <w:tcPr>
            <w:tcW w:w="1628" w:type="dxa"/>
            <w:tcMar>
              <w:top w:w="50" w:type="dxa"/>
              <w:left w:w="100" w:type="dxa"/>
            </w:tcMar>
            <w:vAlign w:val="center"/>
          </w:tcPr>
          <w:p w14:paraId="3B62ABBA" w14:textId="77777777" w:rsidR="00A16ADF" w:rsidRDefault="00A16ADF">
            <w:pPr>
              <w:spacing w:after="0"/>
              <w:ind w:left="135"/>
              <w:jc w:val="center"/>
            </w:pPr>
          </w:p>
        </w:tc>
        <w:tc>
          <w:tcPr>
            <w:tcW w:w="1155" w:type="dxa"/>
            <w:tcMar>
              <w:top w:w="50" w:type="dxa"/>
              <w:left w:w="100" w:type="dxa"/>
            </w:tcMar>
            <w:vAlign w:val="center"/>
          </w:tcPr>
          <w:p w14:paraId="5362C36E" w14:textId="77777777" w:rsidR="00A16ADF" w:rsidRDefault="00A16ADF">
            <w:pPr>
              <w:spacing w:after="0"/>
              <w:ind w:left="135"/>
            </w:pPr>
          </w:p>
        </w:tc>
        <w:tc>
          <w:tcPr>
            <w:tcW w:w="1977" w:type="dxa"/>
            <w:tcMar>
              <w:top w:w="50" w:type="dxa"/>
              <w:left w:w="100" w:type="dxa"/>
            </w:tcMar>
            <w:vAlign w:val="center"/>
          </w:tcPr>
          <w:p w14:paraId="0EF02A08" w14:textId="77777777" w:rsidR="00A16ADF" w:rsidRDefault="00000000">
            <w:pPr>
              <w:spacing w:after="0"/>
              <w:ind w:left="135"/>
            </w:pPr>
            <w:hyperlink r:id="rId107">
              <w:r>
                <w:rPr>
                  <w:rFonts w:ascii="Times New Roman" w:hAnsi="Times New Roman"/>
                  <w:color w:val="0000FF"/>
                  <w:u w:val="single"/>
                </w:rPr>
                <w:t>https://m.edsoo.ru/U6I9J3C5N</w:t>
              </w:r>
            </w:hyperlink>
          </w:p>
        </w:tc>
      </w:tr>
      <w:tr w:rsidR="00A16ADF" w14:paraId="10C85F30" w14:textId="77777777">
        <w:trPr>
          <w:trHeight w:val="144"/>
          <w:tblCellSpacing w:w="20" w:type="nil"/>
        </w:trPr>
        <w:tc>
          <w:tcPr>
            <w:tcW w:w="378" w:type="dxa"/>
            <w:tcMar>
              <w:top w:w="50" w:type="dxa"/>
              <w:left w:w="100" w:type="dxa"/>
            </w:tcMar>
            <w:vAlign w:val="center"/>
          </w:tcPr>
          <w:p w14:paraId="5F40C4E0" w14:textId="77777777" w:rsidR="00A16ADF"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2CDAC1A" w14:textId="77777777" w:rsidR="00A16ADF" w:rsidRDefault="00000000">
            <w:pPr>
              <w:spacing w:after="0"/>
              <w:ind w:left="135"/>
            </w:pPr>
            <w:r>
              <w:rPr>
                <w:rFonts w:ascii="Times New Roman" w:hAnsi="Times New Roman"/>
                <w:color w:val="000000"/>
                <w:sz w:val="24"/>
              </w:rPr>
              <w:t xml:space="preserve">Профессия метеоролог. Практическая работа «Анализ </w:t>
            </w:r>
            <w:r>
              <w:rPr>
                <w:rFonts w:ascii="Times New Roman" w:hAnsi="Times New Roman"/>
                <w:color w:val="000000"/>
                <w:sz w:val="24"/>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37503C69"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1C2A4F41" w14:textId="77777777" w:rsidR="00A16ADF" w:rsidRDefault="00A16ADF">
            <w:pPr>
              <w:spacing w:after="0"/>
              <w:ind w:left="135"/>
              <w:jc w:val="center"/>
            </w:pPr>
          </w:p>
        </w:tc>
        <w:tc>
          <w:tcPr>
            <w:tcW w:w="1628" w:type="dxa"/>
            <w:tcMar>
              <w:top w:w="50" w:type="dxa"/>
              <w:left w:w="100" w:type="dxa"/>
            </w:tcMar>
            <w:vAlign w:val="center"/>
          </w:tcPr>
          <w:p w14:paraId="1E2F328D"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B31F12" w14:textId="77777777" w:rsidR="00A16ADF" w:rsidRDefault="00A16ADF">
            <w:pPr>
              <w:spacing w:after="0"/>
              <w:ind w:left="135"/>
            </w:pPr>
          </w:p>
        </w:tc>
        <w:tc>
          <w:tcPr>
            <w:tcW w:w="1977" w:type="dxa"/>
            <w:tcMar>
              <w:top w:w="50" w:type="dxa"/>
              <w:left w:w="100" w:type="dxa"/>
            </w:tcMar>
            <w:vAlign w:val="center"/>
          </w:tcPr>
          <w:p w14:paraId="59BBB2D4" w14:textId="77777777" w:rsidR="00A16ADF" w:rsidRDefault="00000000">
            <w:pPr>
              <w:spacing w:after="0"/>
              <w:ind w:left="135"/>
            </w:pPr>
            <w:hyperlink r:id="rId108">
              <w:r>
                <w:rPr>
                  <w:rFonts w:ascii="Times New Roman" w:hAnsi="Times New Roman"/>
                  <w:color w:val="0000FF"/>
                  <w:u w:val="single"/>
                </w:rPr>
                <w:t>https://m.edsoo.ru/W6J0W6T3X</w:t>
              </w:r>
            </w:hyperlink>
          </w:p>
        </w:tc>
      </w:tr>
      <w:tr w:rsidR="00A16ADF" w14:paraId="772620D0" w14:textId="77777777">
        <w:trPr>
          <w:trHeight w:val="144"/>
          <w:tblCellSpacing w:w="20" w:type="nil"/>
        </w:trPr>
        <w:tc>
          <w:tcPr>
            <w:tcW w:w="378" w:type="dxa"/>
            <w:tcMar>
              <w:top w:w="50" w:type="dxa"/>
              <w:left w:w="100" w:type="dxa"/>
            </w:tcMar>
            <w:vAlign w:val="center"/>
          </w:tcPr>
          <w:p w14:paraId="71F864B0" w14:textId="77777777" w:rsidR="00A16ADF"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13BB33D" w14:textId="77777777" w:rsidR="00A16ADF" w:rsidRDefault="00000000">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830" w:type="dxa"/>
            <w:tcMar>
              <w:top w:w="50" w:type="dxa"/>
              <w:left w:w="100" w:type="dxa"/>
            </w:tcMar>
            <w:vAlign w:val="center"/>
          </w:tcPr>
          <w:p w14:paraId="4A581C6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457A53" w14:textId="77777777" w:rsidR="00A16ADF" w:rsidRDefault="00A16ADF">
            <w:pPr>
              <w:spacing w:after="0"/>
              <w:ind w:left="135"/>
              <w:jc w:val="center"/>
            </w:pPr>
          </w:p>
        </w:tc>
        <w:tc>
          <w:tcPr>
            <w:tcW w:w="1628" w:type="dxa"/>
            <w:tcMar>
              <w:top w:w="50" w:type="dxa"/>
              <w:left w:w="100" w:type="dxa"/>
            </w:tcMar>
            <w:vAlign w:val="center"/>
          </w:tcPr>
          <w:p w14:paraId="517287C3" w14:textId="77777777" w:rsidR="00A16ADF" w:rsidRDefault="00A16ADF">
            <w:pPr>
              <w:spacing w:after="0"/>
              <w:ind w:left="135"/>
              <w:jc w:val="center"/>
            </w:pPr>
          </w:p>
        </w:tc>
        <w:tc>
          <w:tcPr>
            <w:tcW w:w="1155" w:type="dxa"/>
            <w:tcMar>
              <w:top w:w="50" w:type="dxa"/>
              <w:left w:w="100" w:type="dxa"/>
            </w:tcMar>
            <w:vAlign w:val="center"/>
          </w:tcPr>
          <w:p w14:paraId="31CF13DD" w14:textId="77777777" w:rsidR="00A16ADF" w:rsidRDefault="00A16ADF">
            <w:pPr>
              <w:spacing w:after="0"/>
              <w:ind w:left="135"/>
            </w:pPr>
          </w:p>
        </w:tc>
        <w:tc>
          <w:tcPr>
            <w:tcW w:w="1977" w:type="dxa"/>
            <w:tcMar>
              <w:top w:w="50" w:type="dxa"/>
              <w:left w:w="100" w:type="dxa"/>
            </w:tcMar>
            <w:vAlign w:val="center"/>
          </w:tcPr>
          <w:p w14:paraId="7039DED2" w14:textId="77777777" w:rsidR="00A16ADF" w:rsidRDefault="00000000">
            <w:pPr>
              <w:spacing w:after="0"/>
              <w:ind w:left="135"/>
            </w:pPr>
            <w:hyperlink r:id="rId109">
              <w:r>
                <w:rPr>
                  <w:rFonts w:ascii="Times New Roman" w:hAnsi="Times New Roman"/>
                  <w:color w:val="0000FF"/>
                  <w:u w:val="single"/>
                </w:rPr>
                <w:t>https://m.edsoo.ru/J8X7F3E0G</w:t>
              </w:r>
            </w:hyperlink>
          </w:p>
        </w:tc>
      </w:tr>
      <w:tr w:rsidR="00A16ADF" w14:paraId="67002F66" w14:textId="77777777">
        <w:trPr>
          <w:trHeight w:val="144"/>
          <w:tblCellSpacing w:w="20" w:type="nil"/>
        </w:trPr>
        <w:tc>
          <w:tcPr>
            <w:tcW w:w="378" w:type="dxa"/>
            <w:tcMar>
              <w:top w:w="50" w:type="dxa"/>
              <w:left w:w="100" w:type="dxa"/>
            </w:tcMar>
            <w:vAlign w:val="center"/>
          </w:tcPr>
          <w:p w14:paraId="0CC5B597" w14:textId="77777777" w:rsidR="00A16ADF"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7D4163C" w14:textId="77777777" w:rsidR="00A16ADF" w:rsidRDefault="00000000">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14:paraId="3E65AE0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D1044C"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69ED0B2" w14:textId="77777777" w:rsidR="00A16ADF" w:rsidRDefault="00A16ADF">
            <w:pPr>
              <w:spacing w:after="0"/>
              <w:ind w:left="135"/>
              <w:jc w:val="center"/>
            </w:pPr>
          </w:p>
        </w:tc>
        <w:tc>
          <w:tcPr>
            <w:tcW w:w="1155" w:type="dxa"/>
            <w:tcMar>
              <w:top w:w="50" w:type="dxa"/>
              <w:left w:w="100" w:type="dxa"/>
            </w:tcMar>
            <w:vAlign w:val="center"/>
          </w:tcPr>
          <w:p w14:paraId="05B90486" w14:textId="77777777" w:rsidR="00A16ADF" w:rsidRDefault="00A16ADF">
            <w:pPr>
              <w:spacing w:after="0"/>
              <w:ind w:left="135"/>
            </w:pPr>
          </w:p>
        </w:tc>
        <w:tc>
          <w:tcPr>
            <w:tcW w:w="1977" w:type="dxa"/>
            <w:tcMar>
              <w:top w:w="50" w:type="dxa"/>
              <w:left w:w="100" w:type="dxa"/>
            </w:tcMar>
            <w:vAlign w:val="center"/>
          </w:tcPr>
          <w:p w14:paraId="25EF4393" w14:textId="77777777" w:rsidR="00A16ADF" w:rsidRDefault="00000000">
            <w:pPr>
              <w:spacing w:after="0"/>
              <w:ind w:left="135"/>
            </w:pPr>
            <w:hyperlink r:id="rId110">
              <w:r>
                <w:rPr>
                  <w:rFonts w:ascii="Times New Roman" w:hAnsi="Times New Roman"/>
                  <w:color w:val="0000FF"/>
                  <w:u w:val="single"/>
                </w:rPr>
                <w:t>https://m.edsoo.ru/A4Z6A2X0A</w:t>
              </w:r>
            </w:hyperlink>
          </w:p>
        </w:tc>
      </w:tr>
      <w:tr w:rsidR="00A16ADF" w14:paraId="39616725" w14:textId="77777777">
        <w:trPr>
          <w:trHeight w:val="144"/>
          <w:tblCellSpacing w:w="20" w:type="nil"/>
        </w:trPr>
        <w:tc>
          <w:tcPr>
            <w:tcW w:w="378" w:type="dxa"/>
            <w:tcMar>
              <w:top w:w="50" w:type="dxa"/>
              <w:left w:w="100" w:type="dxa"/>
            </w:tcMar>
            <w:vAlign w:val="center"/>
          </w:tcPr>
          <w:p w14:paraId="0D274376" w14:textId="77777777" w:rsidR="00A16ADF"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653AC75" w14:textId="77777777" w:rsidR="00A16ADF" w:rsidRDefault="00000000">
            <w:pPr>
              <w:spacing w:after="0"/>
              <w:ind w:left="135"/>
            </w:pPr>
            <w:r>
              <w:rPr>
                <w:rFonts w:ascii="Times New Roman" w:hAnsi="Times New Roman"/>
                <w:color w:val="000000"/>
                <w:sz w:val="24"/>
              </w:rPr>
              <w:t>Биосфера — оболочка жизни. Границы биосферы. Профессии биогеограф и геоэколог</w:t>
            </w:r>
          </w:p>
        </w:tc>
        <w:tc>
          <w:tcPr>
            <w:tcW w:w="830" w:type="dxa"/>
            <w:tcMar>
              <w:top w:w="50" w:type="dxa"/>
              <w:left w:w="100" w:type="dxa"/>
            </w:tcMar>
            <w:vAlign w:val="center"/>
          </w:tcPr>
          <w:p w14:paraId="430BCCE3"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BFE5C6" w14:textId="77777777" w:rsidR="00A16ADF" w:rsidRDefault="00A16ADF">
            <w:pPr>
              <w:spacing w:after="0"/>
              <w:ind w:left="135"/>
              <w:jc w:val="center"/>
            </w:pPr>
          </w:p>
        </w:tc>
        <w:tc>
          <w:tcPr>
            <w:tcW w:w="1628" w:type="dxa"/>
            <w:tcMar>
              <w:top w:w="50" w:type="dxa"/>
              <w:left w:w="100" w:type="dxa"/>
            </w:tcMar>
            <w:vAlign w:val="center"/>
          </w:tcPr>
          <w:p w14:paraId="7ADEB771" w14:textId="77777777" w:rsidR="00A16ADF" w:rsidRDefault="00A16ADF">
            <w:pPr>
              <w:spacing w:after="0"/>
              <w:ind w:left="135"/>
              <w:jc w:val="center"/>
            </w:pPr>
          </w:p>
        </w:tc>
        <w:tc>
          <w:tcPr>
            <w:tcW w:w="1155" w:type="dxa"/>
            <w:tcMar>
              <w:top w:w="50" w:type="dxa"/>
              <w:left w:w="100" w:type="dxa"/>
            </w:tcMar>
            <w:vAlign w:val="center"/>
          </w:tcPr>
          <w:p w14:paraId="4D305413" w14:textId="77777777" w:rsidR="00A16ADF" w:rsidRDefault="00A16ADF">
            <w:pPr>
              <w:spacing w:after="0"/>
              <w:ind w:left="135"/>
            </w:pPr>
          </w:p>
        </w:tc>
        <w:tc>
          <w:tcPr>
            <w:tcW w:w="1977" w:type="dxa"/>
            <w:tcMar>
              <w:top w:w="50" w:type="dxa"/>
              <w:left w:w="100" w:type="dxa"/>
            </w:tcMar>
            <w:vAlign w:val="center"/>
          </w:tcPr>
          <w:p w14:paraId="521637A4" w14:textId="77777777" w:rsidR="00A16ADF" w:rsidRDefault="00000000">
            <w:pPr>
              <w:spacing w:after="0"/>
              <w:ind w:left="135"/>
            </w:pPr>
            <w:hyperlink r:id="rId111">
              <w:r>
                <w:rPr>
                  <w:rFonts w:ascii="Times New Roman" w:hAnsi="Times New Roman"/>
                  <w:color w:val="0000FF"/>
                  <w:u w:val="single"/>
                </w:rPr>
                <w:t>https://m.edsoo.ru/U6M3N4Y4D</w:t>
              </w:r>
            </w:hyperlink>
          </w:p>
        </w:tc>
      </w:tr>
      <w:tr w:rsidR="00A16ADF" w14:paraId="625C9CB9" w14:textId="77777777">
        <w:trPr>
          <w:trHeight w:val="144"/>
          <w:tblCellSpacing w:w="20" w:type="nil"/>
        </w:trPr>
        <w:tc>
          <w:tcPr>
            <w:tcW w:w="378" w:type="dxa"/>
            <w:tcMar>
              <w:top w:w="50" w:type="dxa"/>
              <w:left w:w="100" w:type="dxa"/>
            </w:tcMar>
            <w:vAlign w:val="center"/>
          </w:tcPr>
          <w:p w14:paraId="68BEC4BD" w14:textId="77777777" w:rsidR="00A16ADF"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98E7FBE" w14:textId="77777777" w:rsidR="00A16ADF" w:rsidRDefault="00000000">
            <w:pPr>
              <w:spacing w:after="0"/>
              <w:ind w:left="135"/>
            </w:pPr>
            <w:r>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6AC78A3E"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0F4DDC" w14:textId="77777777" w:rsidR="00A16ADF" w:rsidRDefault="00A16ADF">
            <w:pPr>
              <w:spacing w:after="0"/>
              <w:ind w:left="135"/>
              <w:jc w:val="center"/>
            </w:pPr>
          </w:p>
        </w:tc>
        <w:tc>
          <w:tcPr>
            <w:tcW w:w="1628" w:type="dxa"/>
            <w:tcMar>
              <w:top w:w="50" w:type="dxa"/>
              <w:left w:w="100" w:type="dxa"/>
            </w:tcMar>
            <w:vAlign w:val="center"/>
          </w:tcPr>
          <w:p w14:paraId="5A2AA299"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ACB1D5" w14:textId="77777777" w:rsidR="00A16ADF" w:rsidRDefault="00A16ADF">
            <w:pPr>
              <w:spacing w:after="0"/>
              <w:ind w:left="135"/>
            </w:pPr>
          </w:p>
        </w:tc>
        <w:tc>
          <w:tcPr>
            <w:tcW w:w="1977" w:type="dxa"/>
            <w:tcMar>
              <w:top w:w="50" w:type="dxa"/>
              <w:left w:w="100" w:type="dxa"/>
            </w:tcMar>
            <w:vAlign w:val="center"/>
          </w:tcPr>
          <w:p w14:paraId="6C2F0195" w14:textId="77777777" w:rsidR="00A16ADF" w:rsidRDefault="00000000">
            <w:pPr>
              <w:spacing w:after="0"/>
              <w:ind w:left="135"/>
            </w:pPr>
            <w:hyperlink r:id="rId112">
              <w:r>
                <w:rPr>
                  <w:rFonts w:ascii="Times New Roman" w:hAnsi="Times New Roman"/>
                  <w:color w:val="0000FF"/>
                  <w:u w:val="single"/>
                </w:rPr>
                <w:t>https://m.edsoo.ru/B3H4L0S4Z</w:t>
              </w:r>
            </w:hyperlink>
          </w:p>
        </w:tc>
      </w:tr>
      <w:tr w:rsidR="00A16ADF" w14:paraId="3E541781" w14:textId="77777777">
        <w:trPr>
          <w:trHeight w:val="144"/>
          <w:tblCellSpacing w:w="20" w:type="nil"/>
        </w:trPr>
        <w:tc>
          <w:tcPr>
            <w:tcW w:w="378" w:type="dxa"/>
            <w:tcMar>
              <w:top w:w="50" w:type="dxa"/>
              <w:left w:w="100" w:type="dxa"/>
            </w:tcMar>
            <w:vAlign w:val="center"/>
          </w:tcPr>
          <w:p w14:paraId="15F55F1E" w14:textId="77777777" w:rsidR="00A16ADF"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14EC9AF" w14:textId="77777777" w:rsidR="00A16ADF" w:rsidRDefault="00000000">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14:paraId="469BF280"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B2ED9E" w14:textId="77777777" w:rsidR="00A16ADF" w:rsidRDefault="00A16ADF">
            <w:pPr>
              <w:spacing w:after="0"/>
              <w:ind w:left="135"/>
              <w:jc w:val="center"/>
            </w:pPr>
          </w:p>
        </w:tc>
        <w:tc>
          <w:tcPr>
            <w:tcW w:w="1628" w:type="dxa"/>
            <w:tcMar>
              <w:top w:w="50" w:type="dxa"/>
              <w:left w:w="100" w:type="dxa"/>
            </w:tcMar>
            <w:vAlign w:val="center"/>
          </w:tcPr>
          <w:p w14:paraId="5652B8E3" w14:textId="77777777" w:rsidR="00A16ADF" w:rsidRDefault="00A16ADF">
            <w:pPr>
              <w:spacing w:after="0"/>
              <w:ind w:left="135"/>
              <w:jc w:val="center"/>
            </w:pPr>
          </w:p>
        </w:tc>
        <w:tc>
          <w:tcPr>
            <w:tcW w:w="1155" w:type="dxa"/>
            <w:tcMar>
              <w:top w:w="50" w:type="dxa"/>
              <w:left w:w="100" w:type="dxa"/>
            </w:tcMar>
            <w:vAlign w:val="center"/>
          </w:tcPr>
          <w:p w14:paraId="3E8BCB49" w14:textId="77777777" w:rsidR="00A16ADF" w:rsidRDefault="00A16ADF">
            <w:pPr>
              <w:spacing w:after="0"/>
              <w:ind w:left="135"/>
            </w:pPr>
          </w:p>
        </w:tc>
        <w:tc>
          <w:tcPr>
            <w:tcW w:w="1977" w:type="dxa"/>
            <w:tcMar>
              <w:top w:w="50" w:type="dxa"/>
              <w:left w:w="100" w:type="dxa"/>
            </w:tcMar>
            <w:vAlign w:val="center"/>
          </w:tcPr>
          <w:p w14:paraId="14027BCD" w14:textId="77777777" w:rsidR="00A16ADF" w:rsidRDefault="00000000">
            <w:pPr>
              <w:spacing w:after="0"/>
              <w:ind w:left="135"/>
            </w:pPr>
            <w:hyperlink r:id="rId113">
              <w:r>
                <w:rPr>
                  <w:rFonts w:ascii="Times New Roman" w:hAnsi="Times New Roman"/>
                  <w:color w:val="0000FF"/>
                  <w:u w:val="single"/>
                </w:rPr>
                <w:t>https://m.edsoo.ru/L3I9A6M3Z</w:t>
              </w:r>
            </w:hyperlink>
          </w:p>
        </w:tc>
      </w:tr>
      <w:tr w:rsidR="00A16ADF" w14:paraId="0276748D" w14:textId="77777777">
        <w:trPr>
          <w:trHeight w:val="144"/>
          <w:tblCellSpacing w:w="20" w:type="nil"/>
        </w:trPr>
        <w:tc>
          <w:tcPr>
            <w:tcW w:w="378" w:type="dxa"/>
            <w:tcMar>
              <w:top w:w="50" w:type="dxa"/>
              <w:left w:w="100" w:type="dxa"/>
            </w:tcMar>
            <w:vAlign w:val="center"/>
          </w:tcPr>
          <w:p w14:paraId="3B1673E6" w14:textId="77777777" w:rsidR="00A16ADF"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76915B2" w14:textId="77777777" w:rsidR="00A16ADF" w:rsidRDefault="00000000">
            <w:pPr>
              <w:spacing w:after="0"/>
              <w:ind w:left="135"/>
            </w:pPr>
            <w:r>
              <w:rPr>
                <w:rFonts w:ascii="Times New Roman" w:hAnsi="Times New Roman"/>
                <w:color w:val="000000"/>
                <w:sz w:val="24"/>
              </w:rPr>
              <w:t xml:space="preserve">Жизнь в океане. Изменение животного и растительного </w:t>
            </w:r>
            <w:r>
              <w:rPr>
                <w:rFonts w:ascii="Times New Roman" w:hAnsi="Times New Roman"/>
                <w:color w:val="000000"/>
                <w:sz w:val="24"/>
              </w:rPr>
              <w:lastRenderedPageBreak/>
              <w:t>мира океана с глубиной и географической широтой</w:t>
            </w:r>
          </w:p>
        </w:tc>
        <w:tc>
          <w:tcPr>
            <w:tcW w:w="830" w:type="dxa"/>
            <w:tcMar>
              <w:top w:w="50" w:type="dxa"/>
              <w:left w:w="100" w:type="dxa"/>
            </w:tcMar>
            <w:vAlign w:val="center"/>
          </w:tcPr>
          <w:p w14:paraId="45723105"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8CF611C" w14:textId="77777777" w:rsidR="00A16ADF" w:rsidRDefault="00A16ADF">
            <w:pPr>
              <w:spacing w:after="0"/>
              <w:ind w:left="135"/>
              <w:jc w:val="center"/>
            </w:pPr>
          </w:p>
        </w:tc>
        <w:tc>
          <w:tcPr>
            <w:tcW w:w="1628" w:type="dxa"/>
            <w:tcMar>
              <w:top w:w="50" w:type="dxa"/>
              <w:left w:w="100" w:type="dxa"/>
            </w:tcMar>
            <w:vAlign w:val="center"/>
          </w:tcPr>
          <w:p w14:paraId="56CD5646" w14:textId="77777777" w:rsidR="00A16ADF" w:rsidRDefault="00A16ADF">
            <w:pPr>
              <w:spacing w:after="0"/>
              <w:ind w:left="135"/>
              <w:jc w:val="center"/>
            </w:pPr>
          </w:p>
        </w:tc>
        <w:tc>
          <w:tcPr>
            <w:tcW w:w="1155" w:type="dxa"/>
            <w:tcMar>
              <w:top w:w="50" w:type="dxa"/>
              <w:left w:w="100" w:type="dxa"/>
            </w:tcMar>
            <w:vAlign w:val="center"/>
          </w:tcPr>
          <w:p w14:paraId="1E7392E0" w14:textId="77777777" w:rsidR="00A16ADF" w:rsidRDefault="00A16ADF">
            <w:pPr>
              <w:spacing w:after="0"/>
              <w:ind w:left="135"/>
            </w:pPr>
          </w:p>
        </w:tc>
        <w:tc>
          <w:tcPr>
            <w:tcW w:w="1977" w:type="dxa"/>
            <w:tcMar>
              <w:top w:w="50" w:type="dxa"/>
              <w:left w:w="100" w:type="dxa"/>
            </w:tcMar>
            <w:vAlign w:val="center"/>
          </w:tcPr>
          <w:p w14:paraId="52D64DE0" w14:textId="77777777" w:rsidR="00A16ADF" w:rsidRDefault="00000000">
            <w:pPr>
              <w:spacing w:after="0"/>
              <w:ind w:left="135"/>
            </w:pPr>
            <w:hyperlink r:id="rId114">
              <w:r>
                <w:rPr>
                  <w:rFonts w:ascii="Times New Roman" w:hAnsi="Times New Roman"/>
                  <w:color w:val="0000FF"/>
                  <w:u w:val="single"/>
                </w:rPr>
                <w:t>https://m.edsoo.ru/E9B1A3V8Z</w:t>
              </w:r>
            </w:hyperlink>
          </w:p>
        </w:tc>
      </w:tr>
      <w:tr w:rsidR="00A16ADF" w14:paraId="778BF696" w14:textId="77777777">
        <w:trPr>
          <w:trHeight w:val="144"/>
          <w:tblCellSpacing w:w="20" w:type="nil"/>
        </w:trPr>
        <w:tc>
          <w:tcPr>
            <w:tcW w:w="378" w:type="dxa"/>
            <w:tcMar>
              <w:top w:w="50" w:type="dxa"/>
              <w:left w:w="100" w:type="dxa"/>
            </w:tcMar>
            <w:vAlign w:val="center"/>
          </w:tcPr>
          <w:p w14:paraId="15620776" w14:textId="77777777" w:rsidR="00A16ADF"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6CC50339" w14:textId="77777777" w:rsidR="00A16ADF" w:rsidRDefault="00000000">
            <w:pPr>
              <w:spacing w:after="0"/>
              <w:ind w:left="135"/>
            </w:pPr>
            <w:r>
              <w:rPr>
                <w:rFonts w:ascii="Times New Roman" w:hAnsi="Times New Roman"/>
                <w:color w:val="000000"/>
                <w:sz w:val="24"/>
              </w:rPr>
              <w:t>Резервный урок / Всероссийская проверочная работа</w:t>
            </w:r>
          </w:p>
        </w:tc>
        <w:tc>
          <w:tcPr>
            <w:tcW w:w="830" w:type="dxa"/>
            <w:tcMar>
              <w:top w:w="50" w:type="dxa"/>
              <w:left w:w="100" w:type="dxa"/>
            </w:tcMar>
            <w:vAlign w:val="center"/>
          </w:tcPr>
          <w:p w14:paraId="5D198BE1"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181F6A"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079F5D6" w14:textId="77777777" w:rsidR="00A16ADF" w:rsidRDefault="00A16ADF">
            <w:pPr>
              <w:spacing w:after="0"/>
              <w:ind w:left="135"/>
              <w:jc w:val="center"/>
            </w:pPr>
          </w:p>
        </w:tc>
        <w:tc>
          <w:tcPr>
            <w:tcW w:w="1155" w:type="dxa"/>
            <w:tcMar>
              <w:top w:w="50" w:type="dxa"/>
              <w:left w:w="100" w:type="dxa"/>
            </w:tcMar>
            <w:vAlign w:val="center"/>
          </w:tcPr>
          <w:p w14:paraId="31D8BB6E" w14:textId="77777777" w:rsidR="00A16ADF" w:rsidRDefault="00A16ADF">
            <w:pPr>
              <w:spacing w:after="0"/>
              <w:ind w:left="135"/>
            </w:pPr>
          </w:p>
        </w:tc>
        <w:tc>
          <w:tcPr>
            <w:tcW w:w="1977" w:type="dxa"/>
            <w:tcMar>
              <w:top w:w="50" w:type="dxa"/>
              <w:left w:w="100" w:type="dxa"/>
            </w:tcMar>
            <w:vAlign w:val="center"/>
          </w:tcPr>
          <w:p w14:paraId="629B36A3" w14:textId="77777777" w:rsidR="00A16ADF" w:rsidRDefault="00000000">
            <w:pPr>
              <w:spacing w:after="0"/>
              <w:ind w:left="135"/>
            </w:pPr>
            <w:hyperlink r:id="rId115">
              <w:r>
                <w:rPr>
                  <w:rFonts w:ascii="Times New Roman" w:hAnsi="Times New Roman"/>
                  <w:color w:val="0000FF"/>
                  <w:u w:val="single"/>
                </w:rPr>
                <w:t>https://m.edsoo.ru/F5L9Y3X6C</w:t>
              </w:r>
            </w:hyperlink>
          </w:p>
        </w:tc>
      </w:tr>
      <w:tr w:rsidR="00A16ADF" w14:paraId="4F9FADDC" w14:textId="77777777">
        <w:trPr>
          <w:trHeight w:val="144"/>
          <w:tblCellSpacing w:w="20" w:type="nil"/>
        </w:trPr>
        <w:tc>
          <w:tcPr>
            <w:tcW w:w="378" w:type="dxa"/>
            <w:tcMar>
              <w:top w:w="50" w:type="dxa"/>
              <w:left w:w="100" w:type="dxa"/>
            </w:tcMar>
            <w:vAlign w:val="center"/>
          </w:tcPr>
          <w:p w14:paraId="4F7FBD7F" w14:textId="77777777" w:rsidR="00A16ADF"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2958547" w14:textId="77777777" w:rsidR="00A16ADF" w:rsidRDefault="00000000">
            <w:pPr>
              <w:spacing w:after="0"/>
              <w:ind w:left="135"/>
            </w:pPr>
            <w:r>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6D26F45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77CDA0" w14:textId="77777777" w:rsidR="00A16ADF"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11832E4" w14:textId="77777777" w:rsidR="00A16ADF" w:rsidRDefault="00A16ADF">
            <w:pPr>
              <w:spacing w:after="0"/>
              <w:ind w:left="135"/>
              <w:jc w:val="center"/>
            </w:pPr>
          </w:p>
        </w:tc>
        <w:tc>
          <w:tcPr>
            <w:tcW w:w="1155" w:type="dxa"/>
            <w:tcMar>
              <w:top w:w="50" w:type="dxa"/>
              <w:left w:w="100" w:type="dxa"/>
            </w:tcMar>
            <w:vAlign w:val="center"/>
          </w:tcPr>
          <w:p w14:paraId="08651E69" w14:textId="77777777" w:rsidR="00A16ADF" w:rsidRDefault="00A16ADF">
            <w:pPr>
              <w:spacing w:after="0"/>
              <w:ind w:left="135"/>
            </w:pPr>
          </w:p>
        </w:tc>
        <w:tc>
          <w:tcPr>
            <w:tcW w:w="1977" w:type="dxa"/>
            <w:tcMar>
              <w:top w:w="50" w:type="dxa"/>
              <w:left w:w="100" w:type="dxa"/>
            </w:tcMar>
            <w:vAlign w:val="center"/>
          </w:tcPr>
          <w:p w14:paraId="2A4C63DC" w14:textId="77777777" w:rsidR="00A16ADF" w:rsidRDefault="00000000">
            <w:pPr>
              <w:spacing w:after="0"/>
              <w:ind w:left="135"/>
            </w:pPr>
            <w:hyperlink r:id="rId116">
              <w:r>
                <w:rPr>
                  <w:rFonts w:ascii="Times New Roman" w:hAnsi="Times New Roman"/>
                  <w:color w:val="0000FF"/>
                  <w:u w:val="single"/>
                </w:rPr>
                <w:t>https://m.edsoo.ru/T4G4W8S0I</w:t>
              </w:r>
            </w:hyperlink>
          </w:p>
        </w:tc>
      </w:tr>
      <w:tr w:rsidR="00A16ADF" w14:paraId="11714DA5" w14:textId="77777777">
        <w:trPr>
          <w:trHeight w:val="144"/>
          <w:tblCellSpacing w:w="20" w:type="nil"/>
        </w:trPr>
        <w:tc>
          <w:tcPr>
            <w:tcW w:w="378" w:type="dxa"/>
            <w:tcMar>
              <w:top w:w="50" w:type="dxa"/>
              <w:left w:w="100" w:type="dxa"/>
            </w:tcMar>
            <w:vAlign w:val="center"/>
          </w:tcPr>
          <w:p w14:paraId="3BDDC0F1" w14:textId="77777777" w:rsidR="00A16ADF"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453FA63B" w14:textId="77777777" w:rsidR="00A16ADF" w:rsidRDefault="00000000">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830" w:type="dxa"/>
            <w:tcMar>
              <w:top w:w="50" w:type="dxa"/>
              <w:left w:w="100" w:type="dxa"/>
            </w:tcMar>
            <w:vAlign w:val="center"/>
          </w:tcPr>
          <w:p w14:paraId="35D9069E"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DFA56D" w14:textId="77777777" w:rsidR="00A16ADF" w:rsidRDefault="00A16ADF">
            <w:pPr>
              <w:spacing w:after="0"/>
              <w:ind w:left="135"/>
              <w:jc w:val="center"/>
            </w:pPr>
          </w:p>
        </w:tc>
        <w:tc>
          <w:tcPr>
            <w:tcW w:w="1628" w:type="dxa"/>
            <w:tcMar>
              <w:top w:w="50" w:type="dxa"/>
              <w:left w:w="100" w:type="dxa"/>
            </w:tcMar>
            <w:vAlign w:val="center"/>
          </w:tcPr>
          <w:p w14:paraId="5BDA321E" w14:textId="77777777" w:rsidR="00A16ADF" w:rsidRDefault="00A16ADF">
            <w:pPr>
              <w:spacing w:after="0"/>
              <w:ind w:left="135"/>
              <w:jc w:val="center"/>
            </w:pPr>
          </w:p>
        </w:tc>
        <w:tc>
          <w:tcPr>
            <w:tcW w:w="1155" w:type="dxa"/>
            <w:tcMar>
              <w:top w:w="50" w:type="dxa"/>
              <w:left w:w="100" w:type="dxa"/>
            </w:tcMar>
            <w:vAlign w:val="center"/>
          </w:tcPr>
          <w:p w14:paraId="5CC19BD6" w14:textId="77777777" w:rsidR="00A16ADF" w:rsidRDefault="00A16ADF">
            <w:pPr>
              <w:spacing w:after="0"/>
              <w:ind w:left="135"/>
            </w:pPr>
          </w:p>
        </w:tc>
        <w:tc>
          <w:tcPr>
            <w:tcW w:w="1977" w:type="dxa"/>
            <w:tcMar>
              <w:top w:w="50" w:type="dxa"/>
              <w:left w:w="100" w:type="dxa"/>
            </w:tcMar>
            <w:vAlign w:val="center"/>
          </w:tcPr>
          <w:p w14:paraId="0A845303" w14:textId="77777777" w:rsidR="00A16ADF" w:rsidRDefault="00000000">
            <w:pPr>
              <w:spacing w:after="0"/>
              <w:ind w:left="135"/>
            </w:pPr>
            <w:hyperlink r:id="rId117">
              <w:r>
                <w:rPr>
                  <w:rFonts w:ascii="Times New Roman" w:hAnsi="Times New Roman"/>
                  <w:color w:val="0000FF"/>
                  <w:u w:val="single"/>
                </w:rPr>
                <w:t>https://m.edsoo.ru/V1Z4A5C3A</w:t>
              </w:r>
            </w:hyperlink>
          </w:p>
        </w:tc>
      </w:tr>
      <w:tr w:rsidR="00A16ADF" w14:paraId="1E84CA6A" w14:textId="77777777">
        <w:trPr>
          <w:trHeight w:val="144"/>
          <w:tblCellSpacing w:w="20" w:type="nil"/>
        </w:trPr>
        <w:tc>
          <w:tcPr>
            <w:tcW w:w="378" w:type="dxa"/>
            <w:tcMar>
              <w:top w:w="50" w:type="dxa"/>
              <w:left w:w="100" w:type="dxa"/>
            </w:tcMar>
            <w:vAlign w:val="center"/>
          </w:tcPr>
          <w:p w14:paraId="42BC6538" w14:textId="77777777" w:rsidR="00A16ADF"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5083EA9D" w14:textId="77777777" w:rsidR="00A16ADF" w:rsidRDefault="00000000">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14:paraId="6FCC57A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4AD073" w14:textId="77777777" w:rsidR="00A16ADF" w:rsidRDefault="00A16ADF">
            <w:pPr>
              <w:spacing w:after="0"/>
              <w:ind w:left="135"/>
              <w:jc w:val="center"/>
            </w:pPr>
          </w:p>
        </w:tc>
        <w:tc>
          <w:tcPr>
            <w:tcW w:w="1628" w:type="dxa"/>
            <w:tcMar>
              <w:top w:w="50" w:type="dxa"/>
              <w:left w:w="100" w:type="dxa"/>
            </w:tcMar>
            <w:vAlign w:val="center"/>
          </w:tcPr>
          <w:p w14:paraId="0A2B8327" w14:textId="77777777" w:rsidR="00A16ADF" w:rsidRDefault="00A16ADF">
            <w:pPr>
              <w:spacing w:after="0"/>
              <w:ind w:left="135"/>
              <w:jc w:val="center"/>
            </w:pPr>
          </w:p>
        </w:tc>
        <w:tc>
          <w:tcPr>
            <w:tcW w:w="1155" w:type="dxa"/>
            <w:tcMar>
              <w:top w:w="50" w:type="dxa"/>
              <w:left w:w="100" w:type="dxa"/>
            </w:tcMar>
            <w:vAlign w:val="center"/>
          </w:tcPr>
          <w:p w14:paraId="42532B8F" w14:textId="77777777" w:rsidR="00A16ADF" w:rsidRDefault="00A16ADF">
            <w:pPr>
              <w:spacing w:after="0"/>
              <w:ind w:left="135"/>
            </w:pPr>
          </w:p>
        </w:tc>
        <w:tc>
          <w:tcPr>
            <w:tcW w:w="1977" w:type="dxa"/>
            <w:tcMar>
              <w:top w:w="50" w:type="dxa"/>
              <w:left w:w="100" w:type="dxa"/>
            </w:tcMar>
            <w:vAlign w:val="center"/>
          </w:tcPr>
          <w:p w14:paraId="0BBAF63A" w14:textId="77777777" w:rsidR="00A16ADF" w:rsidRDefault="00000000">
            <w:pPr>
              <w:spacing w:after="0"/>
              <w:ind w:left="135"/>
            </w:pPr>
            <w:hyperlink r:id="rId118">
              <w:r>
                <w:rPr>
                  <w:rFonts w:ascii="Times New Roman" w:hAnsi="Times New Roman"/>
                  <w:color w:val="0000FF"/>
                  <w:u w:val="single"/>
                </w:rPr>
                <w:t>https://m.edsoo.ru/S9K0M5E9Y</w:t>
              </w:r>
            </w:hyperlink>
          </w:p>
        </w:tc>
      </w:tr>
      <w:tr w:rsidR="00A16ADF" w14:paraId="3F16569D" w14:textId="77777777">
        <w:trPr>
          <w:trHeight w:val="144"/>
          <w:tblCellSpacing w:w="20" w:type="nil"/>
        </w:trPr>
        <w:tc>
          <w:tcPr>
            <w:tcW w:w="378" w:type="dxa"/>
            <w:tcMar>
              <w:top w:w="50" w:type="dxa"/>
              <w:left w:w="100" w:type="dxa"/>
            </w:tcMar>
            <w:vAlign w:val="center"/>
          </w:tcPr>
          <w:p w14:paraId="675618F3" w14:textId="77777777" w:rsidR="00A16ADF"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D081750" w14:textId="77777777" w:rsidR="00A16ADF" w:rsidRDefault="00000000">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6A734D9F"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475CCD0" w14:textId="77777777" w:rsidR="00A16ADF" w:rsidRDefault="00A16ADF">
            <w:pPr>
              <w:spacing w:after="0"/>
              <w:ind w:left="135"/>
              <w:jc w:val="center"/>
            </w:pPr>
          </w:p>
        </w:tc>
        <w:tc>
          <w:tcPr>
            <w:tcW w:w="1628" w:type="dxa"/>
            <w:tcMar>
              <w:top w:w="50" w:type="dxa"/>
              <w:left w:w="100" w:type="dxa"/>
            </w:tcMar>
            <w:vAlign w:val="center"/>
          </w:tcPr>
          <w:p w14:paraId="163F31AA" w14:textId="77777777" w:rsidR="00A16ADF"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1610207" w14:textId="77777777" w:rsidR="00A16ADF" w:rsidRDefault="00A16ADF">
            <w:pPr>
              <w:spacing w:after="0"/>
              <w:ind w:left="135"/>
            </w:pPr>
          </w:p>
        </w:tc>
        <w:tc>
          <w:tcPr>
            <w:tcW w:w="1977" w:type="dxa"/>
            <w:tcMar>
              <w:top w:w="50" w:type="dxa"/>
              <w:left w:w="100" w:type="dxa"/>
            </w:tcMar>
            <w:vAlign w:val="center"/>
          </w:tcPr>
          <w:p w14:paraId="51979405" w14:textId="77777777" w:rsidR="00A16ADF" w:rsidRDefault="00000000">
            <w:pPr>
              <w:spacing w:after="0"/>
              <w:ind w:left="135"/>
            </w:pPr>
            <w:hyperlink r:id="rId119">
              <w:r>
                <w:rPr>
                  <w:rFonts w:ascii="Times New Roman" w:hAnsi="Times New Roman"/>
                  <w:color w:val="0000FF"/>
                  <w:u w:val="single"/>
                </w:rPr>
                <w:t>https://m.edsoo.ru/K9V9N8K6H</w:t>
              </w:r>
            </w:hyperlink>
          </w:p>
        </w:tc>
      </w:tr>
      <w:tr w:rsidR="00A16ADF" w14:paraId="6F6FE9F4" w14:textId="77777777">
        <w:trPr>
          <w:trHeight w:val="144"/>
          <w:tblCellSpacing w:w="20" w:type="nil"/>
        </w:trPr>
        <w:tc>
          <w:tcPr>
            <w:tcW w:w="378" w:type="dxa"/>
            <w:tcMar>
              <w:top w:w="50" w:type="dxa"/>
              <w:left w:w="100" w:type="dxa"/>
            </w:tcMar>
            <w:vAlign w:val="center"/>
          </w:tcPr>
          <w:p w14:paraId="570593DC" w14:textId="77777777" w:rsidR="00A16ADF"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0C063C10" w14:textId="77777777" w:rsidR="00A16ADF" w:rsidRDefault="00000000">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14:paraId="663ADCD2"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B36482A" w14:textId="77777777" w:rsidR="00A16ADF" w:rsidRDefault="00A16ADF">
            <w:pPr>
              <w:spacing w:after="0"/>
              <w:ind w:left="135"/>
              <w:jc w:val="center"/>
            </w:pPr>
          </w:p>
        </w:tc>
        <w:tc>
          <w:tcPr>
            <w:tcW w:w="1628" w:type="dxa"/>
            <w:tcMar>
              <w:top w:w="50" w:type="dxa"/>
              <w:left w:w="100" w:type="dxa"/>
            </w:tcMar>
            <w:vAlign w:val="center"/>
          </w:tcPr>
          <w:p w14:paraId="6C7B7854" w14:textId="77777777" w:rsidR="00A16ADF" w:rsidRDefault="00A16ADF">
            <w:pPr>
              <w:spacing w:after="0"/>
              <w:ind w:left="135"/>
              <w:jc w:val="center"/>
            </w:pPr>
          </w:p>
        </w:tc>
        <w:tc>
          <w:tcPr>
            <w:tcW w:w="1155" w:type="dxa"/>
            <w:tcMar>
              <w:top w:w="50" w:type="dxa"/>
              <w:left w:w="100" w:type="dxa"/>
            </w:tcMar>
            <w:vAlign w:val="center"/>
          </w:tcPr>
          <w:p w14:paraId="57C41F22" w14:textId="77777777" w:rsidR="00A16ADF" w:rsidRDefault="00A16ADF">
            <w:pPr>
              <w:spacing w:after="0"/>
              <w:ind w:left="135"/>
            </w:pPr>
          </w:p>
        </w:tc>
        <w:tc>
          <w:tcPr>
            <w:tcW w:w="1977" w:type="dxa"/>
            <w:tcMar>
              <w:top w:w="50" w:type="dxa"/>
              <w:left w:w="100" w:type="dxa"/>
            </w:tcMar>
            <w:vAlign w:val="center"/>
          </w:tcPr>
          <w:p w14:paraId="19EB357E" w14:textId="77777777" w:rsidR="00A16ADF" w:rsidRDefault="00000000">
            <w:pPr>
              <w:spacing w:after="0"/>
              <w:ind w:left="135"/>
            </w:pPr>
            <w:hyperlink r:id="rId120">
              <w:r>
                <w:rPr>
                  <w:rFonts w:ascii="Times New Roman" w:hAnsi="Times New Roman"/>
                  <w:color w:val="0000FF"/>
                  <w:u w:val="single"/>
                </w:rPr>
                <w:t>https://m.edsoo.ru/G5K1P7U1D</w:t>
              </w:r>
            </w:hyperlink>
          </w:p>
        </w:tc>
      </w:tr>
      <w:tr w:rsidR="00A16ADF" w14:paraId="1EEE3788" w14:textId="77777777">
        <w:trPr>
          <w:trHeight w:val="144"/>
          <w:tblCellSpacing w:w="20" w:type="nil"/>
        </w:trPr>
        <w:tc>
          <w:tcPr>
            <w:tcW w:w="378" w:type="dxa"/>
            <w:tcMar>
              <w:top w:w="50" w:type="dxa"/>
              <w:left w:w="100" w:type="dxa"/>
            </w:tcMar>
            <w:vAlign w:val="center"/>
          </w:tcPr>
          <w:p w14:paraId="336F24E9" w14:textId="77777777" w:rsidR="00A16ADF"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49E7CE71" w14:textId="77777777" w:rsidR="00A16ADF" w:rsidRDefault="00000000">
            <w:pPr>
              <w:spacing w:after="0"/>
              <w:ind w:left="135"/>
            </w:pPr>
            <w:r>
              <w:rPr>
                <w:rFonts w:ascii="Times New Roman" w:hAnsi="Times New Roman"/>
                <w:color w:val="000000"/>
                <w:sz w:val="24"/>
              </w:rPr>
              <w:t>Почва, её строение и состав. Охрана почв</w:t>
            </w:r>
          </w:p>
        </w:tc>
        <w:tc>
          <w:tcPr>
            <w:tcW w:w="830" w:type="dxa"/>
            <w:tcMar>
              <w:top w:w="50" w:type="dxa"/>
              <w:left w:w="100" w:type="dxa"/>
            </w:tcMar>
            <w:vAlign w:val="center"/>
          </w:tcPr>
          <w:p w14:paraId="5CE7B00C" w14:textId="77777777" w:rsidR="00A16ADF"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59A4E2" w14:textId="77777777" w:rsidR="00A16ADF" w:rsidRDefault="00A16ADF">
            <w:pPr>
              <w:spacing w:after="0"/>
              <w:ind w:left="135"/>
              <w:jc w:val="center"/>
            </w:pPr>
          </w:p>
        </w:tc>
        <w:tc>
          <w:tcPr>
            <w:tcW w:w="1628" w:type="dxa"/>
            <w:tcMar>
              <w:top w:w="50" w:type="dxa"/>
              <w:left w:w="100" w:type="dxa"/>
            </w:tcMar>
            <w:vAlign w:val="center"/>
          </w:tcPr>
          <w:p w14:paraId="6D175AD9" w14:textId="77777777" w:rsidR="00A16ADF" w:rsidRDefault="00A16ADF">
            <w:pPr>
              <w:spacing w:after="0"/>
              <w:ind w:left="135"/>
              <w:jc w:val="center"/>
            </w:pPr>
          </w:p>
        </w:tc>
        <w:tc>
          <w:tcPr>
            <w:tcW w:w="1155" w:type="dxa"/>
            <w:tcMar>
              <w:top w:w="50" w:type="dxa"/>
              <w:left w:w="100" w:type="dxa"/>
            </w:tcMar>
            <w:vAlign w:val="center"/>
          </w:tcPr>
          <w:p w14:paraId="3405347D" w14:textId="77777777" w:rsidR="00A16ADF" w:rsidRDefault="00A16ADF">
            <w:pPr>
              <w:spacing w:after="0"/>
              <w:ind w:left="135"/>
            </w:pPr>
          </w:p>
        </w:tc>
        <w:tc>
          <w:tcPr>
            <w:tcW w:w="1977" w:type="dxa"/>
            <w:tcMar>
              <w:top w:w="50" w:type="dxa"/>
              <w:left w:w="100" w:type="dxa"/>
            </w:tcMar>
            <w:vAlign w:val="center"/>
          </w:tcPr>
          <w:p w14:paraId="46BB6A6A" w14:textId="77777777" w:rsidR="00A16ADF" w:rsidRDefault="00000000">
            <w:pPr>
              <w:spacing w:after="0"/>
              <w:ind w:left="135"/>
            </w:pPr>
            <w:hyperlink r:id="rId121">
              <w:r>
                <w:rPr>
                  <w:rFonts w:ascii="Times New Roman" w:hAnsi="Times New Roman"/>
                  <w:color w:val="0000FF"/>
                  <w:u w:val="single"/>
                </w:rPr>
                <w:t>https://m.edsoo.ru/Z8H4E2X4B</w:t>
              </w:r>
            </w:hyperlink>
          </w:p>
        </w:tc>
      </w:tr>
      <w:tr w:rsidR="00A16ADF" w14:paraId="316662CC" w14:textId="77777777">
        <w:trPr>
          <w:trHeight w:val="144"/>
          <w:tblCellSpacing w:w="20" w:type="nil"/>
        </w:trPr>
        <w:tc>
          <w:tcPr>
            <w:tcW w:w="378" w:type="dxa"/>
            <w:tcMar>
              <w:top w:w="50" w:type="dxa"/>
              <w:left w:w="100" w:type="dxa"/>
            </w:tcMar>
            <w:vAlign w:val="center"/>
          </w:tcPr>
          <w:p w14:paraId="33D519C6" w14:textId="77777777" w:rsidR="00A16ADF"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114A91B5" w14:textId="77777777" w:rsidR="00A16ADF" w:rsidRDefault="00000000">
            <w:pPr>
              <w:spacing w:after="0"/>
              <w:ind w:left="135"/>
            </w:pPr>
            <w:r>
              <w:rPr>
                <w:rFonts w:ascii="Times New Roman" w:hAnsi="Times New Roman"/>
                <w:color w:val="000000"/>
                <w:sz w:val="24"/>
              </w:rPr>
              <w:t xml:space="preserve">Резервный урок. Природная среда. Охрана природы. </w:t>
            </w:r>
            <w:r>
              <w:rPr>
                <w:rFonts w:ascii="Times New Roman" w:hAnsi="Times New Roman"/>
                <w:color w:val="000000"/>
                <w:sz w:val="24"/>
              </w:rPr>
              <w:lastRenderedPageBreak/>
              <w:t>Природные особо охраняемы территории. Всемирное наследие ЮНЕСКО</w:t>
            </w:r>
          </w:p>
        </w:tc>
        <w:tc>
          <w:tcPr>
            <w:tcW w:w="830" w:type="dxa"/>
            <w:tcMar>
              <w:top w:w="50" w:type="dxa"/>
              <w:left w:w="100" w:type="dxa"/>
            </w:tcMar>
            <w:vAlign w:val="center"/>
          </w:tcPr>
          <w:p w14:paraId="74C478E2"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05E75C8" w14:textId="77777777" w:rsidR="00A16ADF" w:rsidRDefault="00A16ADF">
            <w:pPr>
              <w:spacing w:after="0"/>
              <w:ind w:left="135"/>
              <w:jc w:val="center"/>
            </w:pPr>
          </w:p>
        </w:tc>
        <w:tc>
          <w:tcPr>
            <w:tcW w:w="1628" w:type="dxa"/>
            <w:tcMar>
              <w:top w:w="50" w:type="dxa"/>
              <w:left w:w="100" w:type="dxa"/>
            </w:tcMar>
            <w:vAlign w:val="center"/>
          </w:tcPr>
          <w:p w14:paraId="32D940EA" w14:textId="77777777" w:rsidR="00A16ADF" w:rsidRDefault="00A16ADF">
            <w:pPr>
              <w:spacing w:after="0"/>
              <w:ind w:left="135"/>
              <w:jc w:val="center"/>
            </w:pPr>
          </w:p>
        </w:tc>
        <w:tc>
          <w:tcPr>
            <w:tcW w:w="1155" w:type="dxa"/>
            <w:tcMar>
              <w:top w:w="50" w:type="dxa"/>
              <w:left w:w="100" w:type="dxa"/>
            </w:tcMar>
            <w:vAlign w:val="center"/>
          </w:tcPr>
          <w:p w14:paraId="539C20E1" w14:textId="77777777" w:rsidR="00A16ADF" w:rsidRDefault="00A16ADF">
            <w:pPr>
              <w:spacing w:after="0"/>
              <w:ind w:left="135"/>
            </w:pPr>
          </w:p>
        </w:tc>
        <w:tc>
          <w:tcPr>
            <w:tcW w:w="1977" w:type="dxa"/>
            <w:tcMar>
              <w:top w:w="50" w:type="dxa"/>
              <w:left w:w="100" w:type="dxa"/>
            </w:tcMar>
            <w:vAlign w:val="center"/>
          </w:tcPr>
          <w:p w14:paraId="27A649B5" w14:textId="77777777" w:rsidR="00A16ADF" w:rsidRDefault="00000000">
            <w:pPr>
              <w:spacing w:after="0"/>
              <w:ind w:left="135"/>
            </w:pPr>
            <w:hyperlink r:id="rId122">
              <w:r>
                <w:rPr>
                  <w:rFonts w:ascii="Times New Roman" w:hAnsi="Times New Roman"/>
                  <w:color w:val="0000FF"/>
                  <w:u w:val="single"/>
                </w:rPr>
                <w:t>https://m.edsoo.ru/T6E2J6S5C</w:t>
              </w:r>
            </w:hyperlink>
          </w:p>
        </w:tc>
      </w:tr>
      <w:tr w:rsidR="00A16ADF" w14:paraId="4B966BDC" w14:textId="77777777">
        <w:trPr>
          <w:trHeight w:val="144"/>
          <w:tblCellSpacing w:w="20" w:type="nil"/>
        </w:trPr>
        <w:tc>
          <w:tcPr>
            <w:tcW w:w="0" w:type="auto"/>
            <w:gridSpan w:val="2"/>
            <w:tcMar>
              <w:top w:w="50" w:type="dxa"/>
              <w:left w:w="100" w:type="dxa"/>
            </w:tcMar>
            <w:vAlign w:val="center"/>
          </w:tcPr>
          <w:p w14:paraId="3FE8EEDF"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6620B4C8" w14:textId="77777777" w:rsidR="00A16ADF" w:rsidRDefault="00000000">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14:paraId="0FC43959" w14:textId="77777777" w:rsidR="00A16ADF" w:rsidRDefault="0000000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75D8B2E4" w14:textId="77777777" w:rsidR="00A16ADF" w:rsidRDefault="00000000">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1553D170" w14:textId="77777777" w:rsidR="00A16ADF" w:rsidRDefault="00A16ADF"/>
        </w:tc>
      </w:tr>
    </w:tbl>
    <w:p w14:paraId="64B4BD46" w14:textId="77777777" w:rsidR="00A16ADF" w:rsidRDefault="00A16ADF">
      <w:pPr>
        <w:sectPr w:rsidR="00A16ADF">
          <w:pgSz w:w="16383" w:h="11906" w:orient="landscape"/>
          <w:pgMar w:top="1134" w:right="850" w:bottom="1134" w:left="1701" w:header="720" w:footer="720" w:gutter="0"/>
          <w:cols w:space="720"/>
        </w:sectPr>
      </w:pPr>
    </w:p>
    <w:p w14:paraId="04CE04EB" w14:textId="77777777" w:rsidR="00A16ADF"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672"/>
        <w:gridCol w:w="1108"/>
        <w:gridCol w:w="1841"/>
        <w:gridCol w:w="1910"/>
        <w:gridCol w:w="1347"/>
        <w:gridCol w:w="3338"/>
      </w:tblGrid>
      <w:tr w:rsidR="00A16ADF" w14:paraId="1FEEE1BF" w14:textId="77777777">
        <w:trPr>
          <w:trHeight w:val="144"/>
          <w:tblCellSpacing w:w="20" w:type="nil"/>
        </w:trPr>
        <w:tc>
          <w:tcPr>
            <w:tcW w:w="361" w:type="dxa"/>
            <w:vMerge w:val="restart"/>
            <w:tcMar>
              <w:top w:w="50" w:type="dxa"/>
              <w:left w:w="100" w:type="dxa"/>
            </w:tcMar>
            <w:vAlign w:val="center"/>
          </w:tcPr>
          <w:p w14:paraId="6E9F60B8" w14:textId="77777777" w:rsidR="00A16ADF" w:rsidRDefault="00000000">
            <w:pPr>
              <w:spacing w:after="0"/>
              <w:ind w:left="135"/>
            </w:pPr>
            <w:r>
              <w:rPr>
                <w:rFonts w:ascii="Times New Roman" w:hAnsi="Times New Roman"/>
                <w:b/>
                <w:color w:val="000000"/>
                <w:sz w:val="24"/>
              </w:rPr>
              <w:t xml:space="preserve">№ п/п </w:t>
            </w:r>
          </w:p>
          <w:p w14:paraId="734E5945" w14:textId="77777777" w:rsidR="00A16ADF" w:rsidRDefault="00A16ADF">
            <w:pPr>
              <w:spacing w:after="0"/>
              <w:ind w:left="135"/>
            </w:pPr>
          </w:p>
        </w:tc>
        <w:tc>
          <w:tcPr>
            <w:tcW w:w="3432" w:type="dxa"/>
            <w:vMerge w:val="restart"/>
            <w:tcMar>
              <w:top w:w="50" w:type="dxa"/>
              <w:left w:w="100" w:type="dxa"/>
            </w:tcMar>
            <w:vAlign w:val="center"/>
          </w:tcPr>
          <w:p w14:paraId="1FC39199" w14:textId="77777777" w:rsidR="00A16ADF" w:rsidRDefault="00000000">
            <w:pPr>
              <w:spacing w:after="0"/>
              <w:ind w:left="135"/>
            </w:pPr>
            <w:r>
              <w:rPr>
                <w:rFonts w:ascii="Times New Roman" w:hAnsi="Times New Roman"/>
                <w:b/>
                <w:color w:val="000000"/>
                <w:sz w:val="24"/>
              </w:rPr>
              <w:t xml:space="preserve">Тема урока </w:t>
            </w:r>
          </w:p>
          <w:p w14:paraId="2CB552DB" w14:textId="77777777" w:rsidR="00A16ADF" w:rsidRDefault="00A16ADF">
            <w:pPr>
              <w:spacing w:after="0"/>
              <w:ind w:left="135"/>
            </w:pPr>
          </w:p>
        </w:tc>
        <w:tc>
          <w:tcPr>
            <w:tcW w:w="0" w:type="auto"/>
            <w:gridSpan w:val="3"/>
            <w:tcMar>
              <w:top w:w="50" w:type="dxa"/>
              <w:left w:w="100" w:type="dxa"/>
            </w:tcMar>
            <w:vAlign w:val="center"/>
          </w:tcPr>
          <w:p w14:paraId="43385ED8" w14:textId="77777777" w:rsidR="00A16ADF" w:rsidRDefault="0000000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649B62A7" w14:textId="77777777" w:rsidR="00A16ADF" w:rsidRDefault="00000000">
            <w:pPr>
              <w:spacing w:after="0"/>
              <w:ind w:left="135"/>
            </w:pPr>
            <w:r>
              <w:rPr>
                <w:rFonts w:ascii="Times New Roman" w:hAnsi="Times New Roman"/>
                <w:b/>
                <w:color w:val="000000"/>
                <w:sz w:val="24"/>
              </w:rPr>
              <w:t xml:space="preserve">Дата изучения </w:t>
            </w:r>
          </w:p>
          <w:p w14:paraId="382486DF" w14:textId="77777777" w:rsidR="00A16ADF" w:rsidRDefault="00A16ADF">
            <w:pPr>
              <w:spacing w:after="0"/>
              <w:ind w:left="135"/>
            </w:pPr>
          </w:p>
        </w:tc>
        <w:tc>
          <w:tcPr>
            <w:tcW w:w="1944" w:type="dxa"/>
            <w:vMerge w:val="restart"/>
            <w:tcMar>
              <w:top w:w="50" w:type="dxa"/>
              <w:left w:w="100" w:type="dxa"/>
            </w:tcMar>
            <w:vAlign w:val="center"/>
          </w:tcPr>
          <w:p w14:paraId="6C56E98F"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D4AF6E7" w14:textId="77777777" w:rsidR="00A16ADF" w:rsidRDefault="00A16ADF">
            <w:pPr>
              <w:spacing w:after="0"/>
              <w:ind w:left="135"/>
            </w:pPr>
          </w:p>
        </w:tc>
      </w:tr>
      <w:tr w:rsidR="00A16ADF" w14:paraId="60DFD127" w14:textId="77777777">
        <w:trPr>
          <w:trHeight w:val="144"/>
          <w:tblCellSpacing w:w="20" w:type="nil"/>
        </w:trPr>
        <w:tc>
          <w:tcPr>
            <w:tcW w:w="0" w:type="auto"/>
            <w:vMerge/>
            <w:tcBorders>
              <w:top w:val="nil"/>
            </w:tcBorders>
            <w:tcMar>
              <w:top w:w="50" w:type="dxa"/>
              <w:left w:w="100" w:type="dxa"/>
            </w:tcMar>
          </w:tcPr>
          <w:p w14:paraId="2A573075" w14:textId="77777777" w:rsidR="00A16ADF" w:rsidRDefault="00A16ADF"/>
        </w:tc>
        <w:tc>
          <w:tcPr>
            <w:tcW w:w="0" w:type="auto"/>
            <w:vMerge/>
            <w:tcBorders>
              <w:top w:val="nil"/>
            </w:tcBorders>
            <w:tcMar>
              <w:top w:w="50" w:type="dxa"/>
              <w:left w:w="100" w:type="dxa"/>
            </w:tcMar>
          </w:tcPr>
          <w:p w14:paraId="6DEACAB3" w14:textId="77777777" w:rsidR="00A16ADF" w:rsidRDefault="00A16ADF"/>
        </w:tc>
        <w:tc>
          <w:tcPr>
            <w:tcW w:w="802" w:type="dxa"/>
            <w:tcMar>
              <w:top w:w="50" w:type="dxa"/>
              <w:left w:w="100" w:type="dxa"/>
            </w:tcMar>
            <w:vAlign w:val="center"/>
          </w:tcPr>
          <w:p w14:paraId="636F18D4" w14:textId="77777777" w:rsidR="00A16ADF" w:rsidRDefault="00000000">
            <w:pPr>
              <w:spacing w:after="0"/>
              <w:ind w:left="135"/>
            </w:pPr>
            <w:r>
              <w:rPr>
                <w:rFonts w:ascii="Times New Roman" w:hAnsi="Times New Roman"/>
                <w:b/>
                <w:color w:val="000000"/>
                <w:sz w:val="24"/>
              </w:rPr>
              <w:t xml:space="preserve">Всего </w:t>
            </w:r>
          </w:p>
          <w:p w14:paraId="38187B1F" w14:textId="77777777" w:rsidR="00A16ADF" w:rsidRDefault="00A16ADF">
            <w:pPr>
              <w:spacing w:after="0"/>
              <w:ind w:left="135"/>
            </w:pPr>
          </w:p>
        </w:tc>
        <w:tc>
          <w:tcPr>
            <w:tcW w:w="1496" w:type="dxa"/>
            <w:tcMar>
              <w:top w:w="50" w:type="dxa"/>
              <w:left w:w="100" w:type="dxa"/>
            </w:tcMar>
            <w:vAlign w:val="center"/>
          </w:tcPr>
          <w:p w14:paraId="1E3822A4" w14:textId="77777777" w:rsidR="00A16ADF" w:rsidRDefault="00000000">
            <w:pPr>
              <w:spacing w:after="0"/>
              <w:ind w:left="135"/>
            </w:pPr>
            <w:r>
              <w:rPr>
                <w:rFonts w:ascii="Times New Roman" w:hAnsi="Times New Roman"/>
                <w:b/>
                <w:color w:val="000000"/>
                <w:sz w:val="24"/>
              </w:rPr>
              <w:t xml:space="preserve">Контрольные работы </w:t>
            </w:r>
          </w:p>
          <w:p w14:paraId="6A95A0E7" w14:textId="77777777" w:rsidR="00A16ADF" w:rsidRDefault="00A16ADF">
            <w:pPr>
              <w:spacing w:after="0"/>
              <w:ind w:left="135"/>
            </w:pPr>
          </w:p>
        </w:tc>
        <w:tc>
          <w:tcPr>
            <w:tcW w:w="1598" w:type="dxa"/>
            <w:tcMar>
              <w:top w:w="50" w:type="dxa"/>
              <w:left w:w="100" w:type="dxa"/>
            </w:tcMar>
            <w:vAlign w:val="center"/>
          </w:tcPr>
          <w:p w14:paraId="094AA805" w14:textId="77777777" w:rsidR="00A16ADF" w:rsidRDefault="00000000">
            <w:pPr>
              <w:spacing w:after="0"/>
              <w:ind w:left="135"/>
            </w:pPr>
            <w:r>
              <w:rPr>
                <w:rFonts w:ascii="Times New Roman" w:hAnsi="Times New Roman"/>
                <w:b/>
                <w:color w:val="000000"/>
                <w:sz w:val="24"/>
              </w:rPr>
              <w:t xml:space="preserve">Практические работы </w:t>
            </w:r>
          </w:p>
          <w:p w14:paraId="101C8317" w14:textId="77777777" w:rsidR="00A16ADF" w:rsidRDefault="00A16ADF">
            <w:pPr>
              <w:spacing w:after="0"/>
              <w:ind w:left="135"/>
            </w:pPr>
          </w:p>
        </w:tc>
        <w:tc>
          <w:tcPr>
            <w:tcW w:w="0" w:type="auto"/>
            <w:vMerge/>
            <w:tcBorders>
              <w:top w:val="nil"/>
            </w:tcBorders>
            <w:tcMar>
              <w:top w:w="50" w:type="dxa"/>
              <w:left w:w="100" w:type="dxa"/>
            </w:tcMar>
          </w:tcPr>
          <w:p w14:paraId="30DDB078" w14:textId="77777777" w:rsidR="00A16ADF" w:rsidRDefault="00A16ADF"/>
        </w:tc>
        <w:tc>
          <w:tcPr>
            <w:tcW w:w="0" w:type="auto"/>
            <w:vMerge/>
            <w:tcBorders>
              <w:top w:val="nil"/>
            </w:tcBorders>
            <w:tcMar>
              <w:top w:w="50" w:type="dxa"/>
              <w:left w:w="100" w:type="dxa"/>
            </w:tcMar>
          </w:tcPr>
          <w:p w14:paraId="43C7BE64" w14:textId="77777777" w:rsidR="00A16ADF" w:rsidRDefault="00A16ADF"/>
        </w:tc>
      </w:tr>
      <w:tr w:rsidR="00A16ADF" w14:paraId="05D74681" w14:textId="77777777">
        <w:trPr>
          <w:trHeight w:val="144"/>
          <w:tblCellSpacing w:w="20" w:type="nil"/>
        </w:trPr>
        <w:tc>
          <w:tcPr>
            <w:tcW w:w="361" w:type="dxa"/>
            <w:tcMar>
              <w:top w:w="50" w:type="dxa"/>
              <w:left w:w="100" w:type="dxa"/>
            </w:tcMar>
            <w:vAlign w:val="center"/>
          </w:tcPr>
          <w:p w14:paraId="0567A24F" w14:textId="77777777" w:rsidR="00A16ADF"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73CA5BB5" w14:textId="77777777" w:rsidR="00A16ADF" w:rsidRDefault="00000000">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352D12A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D30AFA3" w14:textId="77777777" w:rsidR="00A16ADF" w:rsidRDefault="00A16ADF">
            <w:pPr>
              <w:spacing w:after="0"/>
              <w:ind w:left="135"/>
              <w:jc w:val="center"/>
            </w:pPr>
          </w:p>
        </w:tc>
        <w:tc>
          <w:tcPr>
            <w:tcW w:w="1598" w:type="dxa"/>
            <w:tcMar>
              <w:top w:w="50" w:type="dxa"/>
              <w:left w:w="100" w:type="dxa"/>
            </w:tcMar>
            <w:vAlign w:val="center"/>
          </w:tcPr>
          <w:p w14:paraId="6FCED16F" w14:textId="77777777" w:rsidR="00A16ADF" w:rsidRDefault="00A16ADF">
            <w:pPr>
              <w:spacing w:after="0"/>
              <w:ind w:left="135"/>
              <w:jc w:val="center"/>
            </w:pPr>
          </w:p>
        </w:tc>
        <w:tc>
          <w:tcPr>
            <w:tcW w:w="1128" w:type="dxa"/>
            <w:tcMar>
              <w:top w:w="50" w:type="dxa"/>
              <w:left w:w="100" w:type="dxa"/>
            </w:tcMar>
            <w:vAlign w:val="center"/>
          </w:tcPr>
          <w:p w14:paraId="6C458BA1" w14:textId="77777777" w:rsidR="00A16ADF" w:rsidRDefault="00A16ADF">
            <w:pPr>
              <w:spacing w:after="0"/>
              <w:ind w:left="135"/>
            </w:pPr>
          </w:p>
        </w:tc>
        <w:tc>
          <w:tcPr>
            <w:tcW w:w="1944" w:type="dxa"/>
            <w:tcMar>
              <w:top w:w="50" w:type="dxa"/>
              <w:left w:w="100" w:type="dxa"/>
            </w:tcMar>
            <w:vAlign w:val="center"/>
          </w:tcPr>
          <w:p w14:paraId="430A8684" w14:textId="77777777" w:rsidR="00A16ADF" w:rsidRDefault="00000000">
            <w:pPr>
              <w:spacing w:after="0"/>
              <w:ind w:left="135"/>
            </w:pPr>
            <w:hyperlink r:id="rId123">
              <w:r>
                <w:rPr>
                  <w:rFonts w:ascii="Times New Roman" w:hAnsi="Times New Roman"/>
                  <w:color w:val="0000FF"/>
                  <w:u w:val="single"/>
                </w:rPr>
                <w:t>https://m.edsoo.ru/M9W3O6K1E</w:t>
              </w:r>
            </w:hyperlink>
          </w:p>
        </w:tc>
      </w:tr>
      <w:tr w:rsidR="00A16ADF" w14:paraId="4B5AEC29" w14:textId="77777777">
        <w:trPr>
          <w:trHeight w:val="144"/>
          <w:tblCellSpacing w:w="20" w:type="nil"/>
        </w:trPr>
        <w:tc>
          <w:tcPr>
            <w:tcW w:w="361" w:type="dxa"/>
            <w:tcMar>
              <w:top w:w="50" w:type="dxa"/>
              <w:left w:w="100" w:type="dxa"/>
            </w:tcMar>
            <w:vAlign w:val="center"/>
          </w:tcPr>
          <w:p w14:paraId="2EB88075" w14:textId="77777777" w:rsidR="00A16ADF"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7724C7D1" w14:textId="77777777" w:rsidR="00A16ADF" w:rsidRDefault="00000000">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5912896C"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72ECEAC" w14:textId="77777777" w:rsidR="00A16ADF" w:rsidRDefault="00A16ADF">
            <w:pPr>
              <w:spacing w:after="0"/>
              <w:ind w:left="135"/>
              <w:jc w:val="center"/>
            </w:pPr>
          </w:p>
        </w:tc>
        <w:tc>
          <w:tcPr>
            <w:tcW w:w="1598" w:type="dxa"/>
            <w:tcMar>
              <w:top w:w="50" w:type="dxa"/>
              <w:left w:w="100" w:type="dxa"/>
            </w:tcMar>
            <w:vAlign w:val="center"/>
          </w:tcPr>
          <w:p w14:paraId="19BB7F8B"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918AFEB" w14:textId="77777777" w:rsidR="00A16ADF" w:rsidRDefault="00A16ADF">
            <w:pPr>
              <w:spacing w:after="0"/>
              <w:ind w:left="135"/>
            </w:pPr>
          </w:p>
        </w:tc>
        <w:tc>
          <w:tcPr>
            <w:tcW w:w="1944" w:type="dxa"/>
            <w:tcMar>
              <w:top w:w="50" w:type="dxa"/>
              <w:left w:w="100" w:type="dxa"/>
            </w:tcMar>
            <w:vAlign w:val="center"/>
          </w:tcPr>
          <w:p w14:paraId="53219B98" w14:textId="77777777" w:rsidR="00A16ADF" w:rsidRDefault="00000000">
            <w:pPr>
              <w:spacing w:after="0"/>
              <w:ind w:left="135"/>
            </w:pPr>
            <w:hyperlink r:id="rId124">
              <w:r>
                <w:rPr>
                  <w:rFonts w:ascii="Times New Roman" w:hAnsi="Times New Roman"/>
                  <w:color w:val="0000FF"/>
                  <w:u w:val="single"/>
                </w:rPr>
                <w:t>https://m.edsoo.ru/J5K5E2A4V</w:t>
              </w:r>
            </w:hyperlink>
          </w:p>
        </w:tc>
      </w:tr>
      <w:tr w:rsidR="00A16ADF" w14:paraId="2886FB47" w14:textId="77777777">
        <w:trPr>
          <w:trHeight w:val="144"/>
          <w:tblCellSpacing w:w="20" w:type="nil"/>
        </w:trPr>
        <w:tc>
          <w:tcPr>
            <w:tcW w:w="361" w:type="dxa"/>
            <w:tcMar>
              <w:top w:w="50" w:type="dxa"/>
              <w:left w:w="100" w:type="dxa"/>
            </w:tcMar>
            <w:vAlign w:val="center"/>
          </w:tcPr>
          <w:p w14:paraId="7A22C7D8" w14:textId="77777777" w:rsidR="00A16ADF"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23599957" w14:textId="77777777" w:rsidR="00A16ADF" w:rsidRDefault="00000000">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14:paraId="3F5C596D"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4DF74A0" w14:textId="77777777" w:rsidR="00A16ADF" w:rsidRDefault="00A16ADF">
            <w:pPr>
              <w:spacing w:after="0"/>
              <w:ind w:left="135"/>
              <w:jc w:val="center"/>
            </w:pPr>
          </w:p>
        </w:tc>
        <w:tc>
          <w:tcPr>
            <w:tcW w:w="1598" w:type="dxa"/>
            <w:tcMar>
              <w:top w:w="50" w:type="dxa"/>
              <w:left w:w="100" w:type="dxa"/>
            </w:tcMar>
            <w:vAlign w:val="center"/>
          </w:tcPr>
          <w:p w14:paraId="1B8A09A6" w14:textId="77777777" w:rsidR="00A16ADF" w:rsidRDefault="00A16ADF">
            <w:pPr>
              <w:spacing w:after="0"/>
              <w:ind w:left="135"/>
              <w:jc w:val="center"/>
            </w:pPr>
          </w:p>
        </w:tc>
        <w:tc>
          <w:tcPr>
            <w:tcW w:w="1128" w:type="dxa"/>
            <w:tcMar>
              <w:top w:w="50" w:type="dxa"/>
              <w:left w:w="100" w:type="dxa"/>
            </w:tcMar>
            <w:vAlign w:val="center"/>
          </w:tcPr>
          <w:p w14:paraId="19A0F1E2" w14:textId="77777777" w:rsidR="00A16ADF" w:rsidRDefault="00A16ADF">
            <w:pPr>
              <w:spacing w:after="0"/>
              <w:ind w:left="135"/>
            </w:pPr>
          </w:p>
        </w:tc>
        <w:tc>
          <w:tcPr>
            <w:tcW w:w="1944" w:type="dxa"/>
            <w:tcMar>
              <w:top w:w="50" w:type="dxa"/>
              <w:left w:w="100" w:type="dxa"/>
            </w:tcMar>
            <w:vAlign w:val="center"/>
          </w:tcPr>
          <w:p w14:paraId="4E6C3701" w14:textId="77777777" w:rsidR="00A16ADF" w:rsidRDefault="00000000">
            <w:pPr>
              <w:spacing w:after="0"/>
              <w:ind w:left="135"/>
            </w:pPr>
            <w:hyperlink r:id="rId125">
              <w:r>
                <w:rPr>
                  <w:rFonts w:ascii="Times New Roman" w:hAnsi="Times New Roman"/>
                  <w:color w:val="0000FF"/>
                  <w:u w:val="single"/>
                </w:rPr>
                <w:t>https://m.edsoo.ru/E3D2N3R2B</w:t>
              </w:r>
            </w:hyperlink>
          </w:p>
        </w:tc>
      </w:tr>
      <w:tr w:rsidR="00A16ADF" w14:paraId="7699EFD0" w14:textId="77777777">
        <w:trPr>
          <w:trHeight w:val="144"/>
          <w:tblCellSpacing w:w="20" w:type="nil"/>
        </w:trPr>
        <w:tc>
          <w:tcPr>
            <w:tcW w:w="361" w:type="dxa"/>
            <w:tcMar>
              <w:top w:w="50" w:type="dxa"/>
              <w:left w:w="100" w:type="dxa"/>
            </w:tcMar>
            <w:vAlign w:val="center"/>
          </w:tcPr>
          <w:p w14:paraId="5D62AB6F" w14:textId="77777777" w:rsidR="00A16ADF"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2D579698" w14:textId="77777777" w:rsidR="00A16ADF" w:rsidRDefault="00000000">
            <w:pPr>
              <w:spacing w:after="0"/>
              <w:ind w:left="135"/>
            </w:pPr>
            <w:r>
              <w:rPr>
                <w:rFonts w:ascii="Times New Roman" w:hAnsi="Times New Roman"/>
                <w:color w:val="000000"/>
                <w:sz w:val="24"/>
              </w:rPr>
              <w:t>Литосферные плиты и их движение</w:t>
            </w:r>
          </w:p>
        </w:tc>
        <w:tc>
          <w:tcPr>
            <w:tcW w:w="802" w:type="dxa"/>
            <w:tcMar>
              <w:top w:w="50" w:type="dxa"/>
              <w:left w:w="100" w:type="dxa"/>
            </w:tcMar>
            <w:vAlign w:val="center"/>
          </w:tcPr>
          <w:p w14:paraId="143913D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CBA2784" w14:textId="77777777" w:rsidR="00A16ADF" w:rsidRDefault="00A16ADF">
            <w:pPr>
              <w:spacing w:after="0"/>
              <w:ind w:left="135"/>
              <w:jc w:val="center"/>
            </w:pPr>
          </w:p>
        </w:tc>
        <w:tc>
          <w:tcPr>
            <w:tcW w:w="1598" w:type="dxa"/>
            <w:tcMar>
              <w:top w:w="50" w:type="dxa"/>
              <w:left w:w="100" w:type="dxa"/>
            </w:tcMar>
            <w:vAlign w:val="center"/>
          </w:tcPr>
          <w:p w14:paraId="3C8AF70D" w14:textId="77777777" w:rsidR="00A16ADF" w:rsidRDefault="00A16ADF">
            <w:pPr>
              <w:spacing w:after="0"/>
              <w:ind w:left="135"/>
              <w:jc w:val="center"/>
            </w:pPr>
          </w:p>
        </w:tc>
        <w:tc>
          <w:tcPr>
            <w:tcW w:w="1128" w:type="dxa"/>
            <w:tcMar>
              <w:top w:w="50" w:type="dxa"/>
              <w:left w:w="100" w:type="dxa"/>
            </w:tcMar>
            <w:vAlign w:val="center"/>
          </w:tcPr>
          <w:p w14:paraId="3A34908E" w14:textId="77777777" w:rsidR="00A16ADF" w:rsidRDefault="00A16ADF">
            <w:pPr>
              <w:spacing w:after="0"/>
              <w:ind w:left="135"/>
            </w:pPr>
          </w:p>
        </w:tc>
        <w:tc>
          <w:tcPr>
            <w:tcW w:w="1944" w:type="dxa"/>
            <w:tcMar>
              <w:top w:w="50" w:type="dxa"/>
              <w:left w:w="100" w:type="dxa"/>
            </w:tcMar>
            <w:vAlign w:val="center"/>
          </w:tcPr>
          <w:p w14:paraId="0D9A6178" w14:textId="77777777" w:rsidR="00A16ADF" w:rsidRDefault="00000000">
            <w:pPr>
              <w:spacing w:after="0"/>
              <w:ind w:left="135"/>
            </w:pPr>
            <w:hyperlink r:id="rId126">
              <w:r>
                <w:rPr>
                  <w:rFonts w:ascii="Times New Roman" w:hAnsi="Times New Roman"/>
                  <w:color w:val="0000FF"/>
                  <w:u w:val="single"/>
                </w:rPr>
                <w:t>https://m.edsoo.ru/D6U7Z6T1S</w:t>
              </w:r>
            </w:hyperlink>
          </w:p>
        </w:tc>
      </w:tr>
      <w:tr w:rsidR="00A16ADF" w14:paraId="69BA9DD6" w14:textId="77777777">
        <w:trPr>
          <w:trHeight w:val="144"/>
          <w:tblCellSpacing w:w="20" w:type="nil"/>
        </w:trPr>
        <w:tc>
          <w:tcPr>
            <w:tcW w:w="361" w:type="dxa"/>
            <w:tcMar>
              <w:top w:w="50" w:type="dxa"/>
              <w:left w:w="100" w:type="dxa"/>
            </w:tcMar>
            <w:vAlign w:val="center"/>
          </w:tcPr>
          <w:p w14:paraId="0A91F9C0" w14:textId="77777777" w:rsidR="00A16ADF"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1D26DF8B" w14:textId="77777777" w:rsidR="00A16ADF" w:rsidRDefault="00000000">
            <w:pPr>
              <w:spacing w:after="0"/>
              <w:ind w:left="135"/>
            </w:pPr>
            <w:r>
              <w:rPr>
                <w:rFonts w:ascii="Times New Roman" w:hAnsi="Times New Roman"/>
                <w:color w:val="000000"/>
                <w:sz w:val="24"/>
              </w:rPr>
              <w:t>Материки, океаны и части света</w:t>
            </w:r>
          </w:p>
        </w:tc>
        <w:tc>
          <w:tcPr>
            <w:tcW w:w="802" w:type="dxa"/>
            <w:tcMar>
              <w:top w:w="50" w:type="dxa"/>
              <w:left w:w="100" w:type="dxa"/>
            </w:tcMar>
            <w:vAlign w:val="center"/>
          </w:tcPr>
          <w:p w14:paraId="775A9216"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8A357D7" w14:textId="77777777" w:rsidR="00A16ADF" w:rsidRDefault="00A16ADF">
            <w:pPr>
              <w:spacing w:after="0"/>
              <w:ind w:left="135"/>
              <w:jc w:val="center"/>
            </w:pPr>
          </w:p>
        </w:tc>
        <w:tc>
          <w:tcPr>
            <w:tcW w:w="1598" w:type="dxa"/>
            <w:tcMar>
              <w:top w:w="50" w:type="dxa"/>
              <w:left w:w="100" w:type="dxa"/>
            </w:tcMar>
            <w:vAlign w:val="center"/>
          </w:tcPr>
          <w:p w14:paraId="5D6DCB10" w14:textId="77777777" w:rsidR="00A16ADF" w:rsidRDefault="00A16ADF">
            <w:pPr>
              <w:spacing w:after="0"/>
              <w:ind w:left="135"/>
              <w:jc w:val="center"/>
            </w:pPr>
          </w:p>
        </w:tc>
        <w:tc>
          <w:tcPr>
            <w:tcW w:w="1128" w:type="dxa"/>
            <w:tcMar>
              <w:top w:w="50" w:type="dxa"/>
              <w:left w:w="100" w:type="dxa"/>
            </w:tcMar>
            <w:vAlign w:val="center"/>
          </w:tcPr>
          <w:p w14:paraId="58141D99" w14:textId="77777777" w:rsidR="00A16ADF" w:rsidRDefault="00A16ADF">
            <w:pPr>
              <w:spacing w:after="0"/>
              <w:ind w:left="135"/>
            </w:pPr>
          </w:p>
        </w:tc>
        <w:tc>
          <w:tcPr>
            <w:tcW w:w="1944" w:type="dxa"/>
            <w:tcMar>
              <w:top w:w="50" w:type="dxa"/>
              <w:left w:w="100" w:type="dxa"/>
            </w:tcMar>
            <w:vAlign w:val="center"/>
          </w:tcPr>
          <w:p w14:paraId="16C048EE" w14:textId="77777777" w:rsidR="00A16ADF" w:rsidRDefault="00000000">
            <w:pPr>
              <w:spacing w:after="0"/>
              <w:ind w:left="135"/>
            </w:pPr>
            <w:hyperlink r:id="rId127">
              <w:r>
                <w:rPr>
                  <w:rFonts w:ascii="Times New Roman" w:hAnsi="Times New Roman"/>
                  <w:color w:val="0000FF"/>
                  <w:u w:val="single"/>
                </w:rPr>
                <w:t>https://m.edsoo.ru/I9O7G1S2P</w:t>
              </w:r>
            </w:hyperlink>
          </w:p>
        </w:tc>
      </w:tr>
      <w:tr w:rsidR="00A16ADF" w14:paraId="37D443C3" w14:textId="77777777">
        <w:trPr>
          <w:trHeight w:val="144"/>
          <w:tblCellSpacing w:w="20" w:type="nil"/>
        </w:trPr>
        <w:tc>
          <w:tcPr>
            <w:tcW w:w="361" w:type="dxa"/>
            <w:tcMar>
              <w:top w:w="50" w:type="dxa"/>
              <w:left w:w="100" w:type="dxa"/>
            </w:tcMar>
            <w:vAlign w:val="center"/>
          </w:tcPr>
          <w:p w14:paraId="3746109B" w14:textId="77777777" w:rsidR="00A16ADF"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15F7D970" w14:textId="77777777" w:rsidR="00A16ADF" w:rsidRDefault="00000000">
            <w:pPr>
              <w:spacing w:after="0"/>
              <w:ind w:left="135"/>
            </w:pPr>
            <w:r>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605D49F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5EB9658" w14:textId="77777777" w:rsidR="00A16ADF" w:rsidRDefault="00A16ADF">
            <w:pPr>
              <w:spacing w:after="0"/>
              <w:ind w:left="135"/>
              <w:jc w:val="center"/>
            </w:pPr>
          </w:p>
        </w:tc>
        <w:tc>
          <w:tcPr>
            <w:tcW w:w="1598" w:type="dxa"/>
            <w:tcMar>
              <w:top w:w="50" w:type="dxa"/>
              <w:left w:w="100" w:type="dxa"/>
            </w:tcMar>
            <w:vAlign w:val="center"/>
          </w:tcPr>
          <w:p w14:paraId="69F39358"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0688E08" w14:textId="77777777" w:rsidR="00A16ADF" w:rsidRDefault="00A16ADF">
            <w:pPr>
              <w:spacing w:after="0"/>
              <w:ind w:left="135"/>
            </w:pPr>
          </w:p>
        </w:tc>
        <w:tc>
          <w:tcPr>
            <w:tcW w:w="1944" w:type="dxa"/>
            <w:tcMar>
              <w:top w:w="50" w:type="dxa"/>
              <w:left w:w="100" w:type="dxa"/>
            </w:tcMar>
            <w:vAlign w:val="center"/>
          </w:tcPr>
          <w:p w14:paraId="061D9470" w14:textId="77777777" w:rsidR="00A16ADF" w:rsidRDefault="00000000">
            <w:pPr>
              <w:spacing w:after="0"/>
              <w:ind w:left="135"/>
            </w:pPr>
            <w:hyperlink r:id="rId128">
              <w:r>
                <w:rPr>
                  <w:rFonts w:ascii="Times New Roman" w:hAnsi="Times New Roman"/>
                  <w:color w:val="0000FF"/>
                  <w:u w:val="single"/>
                </w:rPr>
                <w:t>https://m.edsoo.ru/E4S7E9F2B</w:t>
              </w:r>
            </w:hyperlink>
          </w:p>
        </w:tc>
      </w:tr>
      <w:tr w:rsidR="00A16ADF" w14:paraId="16AFA523" w14:textId="77777777">
        <w:trPr>
          <w:trHeight w:val="144"/>
          <w:tblCellSpacing w:w="20" w:type="nil"/>
        </w:trPr>
        <w:tc>
          <w:tcPr>
            <w:tcW w:w="361" w:type="dxa"/>
            <w:tcMar>
              <w:top w:w="50" w:type="dxa"/>
              <w:left w:w="100" w:type="dxa"/>
            </w:tcMar>
            <w:vAlign w:val="center"/>
          </w:tcPr>
          <w:p w14:paraId="653856B8" w14:textId="77777777" w:rsidR="00A16ADF" w:rsidRDefault="00000000">
            <w:pPr>
              <w:spacing w:after="0"/>
            </w:pPr>
            <w:r>
              <w:rPr>
                <w:rFonts w:ascii="Times New Roman" w:hAnsi="Times New Roman"/>
                <w:color w:val="000000"/>
                <w:sz w:val="24"/>
              </w:rPr>
              <w:lastRenderedPageBreak/>
              <w:t>7</w:t>
            </w:r>
          </w:p>
        </w:tc>
        <w:tc>
          <w:tcPr>
            <w:tcW w:w="3432" w:type="dxa"/>
            <w:tcMar>
              <w:top w:w="50" w:type="dxa"/>
              <w:left w:w="100" w:type="dxa"/>
            </w:tcMar>
            <w:vAlign w:val="center"/>
          </w:tcPr>
          <w:p w14:paraId="3D63CA9A" w14:textId="77777777" w:rsidR="00A16ADF" w:rsidRDefault="00000000">
            <w:pPr>
              <w:spacing w:after="0"/>
              <w:ind w:left="135"/>
            </w:pPr>
            <w:r>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38605627"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2D5F8B2" w14:textId="77777777" w:rsidR="00A16ADF" w:rsidRDefault="00A16ADF">
            <w:pPr>
              <w:spacing w:after="0"/>
              <w:ind w:left="135"/>
              <w:jc w:val="center"/>
            </w:pPr>
          </w:p>
        </w:tc>
        <w:tc>
          <w:tcPr>
            <w:tcW w:w="1598" w:type="dxa"/>
            <w:tcMar>
              <w:top w:w="50" w:type="dxa"/>
              <w:left w:w="100" w:type="dxa"/>
            </w:tcMar>
            <w:vAlign w:val="center"/>
          </w:tcPr>
          <w:p w14:paraId="45B2BF66"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56573C2" w14:textId="77777777" w:rsidR="00A16ADF" w:rsidRDefault="00A16ADF">
            <w:pPr>
              <w:spacing w:after="0"/>
              <w:ind w:left="135"/>
            </w:pPr>
          </w:p>
        </w:tc>
        <w:tc>
          <w:tcPr>
            <w:tcW w:w="1944" w:type="dxa"/>
            <w:tcMar>
              <w:top w:w="50" w:type="dxa"/>
              <w:left w:w="100" w:type="dxa"/>
            </w:tcMar>
            <w:vAlign w:val="center"/>
          </w:tcPr>
          <w:p w14:paraId="5016D329" w14:textId="77777777" w:rsidR="00A16ADF" w:rsidRDefault="00000000">
            <w:pPr>
              <w:spacing w:after="0"/>
              <w:ind w:left="135"/>
            </w:pPr>
            <w:hyperlink r:id="rId129">
              <w:r>
                <w:rPr>
                  <w:rFonts w:ascii="Times New Roman" w:hAnsi="Times New Roman"/>
                  <w:color w:val="0000FF"/>
                  <w:u w:val="single"/>
                </w:rPr>
                <w:t>https://m.edsoo.ru/Z3P2L3V1X</w:t>
              </w:r>
            </w:hyperlink>
          </w:p>
        </w:tc>
      </w:tr>
      <w:tr w:rsidR="00A16ADF" w14:paraId="4E33B42F" w14:textId="77777777">
        <w:trPr>
          <w:trHeight w:val="144"/>
          <w:tblCellSpacing w:w="20" w:type="nil"/>
        </w:trPr>
        <w:tc>
          <w:tcPr>
            <w:tcW w:w="361" w:type="dxa"/>
            <w:tcMar>
              <w:top w:w="50" w:type="dxa"/>
              <w:left w:w="100" w:type="dxa"/>
            </w:tcMar>
            <w:vAlign w:val="center"/>
          </w:tcPr>
          <w:p w14:paraId="6B5EF000" w14:textId="77777777" w:rsidR="00A16ADF"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342A2A5C" w14:textId="77777777" w:rsidR="00A16ADF" w:rsidRDefault="00000000">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14:paraId="50A7D6B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1E5661A" w14:textId="77777777" w:rsidR="00A16ADF" w:rsidRDefault="00A16ADF">
            <w:pPr>
              <w:spacing w:after="0"/>
              <w:ind w:left="135"/>
              <w:jc w:val="center"/>
            </w:pPr>
          </w:p>
        </w:tc>
        <w:tc>
          <w:tcPr>
            <w:tcW w:w="1598" w:type="dxa"/>
            <w:tcMar>
              <w:top w:w="50" w:type="dxa"/>
              <w:left w:w="100" w:type="dxa"/>
            </w:tcMar>
            <w:vAlign w:val="center"/>
          </w:tcPr>
          <w:p w14:paraId="688AC6B0" w14:textId="77777777" w:rsidR="00A16ADF" w:rsidRDefault="00A16ADF">
            <w:pPr>
              <w:spacing w:after="0"/>
              <w:ind w:left="135"/>
              <w:jc w:val="center"/>
            </w:pPr>
          </w:p>
        </w:tc>
        <w:tc>
          <w:tcPr>
            <w:tcW w:w="1128" w:type="dxa"/>
            <w:tcMar>
              <w:top w:w="50" w:type="dxa"/>
              <w:left w:w="100" w:type="dxa"/>
            </w:tcMar>
            <w:vAlign w:val="center"/>
          </w:tcPr>
          <w:p w14:paraId="2EF54693" w14:textId="77777777" w:rsidR="00A16ADF" w:rsidRDefault="00A16ADF">
            <w:pPr>
              <w:spacing w:after="0"/>
              <w:ind w:left="135"/>
            </w:pPr>
          </w:p>
        </w:tc>
        <w:tc>
          <w:tcPr>
            <w:tcW w:w="1944" w:type="dxa"/>
            <w:tcMar>
              <w:top w:w="50" w:type="dxa"/>
              <w:left w:w="100" w:type="dxa"/>
            </w:tcMar>
            <w:vAlign w:val="center"/>
          </w:tcPr>
          <w:p w14:paraId="12A139D1" w14:textId="77777777" w:rsidR="00A16ADF" w:rsidRDefault="00000000">
            <w:pPr>
              <w:spacing w:after="0"/>
              <w:ind w:left="135"/>
            </w:pPr>
            <w:hyperlink r:id="rId130">
              <w:r>
                <w:rPr>
                  <w:rFonts w:ascii="Times New Roman" w:hAnsi="Times New Roman"/>
                  <w:color w:val="0000FF"/>
                  <w:u w:val="single"/>
                </w:rPr>
                <w:t>https://m.edsoo.ru/P2M2C2W8S</w:t>
              </w:r>
            </w:hyperlink>
          </w:p>
        </w:tc>
      </w:tr>
      <w:tr w:rsidR="00A16ADF" w14:paraId="228A65FC" w14:textId="77777777">
        <w:trPr>
          <w:trHeight w:val="144"/>
          <w:tblCellSpacing w:w="20" w:type="nil"/>
        </w:trPr>
        <w:tc>
          <w:tcPr>
            <w:tcW w:w="361" w:type="dxa"/>
            <w:tcMar>
              <w:top w:w="50" w:type="dxa"/>
              <w:left w:w="100" w:type="dxa"/>
            </w:tcMar>
            <w:vAlign w:val="center"/>
          </w:tcPr>
          <w:p w14:paraId="30943DD3" w14:textId="77777777" w:rsidR="00A16ADF"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42149DD2" w14:textId="77777777" w:rsidR="00A16ADF" w:rsidRDefault="00000000">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14:paraId="2BF756C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AC91A29" w14:textId="77777777" w:rsidR="00A16ADF" w:rsidRDefault="00A16ADF">
            <w:pPr>
              <w:spacing w:after="0"/>
              <w:ind w:left="135"/>
              <w:jc w:val="center"/>
            </w:pPr>
          </w:p>
        </w:tc>
        <w:tc>
          <w:tcPr>
            <w:tcW w:w="1598" w:type="dxa"/>
            <w:tcMar>
              <w:top w:w="50" w:type="dxa"/>
              <w:left w:w="100" w:type="dxa"/>
            </w:tcMar>
            <w:vAlign w:val="center"/>
          </w:tcPr>
          <w:p w14:paraId="1FFD7921" w14:textId="77777777" w:rsidR="00A16ADF" w:rsidRDefault="00A16ADF">
            <w:pPr>
              <w:spacing w:after="0"/>
              <w:ind w:left="135"/>
              <w:jc w:val="center"/>
            </w:pPr>
          </w:p>
        </w:tc>
        <w:tc>
          <w:tcPr>
            <w:tcW w:w="1128" w:type="dxa"/>
            <w:tcMar>
              <w:top w:w="50" w:type="dxa"/>
              <w:left w:w="100" w:type="dxa"/>
            </w:tcMar>
            <w:vAlign w:val="center"/>
          </w:tcPr>
          <w:p w14:paraId="5A1C9F7C" w14:textId="77777777" w:rsidR="00A16ADF" w:rsidRDefault="00A16ADF">
            <w:pPr>
              <w:spacing w:after="0"/>
              <w:ind w:left="135"/>
            </w:pPr>
          </w:p>
        </w:tc>
        <w:tc>
          <w:tcPr>
            <w:tcW w:w="1944" w:type="dxa"/>
            <w:tcMar>
              <w:top w:w="50" w:type="dxa"/>
              <w:left w:w="100" w:type="dxa"/>
            </w:tcMar>
            <w:vAlign w:val="center"/>
          </w:tcPr>
          <w:p w14:paraId="171F303E" w14:textId="77777777" w:rsidR="00A16ADF" w:rsidRDefault="00000000">
            <w:pPr>
              <w:spacing w:after="0"/>
              <w:ind w:left="135"/>
            </w:pPr>
            <w:hyperlink r:id="rId131">
              <w:r>
                <w:rPr>
                  <w:rFonts w:ascii="Times New Roman" w:hAnsi="Times New Roman"/>
                  <w:color w:val="0000FF"/>
                  <w:u w:val="single"/>
                </w:rPr>
                <w:t>https://m.edsoo.ru/G8U0O9X6J</w:t>
              </w:r>
            </w:hyperlink>
          </w:p>
        </w:tc>
      </w:tr>
      <w:tr w:rsidR="00A16ADF" w14:paraId="053D4EC0" w14:textId="77777777">
        <w:trPr>
          <w:trHeight w:val="144"/>
          <w:tblCellSpacing w:w="20" w:type="nil"/>
        </w:trPr>
        <w:tc>
          <w:tcPr>
            <w:tcW w:w="361" w:type="dxa"/>
            <w:tcMar>
              <w:top w:w="50" w:type="dxa"/>
              <w:left w:w="100" w:type="dxa"/>
            </w:tcMar>
            <w:vAlign w:val="center"/>
          </w:tcPr>
          <w:p w14:paraId="32773583" w14:textId="77777777" w:rsidR="00A16ADF"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224CA893" w14:textId="77777777" w:rsidR="00A16ADF" w:rsidRDefault="00000000">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14:paraId="71EBDBE7"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0601838" w14:textId="77777777" w:rsidR="00A16ADF" w:rsidRDefault="00A16ADF">
            <w:pPr>
              <w:spacing w:after="0"/>
              <w:ind w:left="135"/>
              <w:jc w:val="center"/>
            </w:pPr>
          </w:p>
        </w:tc>
        <w:tc>
          <w:tcPr>
            <w:tcW w:w="1598" w:type="dxa"/>
            <w:tcMar>
              <w:top w:w="50" w:type="dxa"/>
              <w:left w:w="100" w:type="dxa"/>
            </w:tcMar>
            <w:vAlign w:val="center"/>
          </w:tcPr>
          <w:p w14:paraId="018DD405" w14:textId="77777777" w:rsidR="00A16ADF" w:rsidRDefault="00A16ADF">
            <w:pPr>
              <w:spacing w:after="0"/>
              <w:ind w:left="135"/>
              <w:jc w:val="center"/>
            </w:pPr>
          </w:p>
        </w:tc>
        <w:tc>
          <w:tcPr>
            <w:tcW w:w="1128" w:type="dxa"/>
            <w:tcMar>
              <w:top w:w="50" w:type="dxa"/>
              <w:left w:w="100" w:type="dxa"/>
            </w:tcMar>
            <w:vAlign w:val="center"/>
          </w:tcPr>
          <w:p w14:paraId="390B75B9" w14:textId="77777777" w:rsidR="00A16ADF" w:rsidRDefault="00A16ADF">
            <w:pPr>
              <w:spacing w:after="0"/>
              <w:ind w:left="135"/>
            </w:pPr>
          </w:p>
        </w:tc>
        <w:tc>
          <w:tcPr>
            <w:tcW w:w="1944" w:type="dxa"/>
            <w:tcMar>
              <w:top w:w="50" w:type="dxa"/>
              <w:left w:w="100" w:type="dxa"/>
            </w:tcMar>
            <w:vAlign w:val="center"/>
          </w:tcPr>
          <w:p w14:paraId="07AFFB03" w14:textId="77777777" w:rsidR="00A16ADF" w:rsidRDefault="00000000">
            <w:pPr>
              <w:spacing w:after="0"/>
              <w:ind w:left="135"/>
            </w:pPr>
            <w:hyperlink r:id="rId132">
              <w:r>
                <w:rPr>
                  <w:rFonts w:ascii="Times New Roman" w:hAnsi="Times New Roman"/>
                  <w:color w:val="0000FF"/>
                  <w:u w:val="single"/>
                </w:rPr>
                <w:t>https://m.edsoo.ru/X1G0L8L8Y</w:t>
              </w:r>
            </w:hyperlink>
          </w:p>
        </w:tc>
      </w:tr>
      <w:tr w:rsidR="00A16ADF" w14:paraId="074B6629" w14:textId="77777777">
        <w:trPr>
          <w:trHeight w:val="144"/>
          <w:tblCellSpacing w:w="20" w:type="nil"/>
        </w:trPr>
        <w:tc>
          <w:tcPr>
            <w:tcW w:w="361" w:type="dxa"/>
            <w:tcMar>
              <w:top w:w="50" w:type="dxa"/>
              <w:left w:w="100" w:type="dxa"/>
            </w:tcMar>
            <w:vAlign w:val="center"/>
          </w:tcPr>
          <w:p w14:paraId="1C02D91E" w14:textId="77777777" w:rsidR="00A16ADF"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345024AC" w14:textId="77777777" w:rsidR="00A16ADF" w:rsidRDefault="00000000">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019BACFC"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C47F27F" w14:textId="77777777" w:rsidR="00A16ADF" w:rsidRDefault="00A16ADF">
            <w:pPr>
              <w:spacing w:after="0"/>
              <w:ind w:left="135"/>
              <w:jc w:val="center"/>
            </w:pPr>
          </w:p>
        </w:tc>
        <w:tc>
          <w:tcPr>
            <w:tcW w:w="1598" w:type="dxa"/>
            <w:tcMar>
              <w:top w:w="50" w:type="dxa"/>
              <w:left w:w="100" w:type="dxa"/>
            </w:tcMar>
            <w:vAlign w:val="center"/>
          </w:tcPr>
          <w:p w14:paraId="7F2EDFC1" w14:textId="77777777" w:rsidR="00A16ADF" w:rsidRDefault="00A16ADF">
            <w:pPr>
              <w:spacing w:after="0"/>
              <w:ind w:left="135"/>
              <w:jc w:val="center"/>
            </w:pPr>
          </w:p>
        </w:tc>
        <w:tc>
          <w:tcPr>
            <w:tcW w:w="1128" w:type="dxa"/>
            <w:tcMar>
              <w:top w:w="50" w:type="dxa"/>
              <w:left w:w="100" w:type="dxa"/>
            </w:tcMar>
            <w:vAlign w:val="center"/>
          </w:tcPr>
          <w:p w14:paraId="444AF0D0" w14:textId="77777777" w:rsidR="00A16ADF" w:rsidRDefault="00A16ADF">
            <w:pPr>
              <w:spacing w:after="0"/>
              <w:ind w:left="135"/>
            </w:pPr>
          </w:p>
        </w:tc>
        <w:tc>
          <w:tcPr>
            <w:tcW w:w="1944" w:type="dxa"/>
            <w:tcMar>
              <w:top w:w="50" w:type="dxa"/>
              <w:left w:w="100" w:type="dxa"/>
            </w:tcMar>
            <w:vAlign w:val="center"/>
          </w:tcPr>
          <w:p w14:paraId="0A054597" w14:textId="77777777" w:rsidR="00A16ADF" w:rsidRDefault="00000000">
            <w:pPr>
              <w:spacing w:after="0"/>
              <w:ind w:left="135"/>
            </w:pPr>
            <w:hyperlink r:id="rId133">
              <w:r>
                <w:rPr>
                  <w:rFonts w:ascii="Times New Roman" w:hAnsi="Times New Roman"/>
                  <w:color w:val="0000FF"/>
                  <w:u w:val="single"/>
                </w:rPr>
                <w:t>https://m.edsoo.ru/G1F8P9I6W</w:t>
              </w:r>
            </w:hyperlink>
          </w:p>
        </w:tc>
      </w:tr>
      <w:tr w:rsidR="00A16ADF" w14:paraId="353952D8" w14:textId="77777777">
        <w:trPr>
          <w:trHeight w:val="144"/>
          <w:tblCellSpacing w:w="20" w:type="nil"/>
        </w:trPr>
        <w:tc>
          <w:tcPr>
            <w:tcW w:w="361" w:type="dxa"/>
            <w:tcMar>
              <w:top w:w="50" w:type="dxa"/>
              <w:left w:w="100" w:type="dxa"/>
            </w:tcMar>
            <w:vAlign w:val="center"/>
          </w:tcPr>
          <w:p w14:paraId="729ADE20" w14:textId="77777777" w:rsidR="00A16ADF"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3A486A69" w14:textId="77777777" w:rsidR="00A16ADF" w:rsidRDefault="00000000">
            <w:pPr>
              <w:spacing w:after="0"/>
              <w:ind w:left="135"/>
            </w:pPr>
            <w:r>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14:paraId="0727107F"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0B07D28" w14:textId="77777777" w:rsidR="00A16ADF" w:rsidRDefault="00A16ADF">
            <w:pPr>
              <w:spacing w:after="0"/>
              <w:ind w:left="135"/>
              <w:jc w:val="center"/>
            </w:pPr>
          </w:p>
        </w:tc>
        <w:tc>
          <w:tcPr>
            <w:tcW w:w="1598" w:type="dxa"/>
            <w:tcMar>
              <w:top w:w="50" w:type="dxa"/>
              <w:left w:w="100" w:type="dxa"/>
            </w:tcMar>
            <w:vAlign w:val="center"/>
          </w:tcPr>
          <w:p w14:paraId="0DBE10AC" w14:textId="77777777" w:rsidR="00A16ADF" w:rsidRDefault="00A16ADF">
            <w:pPr>
              <w:spacing w:after="0"/>
              <w:ind w:left="135"/>
              <w:jc w:val="center"/>
            </w:pPr>
          </w:p>
        </w:tc>
        <w:tc>
          <w:tcPr>
            <w:tcW w:w="1128" w:type="dxa"/>
            <w:tcMar>
              <w:top w:w="50" w:type="dxa"/>
              <w:left w:w="100" w:type="dxa"/>
            </w:tcMar>
            <w:vAlign w:val="center"/>
          </w:tcPr>
          <w:p w14:paraId="4F923F3F" w14:textId="77777777" w:rsidR="00A16ADF" w:rsidRDefault="00A16ADF">
            <w:pPr>
              <w:spacing w:after="0"/>
              <w:ind w:left="135"/>
            </w:pPr>
          </w:p>
        </w:tc>
        <w:tc>
          <w:tcPr>
            <w:tcW w:w="1944" w:type="dxa"/>
            <w:tcMar>
              <w:top w:w="50" w:type="dxa"/>
              <w:left w:w="100" w:type="dxa"/>
            </w:tcMar>
            <w:vAlign w:val="center"/>
          </w:tcPr>
          <w:p w14:paraId="38913209" w14:textId="77777777" w:rsidR="00A16ADF" w:rsidRDefault="00000000">
            <w:pPr>
              <w:spacing w:after="0"/>
              <w:ind w:left="135"/>
            </w:pPr>
            <w:hyperlink r:id="rId134">
              <w:r>
                <w:rPr>
                  <w:rFonts w:ascii="Times New Roman" w:hAnsi="Times New Roman"/>
                  <w:color w:val="0000FF"/>
                  <w:u w:val="single"/>
                </w:rPr>
                <w:t>https://m.edsoo.ru/R0F7Q2T7M</w:t>
              </w:r>
            </w:hyperlink>
          </w:p>
        </w:tc>
      </w:tr>
      <w:tr w:rsidR="00A16ADF" w14:paraId="7EE68A31" w14:textId="77777777">
        <w:trPr>
          <w:trHeight w:val="144"/>
          <w:tblCellSpacing w:w="20" w:type="nil"/>
        </w:trPr>
        <w:tc>
          <w:tcPr>
            <w:tcW w:w="361" w:type="dxa"/>
            <w:tcMar>
              <w:top w:w="50" w:type="dxa"/>
              <w:left w:w="100" w:type="dxa"/>
            </w:tcMar>
            <w:vAlign w:val="center"/>
          </w:tcPr>
          <w:p w14:paraId="732BFE8F" w14:textId="77777777" w:rsidR="00A16ADF"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79D1A8D6" w14:textId="77777777" w:rsidR="00A16ADF" w:rsidRDefault="00000000">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14:paraId="7B47015D"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E0C5514" w14:textId="77777777" w:rsidR="00A16ADF" w:rsidRDefault="00A16ADF">
            <w:pPr>
              <w:spacing w:after="0"/>
              <w:ind w:left="135"/>
              <w:jc w:val="center"/>
            </w:pPr>
          </w:p>
        </w:tc>
        <w:tc>
          <w:tcPr>
            <w:tcW w:w="1598" w:type="dxa"/>
            <w:tcMar>
              <w:top w:w="50" w:type="dxa"/>
              <w:left w:w="100" w:type="dxa"/>
            </w:tcMar>
            <w:vAlign w:val="center"/>
          </w:tcPr>
          <w:p w14:paraId="6A28C9B0" w14:textId="77777777" w:rsidR="00A16ADF" w:rsidRDefault="00A16ADF">
            <w:pPr>
              <w:spacing w:after="0"/>
              <w:ind w:left="135"/>
              <w:jc w:val="center"/>
            </w:pPr>
          </w:p>
        </w:tc>
        <w:tc>
          <w:tcPr>
            <w:tcW w:w="1128" w:type="dxa"/>
            <w:tcMar>
              <w:top w:w="50" w:type="dxa"/>
              <w:left w:w="100" w:type="dxa"/>
            </w:tcMar>
            <w:vAlign w:val="center"/>
          </w:tcPr>
          <w:p w14:paraId="39CE54A8" w14:textId="77777777" w:rsidR="00A16ADF" w:rsidRDefault="00A16ADF">
            <w:pPr>
              <w:spacing w:after="0"/>
              <w:ind w:left="135"/>
            </w:pPr>
          </w:p>
        </w:tc>
        <w:tc>
          <w:tcPr>
            <w:tcW w:w="1944" w:type="dxa"/>
            <w:tcMar>
              <w:top w:w="50" w:type="dxa"/>
              <w:left w:w="100" w:type="dxa"/>
            </w:tcMar>
            <w:vAlign w:val="center"/>
          </w:tcPr>
          <w:p w14:paraId="3B928434" w14:textId="77777777" w:rsidR="00A16ADF" w:rsidRDefault="00000000">
            <w:pPr>
              <w:spacing w:after="0"/>
              <w:ind w:left="135"/>
            </w:pPr>
            <w:hyperlink r:id="rId135">
              <w:r>
                <w:rPr>
                  <w:rFonts w:ascii="Times New Roman" w:hAnsi="Times New Roman"/>
                  <w:color w:val="0000FF"/>
                  <w:u w:val="single"/>
                </w:rPr>
                <w:t>https://m.edsoo.ru/Y6K2E4L6Q</w:t>
              </w:r>
            </w:hyperlink>
          </w:p>
        </w:tc>
      </w:tr>
      <w:tr w:rsidR="00A16ADF" w14:paraId="4C38220C" w14:textId="77777777">
        <w:trPr>
          <w:trHeight w:val="144"/>
          <w:tblCellSpacing w:w="20" w:type="nil"/>
        </w:trPr>
        <w:tc>
          <w:tcPr>
            <w:tcW w:w="361" w:type="dxa"/>
            <w:tcMar>
              <w:top w:w="50" w:type="dxa"/>
              <w:left w:w="100" w:type="dxa"/>
            </w:tcMar>
            <w:vAlign w:val="center"/>
          </w:tcPr>
          <w:p w14:paraId="6D5068B1" w14:textId="77777777" w:rsidR="00A16ADF"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40CD47E9" w14:textId="77777777" w:rsidR="00A16ADF" w:rsidRDefault="00000000">
            <w:pPr>
              <w:spacing w:after="0"/>
              <w:ind w:left="135"/>
            </w:pPr>
            <w:r>
              <w:rPr>
                <w:rFonts w:ascii="Times New Roman" w:hAnsi="Times New Roman"/>
                <w:color w:val="000000"/>
                <w:sz w:val="24"/>
              </w:rPr>
              <w:t xml:space="preserve">Влияние климатических условий на жизнь людей. Глобальные изменения климата </w:t>
            </w:r>
            <w:r>
              <w:rPr>
                <w:rFonts w:ascii="Times New Roman" w:hAnsi="Times New Roman"/>
                <w:color w:val="000000"/>
                <w:sz w:val="24"/>
              </w:rPr>
              <w:lastRenderedPageBreak/>
              <w:t>и различные точки зрения на их причины</w:t>
            </w:r>
          </w:p>
        </w:tc>
        <w:tc>
          <w:tcPr>
            <w:tcW w:w="802" w:type="dxa"/>
            <w:tcMar>
              <w:top w:w="50" w:type="dxa"/>
              <w:left w:w="100" w:type="dxa"/>
            </w:tcMar>
            <w:vAlign w:val="center"/>
          </w:tcPr>
          <w:p w14:paraId="1E4C87FE"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7909E6A6" w14:textId="77777777" w:rsidR="00A16ADF" w:rsidRDefault="00A16ADF">
            <w:pPr>
              <w:spacing w:after="0"/>
              <w:ind w:left="135"/>
              <w:jc w:val="center"/>
            </w:pPr>
          </w:p>
        </w:tc>
        <w:tc>
          <w:tcPr>
            <w:tcW w:w="1598" w:type="dxa"/>
            <w:tcMar>
              <w:top w:w="50" w:type="dxa"/>
              <w:left w:w="100" w:type="dxa"/>
            </w:tcMar>
            <w:vAlign w:val="center"/>
          </w:tcPr>
          <w:p w14:paraId="0BE2642C" w14:textId="77777777" w:rsidR="00A16ADF" w:rsidRDefault="00A16ADF">
            <w:pPr>
              <w:spacing w:after="0"/>
              <w:ind w:left="135"/>
              <w:jc w:val="center"/>
            </w:pPr>
          </w:p>
        </w:tc>
        <w:tc>
          <w:tcPr>
            <w:tcW w:w="1128" w:type="dxa"/>
            <w:tcMar>
              <w:top w:w="50" w:type="dxa"/>
              <w:left w:w="100" w:type="dxa"/>
            </w:tcMar>
            <w:vAlign w:val="center"/>
          </w:tcPr>
          <w:p w14:paraId="072994D3" w14:textId="77777777" w:rsidR="00A16ADF" w:rsidRDefault="00A16ADF">
            <w:pPr>
              <w:spacing w:after="0"/>
              <w:ind w:left="135"/>
            </w:pPr>
          </w:p>
        </w:tc>
        <w:tc>
          <w:tcPr>
            <w:tcW w:w="1944" w:type="dxa"/>
            <w:tcMar>
              <w:top w:w="50" w:type="dxa"/>
              <w:left w:w="100" w:type="dxa"/>
            </w:tcMar>
            <w:vAlign w:val="center"/>
          </w:tcPr>
          <w:p w14:paraId="613F15E7" w14:textId="77777777" w:rsidR="00A16ADF" w:rsidRDefault="00000000">
            <w:pPr>
              <w:spacing w:after="0"/>
              <w:ind w:left="135"/>
            </w:pPr>
            <w:hyperlink r:id="rId136">
              <w:r>
                <w:rPr>
                  <w:rFonts w:ascii="Times New Roman" w:hAnsi="Times New Roman"/>
                  <w:color w:val="0000FF"/>
                  <w:u w:val="single"/>
                </w:rPr>
                <w:t>https://m.edsoo.ru/B2E9W2C2S</w:t>
              </w:r>
            </w:hyperlink>
          </w:p>
        </w:tc>
      </w:tr>
      <w:tr w:rsidR="00A16ADF" w14:paraId="18A7555E" w14:textId="77777777">
        <w:trPr>
          <w:trHeight w:val="144"/>
          <w:tblCellSpacing w:w="20" w:type="nil"/>
        </w:trPr>
        <w:tc>
          <w:tcPr>
            <w:tcW w:w="361" w:type="dxa"/>
            <w:tcMar>
              <w:top w:w="50" w:type="dxa"/>
              <w:left w:w="100" w:type="dxa"/>
            </w:tcMar>
            <w:vAlign w:val="center"/>
          </w:tcPr>
          <w:p w14:paraId="207F0C1D" w14:textId="77777777" w:rsidR="00A16ADF"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450081A3" w14:textId="77777777" w:rsidR="00A16ADF" w:rsidRDefault="00000000">
            <w:pPr>
              <w:spacing w:after="0"/>
              <w:ind w:left="135"/>
            </w:pPr>
            <w:r>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14:paraId="3F7A208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B3EE4D6" w14:textId="77777777" w:rsidR="00A16ADF" w:rsidRDefault="00A16ADF">
            <w:pPr>
              <w:spacing w:after="0"/>
              <w:ind w:left="135"/>
              <w:jc w:val="center"/>
            </w:pPr>
          </w:p>
        </w:tc>
        <w:tc>
          <w:tcPr>
            <w:tcW w:w="1598" w:type="dxa"/>
            <w:tcMar>
              <w:top w:w="50" w:type="dxa"/>
              <w:left w:w="100" w:type="dxa"/>
            </w:tcMar>
            <w:vAlign w:val="center"/>
          </w:tcPr>
          <w:p w14:paraId="46DDC101"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4422658" w14:textId="77777777" w:rsidR="00A16ADF" w:rsidRDefault="00A16ADF">
            <w:pPr>
              <w:spacing w:after="0"/>
              <w:ind w:left="135"/>
            </w:pPr>
          </w:p>
        </w:tc>
        <w:tc>
          <w:tcPr>
            <w:tcW w:w="1944" w:type="dxa"/>
            <w:tcMar>
              <w:top w:w="50" w:type="dxa"/>
              <w:left w:w="100" w:type="dxa"/>
            </w:tcMar>
            <w:vAlign w:val="center"/>
          </w:tcPr>
          <w:p w14:paraId="38C5D5C9" w14:textId="77777777" w:rsidR="00A16ADF" w:rsidRDefault="00000000">
            <w:pPr>
              <w:spacing w:after="0"/>
              <w:ind w:left="135"/>
            </w:pPr>
            <w:hyperlink r:id="rId137">
              <w:r>
                <w:rPr>
                  <w:rFonts w:ascii="Times New Roman" w:hAnsi="Times New Roman"/>
                  <w:color w:val="0000FF"/>
                  <w:u w:val="single"/>
                </w:rPr>
                <w:t>https://m.edsoo.ru/L9V6T0Y9P</w:t>
              </w:r>
            </w:hyperlink>
          </w:p>
        </w:tc>
      </w:tr>
      <w:tr w:rsidR="00A16ADF" w14:paraId="4ED20BEA" w14:textId="77777777">
        <w:trPr>
          <w:trHeight w:val="144"/>
          <w:tblCellSpacing w:w="20" w:type="nil"/>
        </w:trPr>
        <w:tc>
          <w:tcPr>
            <w:tcW w:w="361" w:type="dxa"/>
            <w:tcMar>
              <w:top w:w="50" w:type="dxa"/>
              <w:left w:w="100" w:type="dxa"/>
            </w:tcMar>
            <w:vAlign w:val="center"/>
          </w:tcPr>
          <w:p w14:paraId="6682A65A" w14:textId="77777777" w:rsidR="00A16ADF"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3D34B52B" w14:textId="77777777" w:rsidR="00A16ADF" w:rsidRDefault="00000000">
            <w:pPr>
              <w:spacing w:after="0"/>
              <w:ind w:left="135"/>
            </w:pPr>
            <w:r>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14:paraId="2A1710BC"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1E9B52B" w14:textId="77777777" w:rsidR="00A16ADF" w:rsidRDefault="00A16ADF">
            <w:pPr>
              <w:spacing w:after="0"/>
              <w:ind w:left="135"/>
              <w:jc w:val="center"/>
            </w:pPr>
          </w:p>
        </w:tc>
        <w:tc>
          <w:tcPr>
            <w:tcW w:w="1598" w:type="dxa"/>
            <w:tcMar>
              <w:top w:w="50" w:type="dxa"/>
              <w:left w:w="100" w:type="dxa"/>
            </w:tcMar>
            <w:vAlign w:val="center"/>
          </w:tcPr>
          <w:p w14:paraId="0DD8074B" w14:textId="77777777" w:rsidR="00A16ADF" w:rsidRDefault="00A16ADF">
            <w:pPr>
              <w:spacing w:after="0"/>
              <w:ind w:left="135"/>
              <w:jc w:val="center"/>
            </w:pPr>
          </w:p>
        </w:tc>
        <w:tc>
          <w:tcPr>
            <w:tcW w:w="1128" w:type="dxa"/>
            <w:tcMar>
              <w:top w:w="50" w:type="dxa"/>
              <w:left w:w="100" w:type="dxa"/>
            </w:tcMar>
            <w:vAlign w:val="center"/>
          </w:tcPr>
          <w:p w14:paraId="339C8577" w14:textId="77777777" w:rsidR="00A16ADF" w:rsidRDefault="00A16ADF">
            <w:pPr>
              <w:spacing w:after="0"/>
              <w:ind w:left="135"/>
            </w:pPr>
          </w:p>
        </w:tc>
        <w:tc>
          <w:tcPr>
            <w:tcW w:w="1944" w:type="dxa"/>
            <w:tcMar>
              <w:top w:w="50" w:type="dxa"/>
              <w:left w:w="100" w:type="dxa"/>
            </w:tcMar>
            <w:vAlign w:val="center"/>
          </w:tcPr>
          <w:p w14:paraId="16B8E912" w14:textId="77777777" w:rsidR="00A16ADF" w:rsidRDefault="00000000">
            <w:pPr>
              <w:spacing w:after="0"/>
              <w:ind w:left="135"/>
            </w:pPr>
            <w:hyperlink r:id="rId138">
              <w:r>
                <w:rPr>
                  <w:rFonts w:ascii="Times New Roman" w:hAnsi="Times New Roman"/>
                  <w:color w:val="0000FF"/>
                  <w:u w:val="single"/>
                </w:rPr>
                <w:t>https://m.edsoo.ru/Y1D4P0J0N</w:t>
              </w:r>
            </w:hyperlink>
          </w:p>
        </w:tc>
      </w:tr>
      <w:tr w:rsidR="00A16ADF" w14:paraId="76941A6B" w14:textId="77777777">
        <w:trPr>
          <w:trHeight w:val="144"/>
          <w:tblCellSpacing w:w="20" w:type="nil"/>
        </w:trPr>
        <w:tc>
          <w:tcPr>
            <w:tcW w:w="361" w:type="dxa"/>
            <w:tcMar>
              <w:top w:w="50" w:type="dxa"/>
              <w:left w:w="100" w:type="dxa"/>
            </w:tcMar>
            <w:vAlign w:val="center"/>
          </w:tcPr>
          <w:p w14:paraId="6B1FE892" w14:textId="77777777" w:rsidR="00A16ADF"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422A1DB4" w14:textId="77777777" w:rsidR="00A16ADF" w:rsidRDefault="00000000">
            <w:pPr>
              <w:spacing w:after="0"/>
              <w:ind w:left="135"/>
            </w:pPr>
            <w:r>
              <w:rPr>
                <w:rFonts w:ascii="Times New Roman" w:hAnsi="Times New Roman"/>
                <w:color w:val="000000"/>
                <w:sz w:val="24"/>
              </w:rPr>
              <w:t>Мировой океан и его части</w:t>
            </w:r>
          </w:p>
        </w:tc>
        <w:tc>
          <w:tcPr>
            <w:tcW w:w="802" w:type="dxa"/>
            <w:tcMar>
              <w:top w:w="50" w:type="dxa"/>
              <w:left w:w="100" w:type="dxa"/>
            </w:tcMar>
            <w:vAlign w:val="center"/>
          </w:tcPr>
          <w:p w14:paraId="64C2552F"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E4AE144" w14:textId="77777777" w:rsidR="00A16ADF" w:rsidRDefault="00A16ADF">
            <w:pPr>
              <w:spacing w:after="0"/>
              <w:ind w:left="135"/>
              <w:jc w:val="center"/>
            </w:pPr>
          </w:p>
        </w:tc>
        <w:tc>
          <w:tcPr>
            <w:tcW w:w="1598" w:type="dxa"/>
            <w:tcMar>
              <w:top w:w="50" w:type="dxa"/>
              <w:left w:w="100" w:type="dxa"/>
            </w:tcMar>
            <w:vAlign w:val="center"/>
          </w:tcPr>
          <w:p w14:paraId="69B0A479" w14:textId="77777777" w:rsidR="00A16ADF" w:rsidRDefault="00A16ADF">
            <w:pPr>
              <w:spacing w:after="0"/>
              <w:ind w:left="135"/>
              <w:jc w:val="center"/>
            </w:pPr>
          </w:p>
        </w:tc>
        <w:tc>
          <w:tcPr>
            <w:tcW w:w="1128" w:type="dxa"/>
            <w:tcMar>
              <w:top w:w="50" w:type="dxa"/>
              <w:left w:w="100" w:type="dxa"/>
            </w:tcMar>
            <w:vAlign w:val="center"/>
          </w:tcPr>
          <w:p w14:paraId="38A2ADB1" w14:textId="77777777" w:rsidR="00A16ADF" w:rsidRDefault="00A16ADF">
            <w:pPr>
              <w:spacing w:after="0"/>
              <w:ind w:left="135"/>
            </w:pPr>
          </w:p>
        </w:tc>
        <w:tc>
          <w:tcPr>
            <w:tcW w:w="1944" w:type="dxa"/>
            <w:tcMar>
              <w:top w:w="50" w:type="dxa"/>
              <w:left w:w="100" w:type="dxa"/>
            </w:tcMar>
            <w:vAlign w:val="center"/>
          </w:tcPr>
          <w:p w14:paraId="53EE432E" w14:textId="77777777" w:rsidR="00A16ADF" w:rsidRDefault="00000000">
            <w:pPr>
              <w:spacing w:after="0"/>
              <w:ind w:left="135"/>
            </w:pPr>
            <w:hyperlink r:id="rId139">
              <w:r>
                <w:rPr>
                  <w:rFonts w:ascii="Times New Roman" w:hAnsi="Times New Roman"/>
                  <w:color w:val="0000FF"/>
                  <w:u w:val="single"/>
                </w:rPr>
                <w:t>https://m.edsoo.ru/K6B3P5Q0G</w:t>
              </w:r>
            </w:hyperlink>
          </w:p>
        </w:tc>
      </w:tr>
      <w:tr w:rsidR="00A16ADF" w14:paraId="2F0B631D" w14:textId="77777777">
        <w:trPr>
          <w:trHeight w:val="144"/>
          <w:tblCellSpacing w:w="20" w:type="nil"/>
        </w:trPr>
        <w:tc>
          <w:tcPr>
            <w:tcW w:w="361" w:type="dxa"/>
            <w:tcMar>
              <w:top w:w="50" w:type="dxa"/>
              <w:left w:w="100" w:type="dxa"/>
            </w:tcMar>
            <w:vAlign w:val="center"/>
          </w:tcPr>
          <w:p w14:paraId="2AC66B7D" w14:textId="77777777" w:rsidR="00A16ADF"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1916748D" w14:textId="77777777" w:rsidR="00A16ADF" w:rsidRDefault="00000000">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0D820C6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122BAB0" w14:textId="77777777" w:rsidR="00A16ADF" w:rsidRDefault="00A16ADF">
            <w:pPr>
              <w:spacing w:after="0"/>
              <w:ind w:left="135"/>
              <w:jc w:val="center"/>
            </w:pPr>
          </w:p>
        </w:tc>
        <w:tc>
          <w:tcPr>
            <w:tcW w:w="1598" w:type="dxa"/>
            <w:tcMar>
              <w:top w:w="50" w:type="dxa"/>
              <w:left w:w="100" w:type="dxa"/>
            </w:tcMar>
            <w:vAlign w:val="center"/>
          </w:tcPr>
          <w:p w14:paraId="3C60C1A9" w14:textId="77777777" w:rsidR="00A16ADF" w:rsidRDefault="00A16ADF">
            <w:pPr>
              <w:spacing w:after="0"/>
              <w:ind w:left="135"/>
              <w:jc w:val="center"/>
            </w:pPr>
          </w:p>
        </w:tc>
        <w:tc>
          <w:tcPr>
            <w:tcW w:w="1128" w:type="dxa"/>
            <w:tcMar>
              <w:top w:w="50" w:type="dxa"/>
              <w:left w:w="100" w:type="dxa"/>
            </w:tcMar>
            <w:vAlign w:val="center"/>
          </w:tcPr>
          <w:p w14:paraId="66F2546C" w14:textId="77777777" w:rsidR="00A16ADF" w:rsidRDefault="00A16ADF">
            <w:pPr>
              <w:spacing w:after="0"/>
              <w:ind w:left="135"/>
            </w:pPr>
          </w:p>
        </w:tc>
        <w:tc>
          <w:tcPr>
            <w:tcW w:w="1944" w:type="dxa"/>
            <w:tcMar>
              <w:top w:w="50" w:type="dxa"/>
              <w:left w:w="100" w:type="dxa"/>
            </w:tcMar>
            <w:vAlign w:val="center"/>
          </w:tcPr>
          <w:p w14:paraId="799D9FE1" w14:textId="77777777" w:rsidR="00A16ADF" w:rsidRDefault="00000000">
            <w:pPr>
              <w:spacing w:after="0"/>
              <w:ind w:left="135"/>
            </w:pPr>
            <w:hyperlink r:id="rId140">
              <w:r>
                <w:rPr>
                  <w:rFonts w:ascii="Times New Roman" w:hAnsi="Times New Roman"/>
                  <w:color w:val="0000FF"/>
                  <w:u w:val="single"/>
                </w:rPr>
                <w:t>https://m.edsoo.ru/R8O3N2K6A</w:t>
              </w:r>
            </w:hyperlink>
          </w:p>
        </w:tc>
      </w:tr>
      <w:tr w:rsidR="00A16ADF" w14:paraId="2871A735" w14:textId="77777777">
        <w:trPr>
          <w:trHeight w:val="144"/>
          <w:tblCellSpacing w:w="20" w:type="nil"/>
        </w:trPr>
        <w:tc>
          <w:tcPr>
            <w:tcW w:w="361" w:type="dxa"/>
            <w:tcMar>
              <w:top w:w="50" w:type="dxa"/>
              <w:left w:w="100" w:type="dxa"/>
            </w:tcMar>
            <w:vAlign w:val="center"/>
          </w:tcPr>
          <w:p w14:paraId="62E62A6C" w14:textId="77777777" w:rsidR="00A16ADF"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32F657BD" w14:textId="77777777" w:rsidR="00A16ADF" w:rsidRDefault="00000000">
            <w:pPr>
              <w:spacing w:after="0"/>
              <w:ind w:left="135"/>
            </w:pPr>
            <w:r>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2F90B3B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D4B6D50" w14:textId="77777777" w:rsidR="00A16ADF" w:rsidRDefault="00A16ADF">
            <w:pPr>
              <w:spacing w:after="0"/>
              <w:ind w:left="135"/>
              <w:jc w:val="center"/>
            </w:pPr>
          </w:p>
        </w:tc>
        <w:tc>
          <w:tcPr>
            <w:tcW w:w="1598" w:type="dxa"/>
            <w:tcMar>
              <w:top w:w="50" w:type="dxa"/>
              <w:left w:w="100" w:type="dxa"/>
            </w:tcMar>
            <w:vAlign w:val="center"/>
          </w:tcPr>
          <w:p w14:paraId="31AD7D3D"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7AA6B91" w14:textId="77777777" w:rsidR="00A16ADF" w:rsidRDefault="00A16ADF">
            <w:pPr>
              <w:spacing w:after="0"/>
              <w:ind w:left="135"/>
            </w:pPr>
          </w:p>
        </w:tc>
        <w:tc>
          <w:tcPr>
            <w:tcW w:w="1944" w:type="dxa"/>
            <w:tcMar>
              <w:top w:w="50" w:type="dxa"/>
              <w:left w:w="100" w:type="dxa"/>
            </w:tcMar>
            <w:vAlign w:val="center"/>
          </w:tcPr>
          <w:p w14:paraId="0FED94C9" w14:textId="77777777" w:rsidR="00A16ADF" w:rsidRDefault="00000000">
            <w:pPr>
              <w:spacing w:after="0"/>
              <w:ind w:left="135"/>
            </w:pPr>
            <w:hyperlink r:id="rId141">
              <w:r>
                <w:rPr>
                  <w:rFonts w:ascii="Times New Roman" w:hAnsi="Times New Roman"/>
                  <w:color w:val="0000FF"/>
                  <w:u w:val="single"/>
                </w:rPr>
                <w:t>https://m.edsoo.ru/N8Q4I1Y0R</w:t>
              </w:r>
            </w:hyperlink>
          </w:p>
        </w:tc>
      </w:tr>
      <w:tr w:rsidR="00A16ADF" w14:paraId="2088BF37" w14:textId="77777777">
        <w:trPr>
          <w:trHeight w:val="144"/>
          <w:tblCellSpacing w:w="20" w:type="nil"/>
        </w:trPr>
        <w:tc>
          <w:tcPr>
            <w:tcW w:w="361" w:type="dxa"/>
            <w:tcMar>
              <w:top w:w="50" w:type="dxa"/>
              <w:left w:w="100" w:type="dxa"/>
            </w:tcMar>
            <w:vAlign w:val="center"/>
          </w:tcPr>
          <w:p w14:paraId="2B285AF8" w14:textId="77777777" w:rsidR="00A16ADF"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4636B735" w14:textId="77777777" w:rsidR="00A16ADF" w:rsidRDefault="00000000">
            <w:pPr>
              <w:spacing w:after="0"/>
              <w:ind w:left="135"/>
            </w:pPr>
            <w:r>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3C1F414C"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618E0AC" w14:textId="77777777" w:rsidR="00A16ADF" w:rsidRDefault="00A16ADF">
            <w:pPr>
              <w:spacing w:after="0"/>
              <w:ind w:left="135"/>
              <w:jc w:val="center"/>
            </w:pPr>
          </w:p>
        </w:tc>
        <w:tc>
          <w:tcPr>
            <w:tcW w:w="1598" w:type="dxa"/>
            <w:tcMar>
              <w:top w:w="50" w:type="dxa"/>
              <w:left w:w="100" w:type="dxa"/>
            </w:tcMar>
            <w:vAlign w:val="center"/>
          </w:tcPr>
          <w:p w14:paraId="536FD4B7" w14:textId="77777777" w:rsidR="00A16ADF" w:rsidRDefault="00A16ADF">
            <w:pPr>
              <w:spacing w:after="0"/>
              <w:ind w:left="135"/>
              <w:jc w:val="center"/>
            </w:pPr>
          </w:p>
        </w:tc>
        <w:tc>
          <w:tcPr>
            <w:tcW w:w="1128" w:type="dxa"/>
            <w:tcMar>
              <w:top w:w="50" w:type="dxa"/>
              <w:left w:w="100" w:type="dxa"/>
            </w:tcMar>
            <w:vAlign w:val="center"/>
          </w:tcPr>
          <w:p w14:paraId="04404D19" w14:textId="77777777" w:rsidR="00A16ADF" w:rsidRDefault="00A16ADF">
            <w:pPr>
              <w:spacing w:after="0"/>
              <w:ind w:left="135"/>
            </w:pPr>
          </w:p>
        </w:tc>
        <w:tc>
          <w:tcPr>
            <w:tcW w:w="1944" w:type="dxa"/>
            <w:tcMar>
              <w:top w:w="50" w:type="dxa"/>
              <w:left w:w="100" w:type="dxa"/>
            </w:tcMar>
            <w:vAlign w:val="center"/>
          </w:tcPr>
          <w:p w14:paraId="31DA58AD" w14:textId="77777777" w:rsidR="00A16ADF" w:rsidRDefault="00000000">
            <w:pPr>
              <w:spacing w:after="0"/>
              <w:ind w:left="135"/>
            </w:pPr>
            <w:hyperlink r:id="rId142">
              <w:r>
                <w:rPr>
                  <w:rFonts w:ascii="Times New Roman" w:hAnsi="Times New Roman"/>
                  <w:color w:val="0000FF"/>
                  <w:u w:val="single"/>
                </w:rPr>
                <w:t>https://m.edsoo.ru/U6R3U5S4U</w:t>
              </w:r>
            </w:hyperlink>
          </w:p>
        </w:tc>
      </w:tr>
      <w:tr w:rsidR="00A16ADF" w14:paraId="0AA979B3" w14:textId="77777777">
        <w:trPr>
          <w:trHeight w:val="144"/>
          <w:tblCellSpacing w:w="20" w:type="nil"/>
        </w:trPr>
        <w:tc>
          <w:tcPr>
            <w:tcW w:w="361" w:type="dxa"/>
            <w:tcMar>
              <w:top w:w="50" w:type="dxa"/>
              <w:left w:w="100" w:type="dxa"/>
            </w:tcMar>
            <w:vAlign w:val="center"/>
          </w:tcPr>
          <w:p w14:paraId="391C56B4" w14:textId="77777777" w:rsidR="00A16ADF" w:rsidRDefault="00000000">
            <w:pPr>
              <w:spacing w:after="0"/>
            </w:pPr>
            <w:r>
              <w:rPr>
                <w:rFonts w:ascii="Times New Roman" w:hAnsi="Times New Roman"/>
                <w:color w:val="000000"/>
                <w:sz w:val="24"/>
              </w:rPr>
              <w:lastRenderedPageBreak/>
              <w:t>21</w:t>
            </w:r>
          </w:p>
        </w:tc>
        <w:tc>
          <w:tcPr>
            <w:tcW w:w="3432" w:type="dxa"/>
            <w:tcMar>
              <w:top w:w="50" w:type="dxa"/>
              <w:left w:w="100" w:type="dxa"/>
            </w:tcMar>
            <w:vAlign w:val="center"/>
          </w:tcPr>
          <w:p w14:paraId="0F371A4D" w14:textId="77777777" w:rsidR="00A16ADF" w:rsidRDefault="00000000">
            <w:pPr>
              <w:spacing w:after="0"/>
              <w:ind w:left="135"/>
            </w:pPr>
            <w:r>
              <w:rPr>
                <w:rFonts w:ascii="Times New Roman" w:hAnsi="Times New Roman"/>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14:paraId="4FF8A675"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116AFF9" w14:textId="77777777" w:rsidR="00A16ADF" w:rsidRDefault="00A16ADF">
            <w:pPr>
              <w:spacing w:after="0"/>
              <w:ind w:left="135"/>
              <w:jc w:val="center"/>
            </w:pPr>
          </w:p>
        </w:tc>
        <w:tc>
          <w:tcPr>
            <w:tcW w:w="1598" w:type="dxa"/>
            <w:tcMar>
              <w:top w:w="50" w:type="dxa"/>
              <w:left w:w="100" w:type="dxa"/>
            </w:tcMar>
            <w:vAlign w:val="center"/>
          </w:tcPr>
          <w:p w14:paraId="2E69924A"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31DE884" w14:textId="77777777" w:rsidR="00A16ADF" w:rsidRDefault="00A16ADF">
            <w:pPr>
              <w:spacing w:after="0"/>
              <w:ind w:left="135"/>
            </w:pPr>
          </w:p>
        </w:tc>
        <w:tc>
          <w:tcPr>
            <w:tcW w:w="1944" w:type="dxa"/>
            <w:tcMar>
              <w:top w:w="50" w:type="dxa"/>
              <w:left w:w="100" w:type="dxa"/>
            </w:tcMar>
            <w:vAlign w:val="center"/>
          </w:tcPr>
          <w:p w14:paraId="4D6DDC4E" w14:textId="77777777" w:rsidR="00A16ADF" w:rsidRDefault="00000000">
            <w:pPr>
              <w:spacing w:after="0"/>
              <w:ind w:left="135"/>
            </w:pPr>
            <w:hyperlink r:id="rId143">
              <w:r>
                <w:rPr>
                  <w:rFonts w:ascii="Times New Roman" w:hAnsi="Times New Roman"/>
                  <w:color w:val="0000FF"/>
                  <w:u w:val="single"/>
                </w:rPr>
                <w:t>https://m.edsoo.ru/G8W0W8A4O</w:t>
              </w:r>
            </w:hyperlink>
          </w:p>
        </w:tc>
      </w:tr>
      <w:tr w:rsidR="00A16ADF" w14:paraId="20073F3A" w14:textId="77777777">
        <w:trPr>
          <w:trHeight w:val="144"/>
          <w:tblCellSpacing w:w="20" w:type="nil"/>
        </w:trPr>
        <w:tc>
          <w:tcPr>
            <w:tcW w:w="361" w:type="dxa"/>
            <w:tcMar>
              <w:top w:w="50" w:type="dxa"/>
              <w:left w:w="100" w:type="dxa"/>
            </w:tcMar>
            <w:vAlign w:val="center"/>
          </w:tcPr>
          <w:p w14:paraId="22AE87F1" w14:textId="77777777" w:rsidR="00A16ADF"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1CA20012" w14:textId="77777777" w:rsidR="00A16ADF" w:rsidRDefault="00000000">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0DE96C03"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EE16EC7" w14:textId="77777777" w:rsidR="00A16ADF" w:rsidRDefault="00A16ADF">
            <w:pPr>
              <w:spacing w:after="0"/>
              <w:ind w:left="135"/>
              <w:jc w:val="center"/>
            </w:pPr>
          </w:p>
        </w:tc>
        <w:tc>
          <w:tcPr>
            <w:tcW w:w="1598" w:type="dxa"/>
            <w:tcMar>
              <w:top w:w="50" w:type="dxa"/>
              <w:left w:w="100" w:type="dxa"/>
            </w:tcMar>
            <w:vAlign w:val="center"/>
          </w:tcPr>
          <w:p w14:paraId="3963B145" w14:textId="77777777" w:rsidR="00A16ADF" w:rsidRDefault="00A16ADF">
            <w:pPr>
              <w:spacing w:after="0"/>
              <w:ind w:left="135"/>
              <w:jc w:val="center"/>
            </w:pPr>
          </w:p>
        </w:tc>
        <w:tc>
          <w:tcPr>
            <w:tcW w:w="1128" w:type="dxa"/>
            <w:tcMar>
              <w:top w:w="50" w:type="dxa"/>
              <w:left w:w="100" w:type="dxa"/>
            </w:tcMar>
            <w:vAlign w:val="center"/>
          </w:tcPr>
          <w:p w14:paraId="409469E6" w14:textId="77777777" w:rsidR="00A16ADF" w:rsidRDefault="00A16ADF">
            <w:pPr>
              <w:spacing w:after="0"/>
              <w:ind w:left="135"/>
            </w:pPr>
          </w:p>
        </w:tc>
        <w:tc>
          <w:tcPr>
            <w:tcW w:w="1944" w:type="dxa"/>
            <w:tcMar>
              <w:top w:w="50" w:type="dxa"/>
              <w:left w:w="100" w:type="dxa"/>
            </w:tcMar>
            <w:vAlign w:val="center"/>
          </w:tcPr>
          <w:p w14:paraId="18AF817C" w14:textId="77777777" w:rsidR="00A16ADF" w:rsidRDefault="00000000">
            <w:pPr>
              <w:spacing w:after="0"/>
              <w:ind w:left="135"/>
            </w:pPr>
            <w:hyperlink r:id="rId144">
              <w:r>
                <w:rPr>
                  <w:rFonts w:ascii="Times New Roman" w:hAnsi="Times New Roman"/>
                  <w:color w:val="0000FF"/>
                  <w:u w:val="single"/>
                </w:rPr>
                <w:t>https://m.edsoo.ru/A0Z9Y6N0T</w:t>
              </w:r>
            </w:hyperlink>
          </w:p>
        </w:tc>
      </w:tr>
      <w:tr w:rsidR="00A16ADF" w14:paraId="0440525B" w14:textId="77777777">
        <w:trPr>
          <w:trHeight w:val="144"/>
          <w:tblCellSpacing w:w="20" w:type="nil"/>
        </w:trPr>
        <w:tc>
          <w:tcPr>
            <w:tcW w:w="361" w:type="dxa"/>
            <w:tcMar>
              <w:top w:w="50" w:type="dxa"/>
              <w:left w:w="100" w:type="dxa"/>
            </w:tcMar>
            <w:vAlign w:val="center"/>
          </w:tcPr>
          <w:p w14:paraId="51114AFE" w14:textId="77777777" w:rsidR="00A16ADF"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1F76D196" w14:textId="77777777" w:rsidR="00A16ADF" w:rsidRDefault="00000000">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Mar>
              <w:top w:w="50" w:type="dxa"/>
              <w:left w:w="100" w:type="dxa"/>
            </w:tcMar>
            <w:vAlign w:val="center"/>
          </w:tcPr>
          <w:p w14:paraId="2C531CC5"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B836AAA" w14:textId="77777777" w:rsidR="00A16ADF" w:rsidRDefault="00A16ADF">
            <w:pPr>
              <w:spacing w:after="0"/>
              <w:ind w:left="135"/>
              <w:jc w:val="center"/>
            </w:pPr>
          </w:p>
        </w:tc>
        <w:tc>
          <w:tcPr>
            <w:tcW w:w="1598" w:type="dxa"/>
            <w:tcMar>
              <w:top w:w="50" w:type="dxa"/>
              <w:left w:w="100" w:type="dxa"/>
            </w:tcMar>
            <w:vAlign w:val="center"/>
          </w:tcPr>
          <w:p w14:paraId="4B9FBEF8" w14:textId="77777777" w:rsidR="00A16ADF" w:rsidRDefault="00A16ADF">
            <w:pPr>
              <w:spacing w:after="0"/>
              <w:ind w:left="135"/>
              <w:jc w:val="center"/>
            </w:pPr>
          </w:p>
        </w:tc>
        <w:tc>
          <w:tcPr>
            <w:tcW w:w="1128" w:type="dxa"/>
            <w:tcMar>
              <w:top w:w="50" w:type="dxa"/>
              <w:left w:w="100" w:type="dxa"/>
            </w:tcMar>
            <w:vAlign w:val="center"/>
          </w:tcPr>
          <w:p w14:paraId="4A6E074F" w14:textId="77777777" w:rsidR="00A16ADF" w:rsidRDefault="00A16ADF">
            <w:pPr>
              <w:spacing w:after="0"/>
              <w:ind w:left="135"/>
            </w:pPr>
          </w:p>
        </w:tc>
        <w:tc>
          <w:tcPr>
            <w:tcW w:w="1944" w:type="dxa"/>
            <w:tcMar>
              <w:top w:w="50" w:type="dxa"/>
              <w:left w:w="100" w:type="dxa"/>
            </w:tcMar>
            <w:vAlign w:val="center"/>
          </w:tcPr>
          <w:p w14:paraId="7A1B4C05" w14:textId="77777777" w:rsidR="00A16ADF" w:rsidRDefault="00000000">
            <w:pPr>
              <w:spacing w:after="0"/>
              <w:ind w:left="135"/>
            </w:pPr>
            <w:hyperlink r:id="rId145">
              <w:r>
                <w:rPr>
                  <w:rFonts w:ascii="Times New Roman" w:hAnsi="Times New Roman"/>
                  <w:color w:val="0000FF"/>
                  <w:u w:val="single"/>
                </w:rPr>
                <w:t>https://m.edsoo.ru/L9Z2K4E5M</w:t>
              </w:r>
            </w:hyperlink>
          </w:p>
        </w:tc>
      </w:tr>
      <w:tr w:rsidR="00A16ADF" w14:paraId="503B293C" w14:textId="77777777">
        <w:trPr>
          <w:trHeight w:val="144"/>
          <w:tblCellSpacing w:w="20" w:type="nil"/>
        </w:trPr>
        <w:tc>
          <w:tcPr>
            <w:tcW w:w="361" w:type="dxa"/>
            <w:tcMar>
              <w:top w:w="50" w:type="dxa"/>
              <w:left w:w="100" w:type="dxa"/>
            </w:tcMar>
            <w:vAlign w:val="center"/>
          </w:tcPr>
          <w:p w14:paraId="32A42E53" w14:textId="77777777" w:rsidR="00A16ADF"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5F91E1A5" w14:textId="77777777" w:rsidR="00A16ADF" w:rsidRDefault="00000000">
            <w:pPr>
              <w:spacing w:after="0"/>
              <w:ind w:left="135"/>
            </w:pPr>
            <w:r>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7A8A595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8918B96" w14:textId="77777777" w:rsidR="00A16ADF" w:rsidRDefault="00A16ADF">
            <w:pPr>
              <w:spacing w:after="0"/>
              <w:ind w:left="135"/>
              <w:jc w:val="center"/>
            </w:pPr>
          </w:p>
        </w:tc>
        <w:tc>
          <w:tcPr>
            <w:tcW w:w="1598" w:type="dxa"/>
            <w:tcMar>
              <w:top w:w="50" w:type="dxa"/>
              <w:left w:w="100" w:type="dxa"/>
            </w:tcMar>
            <w:vAlign w:val="center"/>
          </w:tcPr>
          <w:p w14:paraId="72A4C970"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36D0C69F" w14:textId="77777777" w:rsidR="00A16ADF" w:rsidRDefault="00A16ADF">
            <w:pPr>
              <w:spacing w:after="0"/>
              <w:ind w:left="135"/>
            </w:pPr>
          </w:p>
        </w:tc>
        <w:tc>
          <w:tcPr>
            <w:tcW w:w="1944" w:type="dxa"/>
            <w:tcMar>
              <w:top w:w="50" w:type="dxa"/>
              <w:left w:w="100" w:type="dxa"/>
            </w:tcMar>
            <w:vAlign w:val="center"/>
          </w:tcPr>
          <w:p w14:paraId="0260A233" w14:textId="77777777" w:rsidR="00A16ADF" w:rsidRDefault="00000000">
            <w:pPr>
              <w:spacing w:after="0"/>
              <w:ind w:left="135"/>
            </w:pPr>
            <w:hyperlink r:id="rId146">
              <w:r>
                <w:rPr>
                  <w:rFonts w:ascii="Times New Roman" w:hAnsi="Times New Roman"/>
                  <w:color w:val="0000FF"/>
                  <w:u w:val="single"/>
                </w:rPr>
                <w:t>https://m.edsoo.ru/S8G4E9T3Q</w:t>
              </w:r>
            </w:hyperlink>
          </w:p>
        </w:tc>
      </w:tr>
      <w:tr w:rsidR="00A16ADF" w14:paraId="6082436D" w14:textId="77777777">
        <w:trPr>
          <w:trHeight w:val="144"/>
          <w:tblCellSpacing w:w="20" w:type="nil"/>
        </w:trPr>
        <w:tc>
          <w:tcPr>
            <w:tcW w:w="361" w:type="dxa"/>
            <w:tcMar>
              <w:top w:w="50" w:type="dxa"/>
              <w:left w:w="100" w:type="dxa"/>
            </w:tcMar>
            <w:vAlign w:val="center"/>
          </w:tcPr>
          <w:p w14:paraId="08A9D12C" w14:textId="77777777" w:rsidR="00A16ADF"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75CA3E74" w14:textId="77777777" w:rsidR="00A16ADF" w:rsidRDefault="00000000">
            <w:pPr>
              <w:spacing w:after="0"/>
              <w:ind w:left="135"/>
            </w:pPr>
            <w:r>
              <w:rPr>
                <w:rFonts w:ascii="Times New Roman" w:hAnsi="Times New Roman"/>
                <w:color w:val="000000"/>
                <w:sz w:val="24"/>
              </w:rPr>
              <w:t xml:space="preserve">Размещение и плотность </w:t>
            </w:r>
            <w:r>
              <w:rPr>
                <w:rFonts w:ascii="Times New Roman" w:hAnsi="Times New Roman"/>
                <w:color w:val="000000"/>
                <w:sz w:val="24"/>
              </w:rPr>
              <w:lastRenderedPageBreak/>
              <w:t>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6ACACE31"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015516EE" w14:textId="77777777" w:rsidR="00A16ADF" w:rsidRDefault="00A16ADF">
            <w:pPr>
              <w:spacing w:after="0"/>
              <w:ind w:left="135"/>
              <w:jc w:val="center"/>
            </w:pPr>
          </w:p>
        </w:tc>
        <w:tc>
          <w:tcPr>
            <w:tcW w:w="1598" w:type="dxa"/>
            <w:tcMar>
              <w:top w:w="50" w:type="dxa"/>
              <w:left w:w="100" w:type="dxa"/>
            </w:tcMar>
            <w:vAlign w:val="center"/>
          </w:tcPr>
          <w:p w14:paraId="385D55F1"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FB6E234" w14:textId="77777777" w:rsidR="00A16ADF" w:rsidRDefault="00A16ADF">
            <w:pPr>
              <w:spacing w:after="0"/>
              <w:ind w:left="135"/>
            </w:pPr>
          </w:p>
        </w:tc>
        <w:tc>
          <w:tcPr>
            <w:tcW w:w="1944" w:type="dxa"/>
            <w:tcMar>
              <w:top w:w="50" w:type="dxa"/>
              <w:left w:w="100" w:type="dxa"/>
            </w:tcMar>
            <w:vAlign w:val="center"/>
          </w:tcPr>
          <w:p w14:paraId="5610E085" w14:textId="77777777" w:rsidR="00A16ADF" w:rsidRDefault="00000000">
            <w:pPr>
              <w:spacing w:after="0"/>
              <w:ind w:left="135"/>
            </w:pPr>
            <w:hyperlink r:id="rId147">
              <w:r>
                <w:rPr>
                  <w:rFonts w:ascii="Times New Roman" w:hAnsi="Times New Roman"/>
                  <w:color w:val="0000FF"/>
                  <w:u w:val="single"/>
                </w:rPr>
                <w:t>https://m.edsoo.ru/H1F9H2Z4U</w:t>
              </w:r>
            </w:hyperlink>
          </w:p>
        </w:tc>
      </w:tr>
      <w:tr w:rsidR="00A16ADF" w14:paraId="5C680AD6" w14:textId="77777777">
        <w:trPr>
          <w:trHeight w:val="144"/>
          <w:tblCellSpacing w:w="20" w:type="nil"/>
        </w:trPr>
        <w:tc>
          <w:tcPr>
            <w:tcW w:w="361" w:type="dxa"/>
            <w:tcMar>
              <w:top w:w="50" w:type="dxa"/>
              <w:left w:w="100" w:type="dxa"/>
            </w:tcMar>
            <w:vAlign w:val="center"/>
          </w:tcPr>
          <w:p w14:paraId="0061A922" w14:textId="77777777" w:rsidR="00A16ADF"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3DA22C7B" w14:textId="77777777" w:rsidR="00A16ADF" w:rsidRDefault="00000000">
            <w:pPr>
              <w:spacing w:after="0"/>
              <w:ind w:left="135"/>
            </w:pPr>
            <w:r>
              <w:rPr>
                <w:rFonts w:ascii="Times New Roman" w:hAnsi="Times New Roman"/>
                <w:color w:val="000000"/>
                <w:sz w:val="24"/>
              </w:rPr>
              <w:t>Народы и религии мира. Этнический состав населения мира. Языковая классификация народов мира</w:t>
            </w:r>
          </w:p>
        </w:tc>
        <w:tc>
          <w:tcPr>
            <w:tcW w:w="802" w:type="dxa"/>
            <w:tcMar>
              <w:top w:w="50" w:type="dxa"/>
              <w:left w:w="100" w:type="dxa"/>
            </w:tcMar>
            <w:vAlign w:val="center"/>
          </w:tcPr>
          <w:p w14:paraId="11914E31"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E71780F" w14:textId="77777777" w:rsidR="00A16ADF" w:rsidRDefault="00A16ADF">
            <w:pPr>
              <w:spacing w:after="0"/>
              <w:ind w:left="135"/>
              <w:jc w:val="center"/>
            </w:pPr>
          </w:p>
        </w:tc>
        <w:tc>
          <w:tcPr>
            <w:tcW w:w="1598" w:type="dxa"/>
            <w:tcMar>
              <w:top w:w="50" w:type="dxa"/>
              <w:left w:w="100" w:type="dxa"/>
            </w:tcMar>
            <w:vAlign w:val="center"/>
          </w:tcPr>
          <w:p w14:paraId="32178B27" w14:textId="77777777" w:rsidR="00A16ADF" w:rsidRDefault="00A16ADF">
            <w:pPr>
              <w:spacing w:after="0"/>
              <w:ind w:left="135"/>
              <w:jc w:val="center"/>
            </w:pPr>
          </w:p>
        </w:tc>
        <w:tc>
          <w:tcPr>
            <w:tcW w:w="1128" w:type="dxa"/>
            <w:tcMar>
              <w:top w:w="50" w:type="dxa"/>
              <w:left w:w="100" w:type="dxa"/>
            </w:tcMar>
            <w:vAlign w:val="center"/>
          </w:tcPr>
          <w:p w14:paraId="4C421762" w14:textId="77777777" w:rsidR="00A16ADF" w:rsidRDefault="00A16ADF">
            <w:pPr>
              <w:spacing w:after="0"/>
              <w:ind w:left="135"/>
            </w:pPr>
          </w:p>
        </w:tc>
        <w:tc>
          <w:tcPr>
            <w:tcW w:w="1944" w:type="dxa"/>
            <w:tcMar>
              <w:top w:w="50" w:type="dxa"/>
              <w:left w:w="100" w:type="dxa"/>
            </w:tcMar>
            <w:vAlign w:val="center"/>
          </w:tcPr>
          <w:p w14:paraId="1E87D7A1" w14:textId="77777777" w:rsidR="00A16ADF" w:rsidRDefault="00000000">
            <w:pPr>
              <w:spacing w:after="0"/>
              <w:ind w:left="135"/>
            </w:pPr>
            <w:hyperlink r:id="rId148">
              <w:r>
                <w:rPr>
                  <w:rFonts w:ascii="Times New Roman" w:hAnsi="Times New Roman"/>
                  <w:color w:val="0000FF"/>
                  <w:u w:val="single"/>
                </w:rPr>
                <w:t>https://m.edsoo.ru/V0W9G1T1K</w:t>
              </w:r>
            </w:hyperlink>
          </w:p>
        </w:tc>
      </w:tr>
      <w:tr w:rsidR="00A16ADF" w14:paraId="20E5628F" w14:textId="77777777">
        <w:trPr>
          <w:trHeight w:val="144"/>
          <w:tblCellSpacing w:w="20" w:type="nil"/>
        </w:trPr>
        <w:tc>
          <w:tcPr>
            <w:tcW w:w="361" w:type="dxa"/>
            <w:tcMar>
              <w:top w:w="50" w:type="dxa"/>
              <w:left w:w="100" w:type="dxa"/>
            </w:tcMar>
            <w:vAlign w:val="center"/>
          </w:tcPr>
          <w:p w14:paraId="1E749B4C" w14:textId="77777777" w:rsidR="00A16ADF"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7A766722" w14:textId="77777777" w:rsidR="00A16ADF" w:rsidRDefault="00000000">
            <w:pPr>
              <w:spacing w:after="0"/>
              <w:ind w:left="135"/>
            </w:pPr>
            <w:r>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14:paraId="2B5F69DB"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66CBC9F" w14:textId="77777777" w:rsidR="00A16ADF" w:rsidRDefault="00A16ADF">
            <w:pPr>
              <w:spacing w:after="0"/>
              <w:ind w:left="135"/>
              <w:jc w:val="center"/>
            </w:pPr>
          </w:p>
        </w:tc>
        <w:tc>
          <w:tcPr>
            <w:tcW w:w="1598" w:type="dxa"/>
            <w:tcMar>
              <w:top w:w="50" w:type="dxa"/>
              <w:left w:w="100" w:type="dxa"/>
            </w:tcMar>
            <w:vAlign w:val="center"/>
          </w:tcPr>
          <w:p w14:paraId="148CCCDF" w14:textId="77777777" w:rsidR="00A16ADF" w:rsidRDefault="00A16ADF">
            <w:pPr>
              <w:spacing w:after="0"/>
              <w:ind w:left="135"/>
              <w:jc w:val="center"/>
            </w:pPr>
          </w:p>
        </w:tc>
        <w:tc>
          <w:tcPr>
            <w:tcW w:w="1128" w:type="dxa"/>
            <w:tcMar>
              <w:top w:w="50" w:type="dxa"/>
              <w:left w:w="100" w:type="dxa"/>
            </w:tcMar>
            <w:vAlign w:val="center"/>
          </w:tcPr>
          <w:p w14:paraId="789C47D2" w14:textId="77777777" w:rsidR="00A16ADF" w:rsidRDefault="00A16ADF">
            <w:pPr>
              <w:spacing w:after="0"/>
              <w:ind w:left="135"/>
            </w:pPr>
          </w:p>
        </w:tc>
        <w:tc>
          <w:tcPr>
            <w:tcW w:w="1944" w:type="dxa"/>
            <w:tcMar>
              <w:top w:w="50" w:type="dxa"/>
              <w:left w:w="100" w:type="dxa"/>
            </w:tcMar>
            <w:vAlign w:val="center"/>
          </w:tcPr>
          <w:p w14:paraId="1E7C4810" w14:textId="77777777" w:rsidR="00A16ADF" w:rsidRDefault="00000000">
            <w:pPr>
              <w:spacing w:after="0"/>
              <w:ind w:left="135"/>
            </w:pPr>
            <w:hyperlink r:id="rId149">
              <w:r>
                <w:rPr>
                  <w:rFonts w:ascii="Times New Roman" w:hAnsi="Times New Roman"/>
                  <w:color w:val="0000FF"/>
                  <w:u w:val="single"/>
                </w:rPr>
                <w:t>https://m.edsoo.ru/K6Y0G4N1N</w:t>
              </w:r>
            </w:hyperlink>
          </w:p>
        </w:tc>
      </w:tr>
      <w:tr w:rsidR="00A16ADF" w14:paraId="53B4A5FB" w14:textId="77777777">
        <w:trPr>
          <w:trHeight w:val="144"/>
          <w:tblCellSpacing w:w="20" w:type="nil"/>
        </w:trPr>
        <w:tc>
          <w:tcPr>
            <w:tcW w:w="361" w:type="dxa"/>
            <w:tcMar>
              <w:top w:w="50" w:type="dxa"/>
              <w:left w:w="100" w:type="dxa"/>
            </w:tcMar>
            <w:vAlign w:val="center"/>
          </w:tcPr>
          <w:p w14:paraId="1B02CC23" w14:textId="77777777" w:rsidR="00A16ADF"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555E196E" w14:textId="77777777" w:rsidR="00A16ADF" w:rsidRDefault="00000000">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802" w:type="dxa"/>
            <w:tcMar>
              <w:top w:w="50" w:type="dxa"/>
              <w:left w:w="100" w:type="dxa"/>
            </w:tcMar>
            <w:vAlign w:val="center"/>
          </w:tcPr>
          <w:p w14:paraId="16026C14"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5F8E9F1" w14:textId="77777777" w:rsidR="00A16ADF" w:rsidRDefault="00A16ADF">
            <w:pPr>
              <w:spacing w:after="0"/>
              <w:ind w:left="135"/>
              <w:jc w:val="center"/>
            </w:pPr>
          </w:p>
        </w:tc>
        <w:tc>
          <w:tcPr>
            <w:tcW w:w="1598" w:type="dxa"/>
            <w:tcMar>
              <w:top w:w="50" w:type="dxa"/>
              <w:left w:w="100" w:type="dxa"/>
            </w:tcMar>
            <w:vAlign w:val="center"/>
          </w:tcPr>
          <w:p w14:paraId="6933C8F8" w14:textId="77777777" w:rsidR="00A16ADF" w:rsidRDefault="00A16ADF">
            <w:pPr>
              <w:spacing w:after="0"/>
              <w:ind w:left="135"/>
              <w:jc w:val="center"/>
            </w:pPr>
          </w:p>
        </w:tc>
        <w:tc>
          <w:tcPr>
            <w:tcW w:w="1128" w:type="dxa"/>
            <w:tcMar>
              <w:top w:w="50" w:type="dxa"/>
              <w:left w:w="100" w:type="dxa"/>
            </w:tcMar>
            <w:vAlign w:val="center"/>
          </w:tcPr>
          <w:p w14:paraId="02B1CD34" w14:textId="77777777" w:rsidR="00A16ADF" w:rsidRDefault="00A16ADF">
            <w:pPr>
              <w:spacing w:after="0"/>
              <w:ind w:left="135"/>
            </w:pPr>
          </w:p>
        </w:tc>
        <w:tc>
          <w:tcPr>
            <w:tcW w:w="1944" w:type="dxa"/>
            <w:tcMar>
              <w:top w:w="50" w:type="dxa"/>
              <w:left w:w="100" w:type="dxa"/>
            </w:tcMar>
            <w:vAlign w:val="center"/>
          </w:tcPr>
          <w:p w14:paraId="7A1A0812" w14:textId="77777777" w:rsidR="00A16ADF" w:rsidRDefault="00000000">
            <w:pPr>
              <w:spacing w:after="0"/>
              <w:ind w:left="135"/>
            </w:pPr>
            <w:hyperlink r:id="rId150">
              <w:r>
                <w:rPr>
                  <w:rFonts w:ascii="Times New Roman" w:hAnsi="Times New Roman"/>
                  <w:color w:val="0000FF"/>
                  <w:u w:val="single"/>
                </w:rPr>
                <w:t>https://m.edsoo.ru/W2U1G5Y1B</w:t>
              </w:r>
            </w:hyperlink>
          </w:p>
        </w:tc>
      </w:tr>
      <w:tr w:rsidR="00A16ADF" w14:paraId="7BBFD4DF" w14:textId="77777777">
        <w:trPr>
          <w:trHeight w:val="144"/>
          <w:tblCellSpacing w:w="20" w:type="nil"/>
        </w:trPr>
        <w:tc>
          <w:tcPr>
            <w:tcW w:w="361" w:type="dxa"/>
            <w:tcMar>
              <w:top w:w="50" w:type="dxa"/>
              <w:left w:w="100" w:type="dxa"/>
            </w:tcMar>
            <w:vAlign w:val="center"/>
          </w:tcPr>
          <w:p w14:paraId="5450804C" w14:textId="77777777" w:rsidR="00A16ADF"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2F56D5F4" w14:textId="77777777" w:rsidR="00A16ADF" w:rsidRDefault="00000000">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315AAC2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E8B7569" w14:textId="77777777" w:rsidR="00A16ADF" w:rsidRDefault="00A16ADF">
            <w:pPr>
              <w:spacing w:after="0"/>
              <w:ind w:left="135"/>
              <w:jc w:val="center"/>
            </w:pPr>
          </w:p>
        </w:tc>
        <w:tc>
          <w:tcPr>
            <w:tcW w:w="1598" w:type="dxa"/>
            <w:tcMar>
              <w:top w:w="50" w:type="dxa"/>
              <w:left w:w="100" w:type="dxa"/>
            </w:tcMar>
            <w:vAlign w:val="center"/>
          </w:tcPr>
          <w:p w14:paraId="47243927"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3B15852" w14:textId="77777777" w:rsidR="00A16ADF" w:rsidRDefault="00A16ADF">
            <w:pPr>
              <w:spacing w:after="0"/>
              <w:ind w:left="135"/>
            </w:pPr>
          </w:p>
        </w:tc>
        <w:tc>
          <w:tcPr>
            <w:tcW w:w="1944" w:type="dxa"/>
            <w:tcMar>
              <w:top w:w="50" w:type="dxa"/>
              <w:left w:w="100" w:type="dxa"/>
            </w:tcMar>
            <w:vAlign w:val="center"/>
          </w:tcPr>
          <w:p w14:paraId="559622BF" w14:textId="77777777" w:rsidR="00A16ADF" w:rsidRDefault="00000000">
            <w:pPr>
              <w:spacing w:after="0"/>
              <w:ind w:left="135"/>
            </w:pPr>
            <w:hyperlink r:id="rId151">
              <w:r>
                <w:rPr>
                  <w:rFonts w:ascii="Times New Roman" w:hAnsi="Times New Roman"/>
                  <w:color w:val="0000FF"/>
                  <w:u w:val="single"/>
                </w:rPr>
                <w:t>https://m.edsoo.ru/C0O2C8U4W</w:t>
              </w:r>
            </w:hyperlink>
          </w:p>
        </w:tc>
      </w:tr>
      <w:tr w:rsidR="00A16ADF" w14:paraId="290D4B74" w14:textId="77777777">
        <w:trPr>
          <w:trHeight w:val="144"/>
          <w:tblCellSpacing w:w="20" w:type="nil"/>
        </w:trPr>
        <w:tc>
          <w:tcPr>
            <w:tcW w:w="361" w:type="dxa"/>
            <w:tcMar>
              <w:top w:w="50" w:type="dxa"/>
              <w:left w:w="100" w:type="dxa"/>
            </w:tcMar>
            <w:vAlign w:val="center"/>
          </w:tcPr>
          <w:p w14:paraId="095666E7" w14:textId="77777777" w:rsidR="00A16ADF"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52B65102" w14:textId="77777777" w:rsidR="00A16ADF" w:rsidRDefault="00000000">
            <w:pPr>
              <w:spacing w:after="0"/>
              <w:ind w:left="135"/>
            </w:pPr>
            <w:r>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14:paraId="374E903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BFE992A" w14:textId="77777777" w:rsidR="00A16ADF" w:rsidRDefault="00A16ADF">
            <w:pPr>
              <w:spacing w:after="0"/>
              <w:ind w:left="135"/>
              <w:jc w:val="center"/>
            </w:pPr>
          </w:p>
        </w:tc>
        <w:tc>
          <w:tcPr>
            <w:tcW w:w="1598" w:type="dxa"/>
            <w:tcMar>
              <w:top w:w="50" w:type="dxa"/>
              <w:left w:w="100" w:type="dxa"/>
            </w:tcMar>
            <w:vAlign w:val="center"/>
          </w:tcPr>
          <w:p w14:paraId="5146D9A4" w14:textId="77777777" w:rsidR="00A16ADF" w:rsidRDefault="00A16ADF">
            <w:pPr>
              <w:spacing w:after="0"/>
              <w:ind w:left="135"/>
              <w:jc w:val="center"/>
            </w:pPr>
          </w:p>
        </w:tc>
        <w:tc>
          <w:tcPr>
            <w:tcW w:w="1128" w:type="dxa"/>
            <w:tcMar>
              <w:top w:w="50" w:type="dxa"/>
              <w:left w:w="100" w:type="dxa"/>
            </w:tcMar>
            <w:vAlign w:val="center"/>
          </w:tcPr>
          <w:p w14:paraId="26184C4F" w14:textId="77777777" w:rsidR="00A16ADF" w:rsidRDefault="00A16ADF">
            <w:pPr>
              <w:spacing w:after="0"/>
              <w:ind w:left="135"/>
            </w:pPr>
          </w:p>
        </w:tc>
        <w:tc>
          <w:tcPr>
            <w:tcW w:w="1944" w:type="dxa"/>
            <w:tcMar>
              <w:top w:w="50" w:type="dxa"/>
              <w:left w:w="100" w:type="dxa"/>
            </w:tcMar>
            <w:vAlign w:val="center"/>
          </w:tcPr>
          <w:p w14:paraId="0D34437A" w14:textId="77777777" w:rsidR="00A16ADF" w:rsidRDefault="00000000">
            <w:pPr>
              <w:spacing w:after="0"/>
              <w:ind w:left="135"/>
            </w:pPr>
            <w:hyperlink r:id="rId152">
              <w:r>
                <w:rPr>
                  <w:rFonts w:ascii="Times New Roman" w:hAnsi="Times New Roman"/>
                  <w:color w:val="0000FF"/>
                  <w:u w:val="single"/>
                </w:rPr>
                <w:t>https://m.edsoo.ru/Y4X0L3W6U</w:t>
              </w:r>
            </w:hyperlink>
          </w:p>
        </w:tc>
      </w:tr>
      <w:tr w:rsidR="00A16ADF" w14:paraId="75ADF8AD" w14:textId="77777777">
        <w:trPr>
          <w:trHeight w:val="144"/>
          <w:tblCellSpacing w:w="20" w:type="nil"/>
        </w:trPr>
        <w:tc>
          <w:tcPr>
            <w:tcW w:w="361" w:type="dxa"/>
            <w:tcMar>
              <w:top w:w="50" w:type="dxa"/>
              <w:left w:w="100" w:type="dxa"/>
            </w:tcMar>
            <w:vAlign w:val="center"/>
          </w:tcPr>
          <w:p w14:paraId="7E147A74" w14:textId="77777777" w:rsidR="00A16ADF"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72AAA1C2" w14:textId="77777777" w:rsidR="00A16ADF" w:rsidRDefault="00000000">
            <w:pPr>
              <w:spacing w:after="0"/>
              <w:ind w:left="135"/>
            </w:pPr>
            <w:r>
              <w:rPr>
                <w:rFonts w:ascii="Times New Roman" w:hAnsi="Times New Roman"/>
                <w:color w:val="000000"/>
                <w:sz w:val="24"/>
              </w:rPr>
              <w:t xml:space="preserve">Африка. Основные черты рельефа, климата и внутренних вод. Природные комплексы. </w:t>
            </w:r>
            <w:r>
              <w:rPr>
                <w:rFonts w:ascii="Times New Roman" w:hAnsi="Times New Roman"/>
                <w:color w:val="000000"/>
                <w:sz w:val="24"/>
              </w:rPr>
              <w:lastRenderedPageBreak/>
              <w:t>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170C85CB"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56756907" w14:textId="77777777" w:rsidR="00A16ADF" w:rsidRDefault="00A16ADF">
            <w:pPr>
              <w:spacing w:after="0"/>
              <w:ind w:left="135"/>
              <w:jc w:val="center"/>
            </w:pPr>
          </w:p>
        </w:tc>
        <w:tc>
          <w:tcPr>
            <w:tcW w:w="1598" w:type="dxa"/>
            <w:tcMar>
              <w:top w:w="50" w:type="dxa"/>
              <w:left w:w="100" w:type="dxa"/>
            </w:tcMar>
            <w:vAlign w:val="center"/>
          </w:tcPr>
          <w:p w14:paraId="714B18CB"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903091F" w14:textId="77777777" w:rsidR="00A16ADF" w:rsidRDefault="00A16ADF">
            <w:pPr>
              <w:spacing w:after="0"/>
              <w:ind w:left="135"/>
            </w:pPr>
          </w:p>
        </w:tc>
        <w:tc>
          <w:tcPr>
            <w:tcW w:w="1944" w:type="dxa"/>
            <w:tcMar>
              <w:top w:w="50" w:type="dxa"/>
              <w:left w:w="100" w:type="dxa"/>
            </w:tcMar>
            <w:vAlign w:val="center"/>
          </w:tcPr>
          <w:p w14:paraId="3481E153" w14:textId="77777777" w:rsidR="00A16ADF" w:rsidRDefault="00000000">
            <w:pPr>
              <w:spacing w:after="0"/>
              <w:ind w:left="135"/>
            </w:pPr>
            <w:hyperlink r:id="rId153">
              <w:r>
                <w:rPr>
                  <w:rFonts w:ascii="Times New Roman" w:hAnsi="Times New Roman"/>
                  <w:color w:val="0000FF"/>
                  <w:u w:val="single"/>
                </w:rPr>
                <w:t>https://m.edsoo.ru/G3F6W7L1C</w:t>
              </w:r>
            </w:hyperlink>
          </w:p>
        </w:tc>
      </w:tr>
      <w:tr w:rsidR="00A16ADF" w14:paraId="4476C6F0" w14:textId="77777777">
        <w:trPr>
          <w:trHeight w:val="144"/>
          <w:tblCellSpacing w:w="20" w:type="nil"/>
        </w:trPr>
        <w:tc>
          <w:tcPr>
            <w:tcW w:w="361" w:type="dxa"/>
            <w:tcMar>
              <w:top w:w="50" w:type="dxa"/>
              <w:left w:w="100" w:type="dxa"/>
            </w:tcMar>
            <w:vAlign w:val="center"/>
          </w:tcPr>
          <w:p w14:paraId="2E2A08A6" w14:textId="77777777" w:rsidR="00A16ADF"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1D9A8F44" w14:textId="77777777" w:rsidR="00A16ADF" w:rsidRDefault="00000000">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4D76D7B4"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33DF07A" w14:textId="77777777" w:rsidR="00A16ADF" w:rsidRDefault="00A16ADF">
            <w:pPr>
              <w:spacing w:after="0"/>
              <w:ind w:left="135"/>
              <w:jc w:val="center"/>
            </w:pPr>
          </w:p>
        </w:tc>
        <w:tc>
          <w:tcPr>
            <w:tcW w:w="1598" w:type="dxa"/>
            <w:tcMar>
              <w:top w:w="50" w:type="dxa"/>
              <w:left w:w="100" w:type="dxa"/>
            </w:tcMar>
            <w:vAlign w:val="center"/>
          </w:tcPr>
          <w:p w14:paraId="5A3F5B39" w14:textId="77777777" w:rsidR="00A16ADF" w:rsidRDefault="00A16ADF">
            <w:pPr>
              <w:spacing w:after="0"/>
              <w:ind w:left="135"/>
              <w:jc w:val="center"/>
            </w:pPr>
          </w:p>
        </w:tc>
        <w:tc>
          <w:tcPr>
            <w:tcW w:w="1128" w:type="dxa"/>
            <w:tcMar>
              <w:top w:w="50" w:type="dxa"/>
              <w:left w:w="100" w:type="dxa"/>
            </w:tcMar>
            <w:vAlign w:val="center"/>
          </w:tcPr>
          <w:p w14:paraId="4B9B90EB" w14:textId="77777777" w:rsidR="00A16ADF" w:rsidRDefault="00A16ADF">
            <w:pPr>
              <w:spacing w:after="0"/>
              <w:ind w:left="135"/>
            </w:pPr>
          </w:p>
        </w:tc>
        <w:tc>
          <w:tcPr>
            <w:tcW w:w="1944" w:type="dxa"/>
            <w:tcMar>
              <w:top w:w="50" w:type="dxa"/>
              <w:left w:w="100" w:type="dxa"/>
            </w:tcMar>
            <w:vAlign w:val="center"/>
          </w:tcPr>
          <w:p w14:paraId="2A1360D6" w14:textId="77777777" w:rsidR="00A16ADF" w:rsidRDefault="00000000">
            <w:pPr>
              <w:spacing w:after="0"/>
              <w:ind w:left="135"/>
            </w:pPr>
            <w:hyperlink r:id="rId154">
              <w:r>
                <w:rPr>
                  <w:rFonts w:ascii="Times New Roman" w:hAnsi="Times New Roman"/>
                  <w:color w:val="0000FF"/>
                  <w:u w:val="single"/>
                </w:rPr>
                <w:t>https://m.edsoo.ru/O8Z1N3E0Z</w:t>
              </w:r>
            </w:hyperlink>
          </w:p>
        </w:tc>
      </w:tr>
      <w:tr w:rsidR="00A16ADF" w14:paraId="156697C3" w14:textId="77777777">
        <w:trPr>
          <w:trHeight w:val="144"/>
          <w:tblCellSpacing w:w="20" w:type="nil"/>
        </w:trPr>
        <w:tc>
          <w:tcPr>
            <w:tcW w:w="361" w:type="dxa"/>
            <w:tcMar>
              <w:top w:w="50" w:type="dxa"/>
              <w:left w:w="100" w:type="dxa"/>
            </w:tcMar>
            <w:vAlign w:val="center"/>
          </w:tcPr>
          <w:p w14:paraId="1BBAACD2" w14:textId="77777777" w:rsidR="00A16ADF"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6384C0A4" w14:textId="77777777" w:rsidR="00A16ADF" w:rsidRDefault="00000000">
            <w:pPr>
              <w:spacing w:after="0"/>
              <w:ind w:left="135"/>
            </w:pPr>
            <w:r>
              <w:rPr>
                <w:rFonts w:ascii="Times New Roman" w:hAnsi="Times New Roman"/>
                <w:color w:val="000000"/>
                <w:sz w:val="24"/>
              </w:rPr>
              <w:t>Африка. Крупнейшие по территории и численности населения страны</w:t>
            </w:r>
          </w:p>
        </w:tc>
        <w:tc>
          <w:tcPr>
            <w:tcW w:w="802" w:type="dxa"/>
            <w:tcMar>
              <w:top w:w="50" w:type="dxa"/>
              <w:left w:w="100" w:type="dxa"/>
            </w:tcMar>
            <w:vAlign w:val="center"/>
          </w:tcPr>
          <w:p w14:paraId="76DF30F0"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B654D76" w14:textId="77777777" w:rsidR="00A16ADF" w:rsidRDefault="00A16ADF">
            <w:pPr>
              <w:spacing w:after="0"/>
              <w:ind w:left="135"/>
              <w:jc w:val="center"/>
            </w:pPr>
          </w:p>
        </w:tc>
        <w:tc>
          <w:tcPr>
            <w:tcW w:w="1598" w:type="dxa"/>
            <w:tcMar>
              <w:top w:w="50" w:type="dxa"/>
              <w:left w:w="100" w:type="dxa"/>
            </w:tcMar>
            <w:vAlign w:val="center"/>
          </w:tcPr>
          <w:p w14:paraId="2859A5D3" w14:textId="77777777" w:rsidR="00A16ADF" w:rsidRDefault="00A16ADF">
            <w:pPr>
              <w:spacing w:after="0"/>
              <w:ind w:left="135"/>
              <w:jc w:val="center"/>
            </w:pPr>
          </w:p>
        </w:tc>
        <w:tc>
          <w:tcPr>
            <w:tcW w:w="1128" w:type="dxa"/>
            <w:tcMar>
              <w:top w:w="50" w:type="dxa"/>
              <w:left w:w="100" w:type="dxa"/>
            </w:tcMar>
            <w:vAlign w:val="center"/>
          </w:tcPr>
          <w:p w14:paraId="123B502B" w14:textId="77777777" w:rsidR="00A16ADF" w:rsidRDefault="00A16ADF">
            <w:pPr>
              <w:spacing w:after="0"/>
              <w:ind w:left="135"/>
            </w:pPr>
          </w:p>
        </w:tc>
        <w:tc>
          <w:tcPr>
            <w:tcW w:w="1944" w:type="dxa"/>
            <w:tcMar>
              <w:top w:w="50" w:type="dxa"/>
              <w:left w:w="100" w:type="dxa"/>
            </w:tcMar>
            <w:vAlign w:val="center"/>
          </w:tcPr>
          <w:p w14:paraId="087F4429" w14:textId="77777777" w:rsidR="00A16ADF" w:rsidRDefault="00000000">
            <w:pPr>
              <w:spacing w:after="0"/>
              <w:ind w:left="135"/>
            </w:pPr>
            <w:hyperlink r:id="rId155">
              <w:r>
                <w:rPr>
                  <w:rFonts w:ascii="Times New Roman" w:hAnsi="Times New Roman"/>
                  <w:color w:val="0000FF"/>
                  <w:u w:val="single"/>
                </w:rPr>
                <w:t>https://m.edsoo.ru/V8U2N7Z8F</w:t>
              </w:r>
            </w:hyperlink>
          </w:p>
        </w:tc>
      </w:tr>
      <w:tr w:rsidR="00A16ADF" w14:paraId="20BB6B00" w14:textId="77777777">
        <w:trPr>
          <w:trHeight w:val="144"/>
          <w:tblCellSpacing w:w="20" w:type="nil"/>
        </w:trPr>
        <w:tc>
          <w:tcPr>
            <w:tcW w:w="361" w:type="dxa"/>
            <w:tcMar>
              <w:top w:w="50" w:type="dxa"/>
              <w:left w:w="100" w:type="dxa"/>
            </w:tcMar>
            <w:vAlign w:val="center"/>
          </w:tcPr>
          <w:p w14:paraId="1BD8D687" w14:textId="77777777" w:rsidR="00A16ADF"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68AAC5D8" w14:textId="77777777" w:rsidR="00A16ADF" w:rsidRDefault="00000000">
            <w:pPr>
              <w:spacing w:after="0"/>
              <w:ind w:left="135"/>
            </w:pPr>
            <w:r>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14:paraId="7A74D046"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E670157" w14:textId="77777777" w:rsidR="00A16ADF" w:rsidRDefault="00A16ADF">
            <w:pPr>
              <w:spacing w:after="0"/>
              <w:ind w:left="135"/>
              <w:jc w:val="center"/>
            </w:pPr>
          </w:p>
        </w:tc>
        <w:tc>
          <w:tcPr>
            <w:tcW w:w="1598" w:type="dxa"/>
            <w:tcMar>
              <w:top w:w="50" w:type="dxa"/>
              <w:left w:w="100" w:type="dxa"/>
            </w:tcMar>
            <w:vAlign w:val="center"/>
          </w:tcPr>
          <w:p w14:paraId="00AB66D0" w14:textId="77777777" w:rsidR="00A16ADF" w:rsidRDefault="00A16ADF">
            <w:pPr>
              <w:spacing w:after="0"/>
              <w:ind w:left="135"/>
              <w:jc w:val="center"/>
            </w:pPr>
          </w:p>
        </w:tc>
        <w:tc>
          <w:tcPr>
            <w:tcW w:w="1128" w:type="dxa"/>
            <w:tcMar>
              <w:top w:w="50" w:type="dxa"/>
              <w:left w:w="100" w:type="dxa"/>
            </w:tcMar>
            <w:vAlign w:val="center"/>
          </w:tcPr>
          <w:p w14:paraId="4A93E4F2" w14:textId="77777777" w:rsidR="00A16ADF" w:rsidRDefault="00A16ADF">
            <w:pPr>
              <w:spacing w:after="0"/>
              <w:ind w:left="135"/>
            </w:pPr>
          </w:p>
        </w:tc>
        <w:tc>
          <w:tcPr>
            <w:tcW w:w="1944" w:type="dxa"/>
            <w:tcMar>
              <w:top w:w="50" w:type="dxa"/>
              <w:left w:w="100" w:type="dxa"/>
            </w:tcMar>
            <w:vAlign w:val="center"/>
          </w:tcPr>
          <w:p w14:paraId="26C2F846" w14:textId="77777777" w:rsidR="00A16ADF" w:rsidRDefault="00000000">
            <w:pPr>
              <w:spacing w:after="0"/>
              <w:ind w:left="135"/>
            </w:pPr>
            <w:hyperlink r:id="rId156">
              <w:r>
                <w:rPr>
                  <w:rFonts w:ascii="Times New Roman" w:hAnsi="Times New Roman"/>
                  <w:color w:val="0000FF"/>
                  <w:u w:val="single"/>
                </w:rPr>
                <w:t>https://m.edsoo.ru/M6J2U5Q4M</w:t>
              </w:r>
            </w:hyperlink>
          </w:p>
        </w:tc>
      </w:tr>
      <w:tr w:rsidR="00A16ADF" w14:paraId="471BCC58" w14:textId="77777777">
        <w:trPr>
          <w:trHeight w:val="144"/>
          <w:tblCellSpacing w:w="20" w:type="nil"/>
        </w:trPr>
        <w:tc>
          <w:tcPr>
            <w:tcW w:w="361" w:type="dxa"/>
            <w:tcMar>
              <w:top w:w="50" w:type="dxa"/>
              <w:left w:w="100" w:type="dxa"/>
            </w:tcMar>
            <w:vAlign w:val="center"/>
          </w:tcPr>
          <w:p w14:paraId="5104A31C" w14:textId="77777777" w:rsidR="00A16ADF"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39F24748" w14:textId="77777777" w:rsidR="00A16ADF" w:rsidRDefault="00000000">
            <w:pPr>
              <w:spacing w:after="0"/>
              <w:ind w:left="135"/>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14:paraId="1EA57464"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C6EF4FF" w14:textId="77777777" w:rsidR="00A16ADF" w:rsidRDefault="00A16ADF">
            <w:pPr>
              <w:spacing w:after="0"/>
              <w:ind w:left="135"/>
              <w:jc w:val="center"/>
            </w:pPr>
          </w:p>
        </w:tc>
        <w:tc>
          <w:tcPr>
            <w:tcW w:w="1598" w:type="dxa"/>
            <w:tcMar>
              <w:top w:w="50" w:type="dxa"/>
              <w:left w:w="100" w:type="dxa"/>
            </w:tcMar>
            <w:vAlign w:val="center"/>
          </w:tcPr>
          <w:p w14:paraId="57B9BE37" w14:textId="77777777" w:rsidR="00A16ADF" w:rsidRDefault="00A16ADF">
            <w:pPr>
              <w:spacing w:after="0"/>
              <w:ind w:left="135"/>
              <w:jc w:val="center"/>
            </w:pPr>
          </w:p>
        </w:tc>
        <w:tc>
          <w:tcPr>
            <w:tcW w:w="1128" w:type="dxa"/>
            <w:tcMar>
              <w:top w:w="50" w:type="dxa"/>
              <w:left w:w="100" w:type="dxa"/>
            </w:tcMar>
            <w:vAlign w:val="center"/>
          </w:tcPr>
          <w:p w14:paraId="0BC32D2F" w14:textId="77777777" w:rsidR="00A16ADF" w:rsidRDefault="00A16ADF">
            <w:pPr>
              <w:spacing w:after="0"/>
              <w:ind w:left="135"/>
            </w:pPr>
          </w:p>
        </w:tc>
        <w:tc>
          <w:tcPr>
            <w:tcW w:w="1944" w:type="dxa"/>
            <w:tcMar>
              <w:top w:w="50" w:type="dxa"/>
              <w:left w:w="100" w:type="dxa"/>
            </w:tcMar>
            <w:vAlign w:val="center"/>
          </w:tcPr>
          <w:p w14:paraId="59A91873" w14:textId="77777777" w:rsidR="00A16ADF" w:rsidRDefault="00000000">
            <w:pPr>
              <w:spacing w:after="0"/>
              <w:ind w:left="135"/>
            </w:pPr>
            <w:hyperlink r:id="rId157">
              <w:r>
                <w:rPr>
                  <w:rFonts w:ascii="Times New Roman" w:hAnsi="Times New Roman"/>
                  <w:color w:val="0000FF"/>
                  <w:u w:val="single"/>
                </w:rPr>
                <w:t>https://m.edsoo.ru/O4I5V9W4U</w:t>
              </w:r>
            </w:hyperlink>
          </w:p>
        </w:tc>
      </w:tr>
      <w:tr w:rsidR="00A16ADF" w14:paraId="1BC7223B" w14:textId="77777777">
        <w:trPr>
          <w:trHeight w:val="144"/>
          <w:tblCellSpacing w:w="20" w:type="nil"/>
        </w:trPr>
        <w:tc>
          <w:tcPr>
            <w:tcW w:w="361" w:type="dxa"/>
            <w:tcMar>
              <w:top w:w="50" w:type="dxa"/>
              <w:left w:w="100" w:type="dxa"/>
            </w:tcMar>
            <w:vAlign w:val="center"/>
          </w:tcPr>
          <w:p w14:paraId="107B1A46" w14:textId="77777777" w:rsidR="00A16ADF"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5DAB9BC9" w14:textId="77777777" w:rsidR="00A16ADF" w:rsidRDefault="00000000">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1B845C3E"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FD3716B" w14:textId="77777777" w:rsidR="00A16ADF" w:rsidRDefault="00A16ADF">
            <w:pPr>
              <w:spacing w:after="0"/>
              <w:ind w:left="135"/>
              <w:jc w:val="center"/>
            </w:pPr>
          </w:p>
        </w:tc>
        <w:tc>
          <w:tcPr>
            <w:tcW w:w="1598" w:type="dxa"/>
            <w:tcMar>
              <w:top w:w="50" w:type="dxa"/>
              <w:left w:w="100" w:type="dxa"/>
            </w:tcMar>
            <w:vAlign w:val="center"/>
          </w:tcPr>
          <w:p w14:paraId="2DB2E6DF" w14:textId="77777777" w:rsidR="00A16ADF" w:rsidRDefault="00A16ADF">
            <w:pPr>
              <w:spacing w:after="0"/>
              <w:ind w:left="135"/>
              <w:jc w:val="center"/>
            </w:pPr>
          </w:p>
        </w:tc>
        <w:tc>
          <w:tcPr>
            <w:tcW w:w="1128" w:type="dxa"/>
            <w:tcMar>
              <w:top w:w="50" w:type="dxa"/>
              <w:left w:w="100" w:type="dxa"/>
            </w:tcMar>
            <w:vAlign w:val="center"/>
          </w:tcPr>
          <w:p w14:paraId="434FBA0D" w14:textId="77777777" w:rsidR="00A16ADF" w:rsidRDefault="00A16ADF">
            <w:pPr>
              <w:spacing w:after="0"/>
              <w:ind w:left="135"/>
            </w:pPr>
          </w:p>
        </w:tc>
        <w:tc>
          <w:tcPr>
            <w:tcW w:w="1944" w:type="dxa"/>
            <w:tcMar>
              <w:top w:w="50" w:type="dxa"/>
              <w:left w:w="100" w:type="dxa"/>
            </w:tcMar>
            <w:vAlign w:val="center"/>
          </w:tcPr>
          <w:p w14:paraId="64A151AC" w14:textId="77777777" w:rsidR="00A16ADF" w:rsidRDefault="00000000">
            <w:pPr>
              <w:spacing w:after="0"/>
              <w:ind w:left="135"/>
            </w:pPr>
            <w:hyperlink r:id="rId158">
              <w:r>
                <w:rPr>
                  <w:rFonts w:ascii="Times New Roman" w:hAnsi="Times New Roman"/>
                  <w:color w:val="0000FF"/>
                  <w:u w:val="single"/>
                </w:rPr>
                <w:t>https://m.edsoo.ru/X8K1W9G0O</w:t>
              </w:r>
            </w:hyperlink>
          </w:p>
        </w:tc>
      </w:tr>
      <w:tr w:rsidR="00A16ADF" w14:paraId="15919F38" w14:textId="77777777">
        <w:trPr>
          <w:trHeight w:val="144"/>
          <w:tblCellSpacing w:w="20" w:type="nil"/>
        </w:trPr>
        <w:tc>
          <w:tcPr>
            <w:tcW w:w="361" w:type="dxa"/>
            <w:tcMar>
              <w:top w:w="50" w:type="dxa"/>
              <w:left w:w="100" w:type="dxa"/>
            </w:tcMar>
            <w:vAlign w:val="center"/>
          </w:tcPr>
          <w:p w14:paraId="4178F6BE" w14:textId="77777777" w:rsidR="00A16ADF"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589EB189" w14:textId="77777777" w:rsidR="00A16ADF" w:rsidRDefault="00000000">
            <w:pPr>
              <w:spacing w:after="0"/>
              <w:ind w:left="135"/>
            </w:pPr>
            <w:r>
              <w:rPr>
                <w:rFonts w:ascii="Times New Roman" w:hAnsi="Times New Roman"/>
                <w:color w:val="000000"/>
                <w:sz w:val="24"/>
              </w:rPr>
              <w:t xml:space="preserve">Южная Америка. Крупнейшие по территории и численности </w:t>
            </w:r>
            <w:r>
              <w:rPr>
                <w:rFonts w:ascii="Times New Roman" w:hAnsi="Times New Roman"/>
                <w:color w:val="000000"/>
                <w:sz w:val="24"/>
              </w:rPr>
              <w:lastRenderedPageBreak/>
              <w:t>населения страны</w:t>
            </w:r>
          </w:p>
        </w:tc>
        <w:tc>
          <w:tcPr>
            <w:tcW w:w="802" w:type="dxa"/>
            <w:tcMar>
              <w:top w:w="50" w:type="dxa"/>
              <w:left w:w="100" w:type="dxa"/>
            </w:tcMar>
            <w:vAlign w:val="center"/>
          </w:tcPr>
          <w:p w14:paraId="5B0DBECB"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395D4C69" w14:textId="77777777" w:rsidR="00A16ADF" w:rsidRDefault="00A16ADF">
            <w:pPr>
              <w:spacing w:after="0"/>
              <w:ind w:left="135"/>
              <w:jc w:val="center"/>
            </w:pPr>
          </w:p>
        </w:tc>
        <w:tc>
          <w:tcPr>
            <w:tcW w:w="1598" w:type="dxa"/>
            <w:tcMar>
              <w:top w:w="50" w:type="dxa"/>
              <w:left w:w="100" w:type="dxa"/>
            </w:tcMar>
            <w:vAlign w:val="center"/>
          </w:tcPr>
          <w:p w14:paraId="4B4929BE" w14:textId="77777777" w:rsidR="00A16ADF" w:rsidRDefault="00A16ADF">
            <w:pPr>
              <w:spacing w:after="0"/>
              <w:ind w:left="135"/>
              <w:jc w:val="center"/>
            </w:pPr>
          </w:p>
        </w:tc>
        <w:tc>
          <w:tcPr>
            <w:tcW w:w="1128" w:type="dxa"/>
            <w:tcMar>
              <w:top w:w="50" w:type="dxa"/>
              <w:left w:w="100" w:type="dxa"/>
            </w:tcMar>
            <w:vAlign w:val="center"/>
          </w:tcPr>
          <w:p w14:paraId="50D33072" w14:textId="77777777" w:rsidR="00A16ADF" w:rsidRDefault="00A16ADF">
            <w:pPr>
              <w:spacing w:after="0"/>
              <w:ind w:left="135"/>
            </w:pPr>
          </w:p>
        </w:tc>
        <w:tc>
          <w:tcPr>
            <w:tcW w:w="1944" w:type="dxa"/>
            <w:tcMar>
              <w:top w:w="50" w:type="dxa"/>
              <w:left w:w="100" w:type="dxa"/>
            </w:tcMar>
            <w:vAlign w:val="center"/>
          </w:tcPr>
          <w:p w14:paraId="50F657C2" w14:textId="77777777" w:rsidR="00A16ADF" w:rsidRDefault="00000000">
            <w:pPr>
              <w:spacing w:after="0"/>
              <w:ind w:left="135"/>
            </w:pPr>
            <w:hyperlink r:id="rId159">
              <w:r>
                <w:rPr>
                  <w:rFonts w:ascii="Times New Roman" w:hAnsi="Times New Roman"/>
                  <w:color w:val="0000FF"/>
                  <w:u w:val="single"/>
                </w:rPr>
                <w:t>https://m.edsoo.ru/Q8D4O4U0W</w:t>
              </w:r>
            </w:hyperlink>
          </w:p>
        </w:tc>
      </w:tr>
      <w:tr w:rsidR="00A16ADF" w14:paraId="7EA88FDF" w14:textId="77777777">
        <w:trPr>
          <w:trHeight w:val="144"/>
          <w:tblCellSpacing w:w="20" w:type="nil"/>
        </w:trPr>
        <w:tc>
          <w:tcPr>
            <w:tcW w:w="361" w:type="dxa"/>
            <w:tcMar>
              <w:top w:w="50" w:type="dxa"/>
              <w:left w:w="100" w:type="dxa"/>
            </w:tcMar>
            <w:vAlign w:val="center"/>
          </w:tcPr>
          <w:p w14:paraId="0E95F6D9" w14:textId="77777777" w:rsidR="00A16ADF"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2A2B8B98" w14:textId="77777777" w:rsidR="00A16ADF" w:rsidRDefault="00000000">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802" w:type="dxa"/>
            <w:tcMar>
              <w:top w:w="50" w:type="dxa"/>
              <w:left w:w="100" w:type="dxa"/>
            </w:tcMar>
            <w:vAlign w:val="center"/>
          </w:tcPr>
          <w:p w14:paraId="639718DD"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6A1BD8A" w14:textId="77777777" w:rsidR="00A16ADF" w:rsidRDefault="00A16ADF">
            <w:pPr>
              <w:spacing w:after="0"/>
              <w:ind w:left="135"/>
              <w:jc w:val="center"/>
            </w:pPr>
          </w:p>
        </w:tc>
        <w:tc>
          <w:tcPr>
            <w:tcW w:w="1598" w:type="dxa"/>
            <w:tcMar>
              <w:top w:w="50" w:type="dxa"/>
              <w:left w:w="100" w:type="dxa"/>
            </w:tcMar>
            <w:vAlign w:val="center"/>
          </w:tcPr>
          <w:p w14:paraId="75F11625" w14:textId="77777777" w:rsidR="00A16ADF" w:rsidRDefault="00A16ADF">
            <w:pPr>
              <w:spacing w:after="0"/>
              <w:ind w:left="135"/>
              <w:jc w:val="center"/>
            </w:pPr>
          </w:p>
        </w:tc>
        <w:tc>
          <w:tcPr>
            <w:tcW w:w="1128" w:type="dxa"/>
            <w:tcMar>
              <w:top w:w="50" w:type="dxa"/>
              <w:left w:w="100" w:type="dxa"/>
            </w:tcMar>
            <w:vAlign w:val="center"/>
          </w:tcPr>
          <w:p w14:paraId="3CEB806E" w14:textId="77777777" w:rsidR="00A16ADF" w:rsidRDefault="00A16ADF">
            <w:pPr>
              <w:spacing w:after="0"/>
              <w:ind w:left="135"/>
            </w:pPr>
          </w:p>
        </w:tc>
        <w:tc>
          <w:tcPr>
            <w:tcW w:w="1944" w:type="dxa"/>
            <w:tcMar>
              <w:top w:w="50" w:type="dxa"/>
              <w:left w:w="100" w:type="dxa"/>
            </w:tcMar>
            <w:vAlign w:val="center"/>
          </w:tcPr>
          <w:p w14:paraId="31AAC086" w14:textId="77777777" w:rsidR="00A16ADF" w:rsidRDefault="00000000">
            <w:pPr>
              <w:spacing w:after="0"/>
              <w:ind w:left="135"/>
            </w:pPr>
            <w:hyperlink r:id="rId160">
              <w:r>
                <w:rPr>
                  <w:rFonts w:ascii="Times New Roman" w:hAnsi="Times New Roman"/>
                  <w:color w:val="0000FF"/>
                  <w:u w:val="single"/>
                </w:rPr>
                <w:t>https://m.edsoo.ru/N6R8H2O4G</w:t>
              </w:r>
            </w:hyperlink>
          </w:p>
        </w:tc>
      </w:tr>
      <w:tr w:rsidR="00A16ADF" w14:paraId="3F475AE9" w14:textId="77777777">
        <w:trPr>
          <w:trHeight w:val="144"/>
          <w:tblCellSpacing w:w="20" w:type="nil"/>
        </w:trPr>
        <w:tc>
          <w:tcPr>
            <w:tcW w:w="361" w:type="dxa"/>
            <w:tcMar>
              <w:top w:w="50" w:type="dxa"/>
              <w:left w:w="100" w:type="dxa"/>
            </w:tcMar>
            <w:vAlign w:val="center"/>
          </w:tcPr>
          <w:p w14:paraId="23A44AE2" w14:textId="77777777" w:rsidR="00A16ADF"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70D99717" w14:textId="77777777" w:rsidR="00A16ADF" w:rsidRDefault="00000000">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66864923"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8B0A040" w14:textId="77777777" w:rsidR="00A16ADF" w:rsidRDefault="00A16ADF">
            <w:pPr>
              <w:spacing w:after="0"/>
              <w:ind w:left="135"/>
              <w:jc w:val="center"/>
            </w:pPr>
          </w:p>
        </w:tc>
        <w:tc>
          <w:tcPr>
            <w:tcW w:w="1598" w:type="dxa"/>
            <w:tcMar>
              <w:top w:w="50" w:type="dxa"/>
              <w:left w:w="100" w:type="dxa"/>
            </w:tcMar>
            <w:vAlign w:val="center"/>
          </w:tcPr>
          <w:p w14:paraId="3B009D9A"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1AAFB6F" w14:textId="77777777" w:rsidR="00A16ADF" w:rsidRDefault="00A16ADF">
            <w:pPr>
              <w:spacing w:after="0"/>
              <w:ind w:left="135"/>
            </w:pPr>
          </w:p>
        </w:tc>
        <w:tc>
          <w:tcPr>
            <w:tcW w:w="1944" w:type="dxa"/>
            <w:tcMar>
              <w:top w:w="50" w:type="dxa"/>
              <w:left w:w="100" w:type="dxa"/>
            </w:tcMar>
            <w:vAlign w:val="center"/>
          </w:tcPr>
          <w:p w14:paraId="377C86AD" w14:textId="77777777" w:rsidR="00A16ADF" w:rsidRDefault="00000000">
            <w:pPr>
              <w:spacing w:after="0"/>
              <w:ind w:left="135"/>
            </w:pPr>
            <w:hyperlink r:id="rId161">
              <w:r>
                <w:rPr>
                  <w:rFonts w:ascii="Times New Roman" w:hAnsi="Times New Roman"/>
                  <w:color w:val="0000FF"/>
                  <w:u w:val="single"/>
                </w:rPr>
                <w:t>https://m.edsoo.ru/M8T1O1A0K</w:t>
              </w:r>
            </w:hyperlink>
          </w:p>
        </w:tc>
      </w:tr>
      <w:tr w:rsidR="00A16ADF" w14:paraId="28CADCA9" w14:textId="77777777">
        <w:trPr>
          <w:trHeight w:val="144"/>
          <w:tblCellSpacing w:w="20" w:type="nil"/>
        </w:trPr>
        <w:tc>
          <w:tcPr>
            <w:tcW w:w="361" w:type="dxa"/>
            <w:tcMar>
              <w:top w:w="50" w:type="dxa"/>
              <w:left w:w="100" w:type="dxa"/>
            </w:tcMar>
            <w:vAlign w:val="center"/>
          </w:tcPr>
          <w:p w14:paraId="2F778219" w14:textId="77777777" w:rsidR="00A16ADF"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16C6D0AD" w14:textId="77777777" w:rsidR="00A16ADF" w:rsidRDefault="00000000">
            <w:pPr>
              <w:spacing w:after="0"/>
              <w:ind w:left="135"/>
            </w:pPr>
            <w:r>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64403D4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F7BFB74" w14:textId="77777777" w:rsidR="00A16ADF" w:rsidRDefault="00A16ADF">
            <w:pPr>
              <w:spacing w:after="0"/>
              <w:ind w:left="135"/>
              <w:jc w:val="center"/>
            </w:pPr>
          </w:p>
        </w:tc>
        <w:tc>
          <w:tcPr>
            <w:tcW w:w="1598" w:type="dxa"/>
            <w:tcMar>
              <w:top w:w="50" w:type="dxa"/>
              <w:left w:w="100" w:type="dxa"/>
            </w:tcMar>
            <w:vAlign w:val="center"/>
          </w:tcPr>
          <w:p w14:paraId="226A5421" w14:textId="77777777" w:rsidR="00A16ADF" w:rsidRDefault="00A16ADF">
            <w:pPr>
              <w:spacing w:after="0"/>
              <w:ind w:left="135"/>
              <w:jc w:val="center"/>
            </w:pPr>
          </w:p>
        </w:tc>
        <w:tc>
          <w:tcPr>
            <w:tcW w:w="1128" w:type="dxa"/>
            <w:tcMar>
              <w:top w:w="50" w:type="dxa"/>
              <w:left w:w="100" w:type="dxa"/>
            </w:tcMar>
            <w:vAlign w:val="center"/>
          </w:tcPr>
          <w:p w14:paraId="642A384C" w14:textId="77777777" w:rsidR="00A16ADF" w:rsidRDefault="00A16ADF">
            <w:pPr>
              <w:spacing w:after="0"/>
              <w:ind w:left="135"/>
            </w:pPr>
          </w:p>
        </w:tc>
        <w:tc>
          <w:tcPr>
            <w:tcW w:w="1944" w:type="dxa"/>
            <w:tcMar>
              <w:top w:w="50" w:type="dxa"/>
              <w:left w:w="100" w:type="dxa"/>
            </w:tcMar>
            <w:vAlign w:val="center"/>
          </w:tcPr>
          <w:p w14:paraId="42BEB24C" w14:textId="77777777" w:rsidR="00A16ADF" w:rsidRDefault="00000000">
            <w:pPr>
              <w:spacing w:after="0"/>
              <w:ind w:left="135"/>
            </w:pPr>
            <w:hyperlink r:id="rId162">
              <w:r>
                <w:rPr>
                  <w:rFonts w:ascii="Times New Roman" w:hAnsi="Times New Roman"/>
                  <w:color w:val="0000FF"/>
                  <w:u w:val="single"/>
                </w:rPr>
                <w:t>https://m.edsoo.ru/Z2Y2W9M5V</w:t>
              </w:r>
            </w:hyperlink>
          </w:p>
        </w:tc>
      </w:tr>
      <w:tr w:rsidR="00A16ADF" w14:paraId="7BFB28CD" w14:textId="77777777">
        <w:trPr>
          <w:trHeight w:val="144"/>
          <w:tblCellSpacing w:w="20" w:type="nil"/>
        </w:trPr>
        <w:tc>
          <w:tcPr>
            <w:tcW w:w="361" w:type="dxa"/>
            <w:tcMar>
              <w:top w:w="50" w:type="dxa"/>
              <w:left w:w="100" w:type="dxa"/>
            </w:tcMar>
            <w:vAlign w:val="center"/>
          </w:tcPr>
          <w:p w14:paraId="09800B13" w14:textId="77777777" w:rsidR="00A16ADF"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10359CEA" w14:textId="77777777" w:rsidR="00A16ADF" w:rsidRDefault="00000000">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73D17BA5"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6816373" w14:textId="77777777" w:rsidR="00A16ADF" w:rsidRDefault="00A16ADF">
            <w:pPr>
              <w:spacing w:after="0"/>
              <w:ind w:left="135"/>
              <w:jc w:val="center"/>
            </w:pPr>
          </w:p>
        </w:tc>
        <w:tc>
          <w:tcPr>
            <w:tcW w:w="1598" w:type="dxa"/>
            <w:tcMar>
              <w:top w:w="50" w:type="dxa"/>
              <w:left w:w="100" w:type="dxa"/>
            </w:tcMar>
            <w:vAlign w:val="center"/>
          </w:tcPr>
          <w:p w14:paraId="6CD10C04" w14:textId="77777777" w:rsidR="00A16ADF"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2AC6DC1B" w14:textId="77777777" w:rsidR="00A16ADF" w:rsidRDefault="00A16ADF">
            <w:pPr>
              <w:spacing w:after="0"/>
              <w:ind w:left="135"/>
            </w:pPr>
          </w:p>
        </w:tc>
        <w:tc>
          <w:tcPr>
            <w:tcW w:w="1944" w:type="dxa"/>
            <w:tcMar>
              <w:top w:w="50" w:type="dxa"/>
              <w:left w:w="100" w:type="dxa"/>
            </w:tcMar>
            <w:vAlign w:val="center"/>
          </w:tcPr>
          <w:p w14:paraId="29F6CBF4" w14:textId="77777777" w:rsidR="00A16ADF" w:rsidRDefault="00000000">
            <w:pPr>
              <w:spacing w:after="0"/>
              <w:ind w:left="135"/>
            </w:pPr>
            <w:hyperlink r:id="rId163">
              <w:r>
                <w:rPr>
                  <w:rFonts w:ascii="Times New Roman" w:hAnsi="Times New Roman"/>
                  <w:color w:val="0000FF"/>
                  <w:u w:val="single"/>
                </w:rPr>
                <w:t>https://m.edsoo.ru/H7T5M7H6B</w:t>
              </w:r>
            </w:hyperlink>
          </w:p>
        </w:tc>
      </w:tr>
      <w:tr w:rsidR="00A16ADF" w14:paraId="0AF991AA" w14:textId="77777777">
        <w:trPr>
          <w:trHeight w:val="144"/>
          <w:tblCellSpacing w:w="20" w:type="nil"/>
        </w:trPr>
        <w:tc>
          <w:tcPr>
            <w:tcW w:w="361" w:type="dxa"/>
            <w:tcMar>
              <w:top w:w="50" w:type="dxa"/>
              <w:left w:w="100" w:type="dxa"/>
            </w:tcMar>
            <w:vAlign w:val="center"/>
          </w:tcPr>
          <w:p w14:paraId="6D594684" w14:textId="77777777" w:rsidR="00A16ADF"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14F33483" w14:textId="77777777" w:rsidR="00A16ADF" w:rsidRDefault="00000000">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5132311F"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D93608F" w14:textId="77777777" w:rsidR="00A16ADF" w:rsidRDefault="00A16ADF">
            <w:pPr>
              <w:spacing w:after="0"/>
              <w:ind w:left="135"/>
              <w:jc w:val="center"/>
            </w:pPr>
          </w:p>
        </w:tc>
        <w:tc>
          <w:tcPr>
            <w:tcW w:w="1598" w:type="dxa"/>
            <w:tcMar>
              <w:top w:w="50" w:type="dxa"/>
              <w:left w:w="100" w:type="dxa"/>
            </w:tcMar>
            <w:vAlign w:val="center"/>
          </w:tcPr>
          <w:p w14:paraId="69EC0FCF" w14:textId="77777777" w:rsidR="00A16ADF"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20276B71" w14:textId="77777777" w:rsidR="00A16ADF" w:rsidRDefault="00A16ADF">
            <w:pPr>
              <w:spacing w:after="0"/>
              <w:ind w:left="135"/>
            </w:pPr>
          </w:p>
        </w:tc>
        <w:tc>
          <w:tcPr>
            <w:tcW w:w="1944" w:type="dxa"/>
            <w:tcMar>
              <w:top w:w="50" w:type="dxa"/>
              <w:left w:w="100" w:type="dxa"/>
            </w:tcMar>
            <w:vAlign w:val="center"/>
          </w:tcPr>
          <w:p w14:paraId="23518F77" w14:textId="77777777" w:rsidR="00A16ADF" w:rsidRDefault="00000000">
            <w:pPr>
              <w:spacing w:after="0"/>
              <w:ind w:left="135"/>
            </w:pPr>
            <w:hyperlink r:id="rId164">
              <w:r>
                <w:rPr>
                  <w:rFonts w:ascii="Times New Roman" w:hAnsi="Times New Roman"/>
                  <w:color w:val="0000FF"/>
                  <w:u w:val="single"/>
                </w:rPr>
                <w:t>https://m.edsoo.ru/S5V9D3S1X</w:t>
              </w:r>
            </w:hyperlink>
          </w:p>
        </w:tc>
      </w:tr>
      <w:tr w:rsidR="00A16ADF" w14:paraId="24924C06" w14:textId="77777777">
        <w:trPr>
          <w:trHeight w:val="144"/>
          <w:tblCellSpacing w:w="20" w:type="nil"/>
        </w:trPr>
        <w:tc>
          <w:tcPr>
            <w:tcW w:w="361" w:type="dxa"/>
            <w:tcMar>
              <w:top w:w="50" w:type="dxa"/>
              <w:left w:w="100" w:type="dxa"/>
            </w:tcMar>
            <w:vAlign w:val="center"/>
          </w:tcPr>
          <w:p w14:paraId="2355DA89" w14:textId="77777777" w:rsidR="00A16ADF"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2FAD80F4" w14:textId="77777777" w:rsidR="00A16ADF" w:rsidRDefault="00000000">
            <w:pPr>
              <w:spacing w:after="0"/>
              <w:ind w:left="135"/>
            </w:pPr>
            <w:r>
              <w:rPr>
                <w:rFonts w:ascii="Times New Roman" w:hAnsi="Times New Roman"/>
                <w:color w:val="000000"/>
                <w:sz w:val="24"/>
              </w:rPr>
              <w:t xml:space="preserve">Практическая работа  "Описание Австралии или </w:t>
            </w:r>
            <w:r>
              <w:rPr>
                <w:rFonts w:ascii="Times New Roman" w:hAnsi="Times New Roman"/>
                <w:color w:val="000000"/>
                <w:sz w:val="24"/>
              </w:rPr>
              <w:lastRenderedPageBreak/>
              <w:t>одной из стран Африки или Южной Америки по географическим картам"</w:t>
            </w:r>
          </w:p>
        </w:tc>
        <w:tc>
          <w:tcPr>
            <w:tcW w:w="802" w:type="dxa"/>
            <w:tcMar>
              <w:top w:w="50" w:type="dxa"/>
              <w:left w:w="100" w:type="dxa"/>
            </w:tcMar>
            <w:vAlign w:val="center"/>
          </w:tcPr>
          <w:p w14:paraId="2E38D98C"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55FE9F95" w14:textId="77777777" w:rsidR="00A16ADF" w:rsidRDefault="00A16ADF">
            <w:pPr>
              <w:spacing w:after="0"/>
              <w:ind w:left="135"/>
              <w:jc w:val="center"/>
            </w:pPr>
          </w:p>
        </w:tc>
        <w:tc>
          <w:tcPr>
            <w:tcW w:w="1598" w:type="dxa"/>
            <w:tcMar>
              <w:top w:w="50" w:type="dxa"/>
              <w:left w:w="100" w:type="dxa"/>
            </w:tcMar>
            <w:vAlign w:val="center"/>
          </w:tcPr>
          <w:p w14:paraId="243CFB29" w14:textId="77777777" w:rsidR="00A16ADF"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27C1A2D" w14:textId="77777777" w:rsidR="00A16ADF" w:rsidRDefault="00A16ADF">
            <w:pPr>
              <w:spacing w:after="0"/>
              <w:ind w:left="135"/>
            </w:pPr>
          </w:p>
        </w:tc>
        <w:tc>
          <w:tcPr>
            <w:tcW w:w="1944" w:type="dxa"/>
            <w:tcMar>
              <w:top w:w="50" w:type="dxa"/>
              <w:left w:w="100" w:type="dxa"/>
            </w:tcMar>
            <w:vAlign w:val="center"/>
          </w:tcPr>
          <w:p w14:paraId="7E0518B8" w14:textId="77777777" w:rsidR="00A16ADF" w:rsidRDefault="00000000">
            <w:pPr>
              <w:spacing w:after="0"/>
              <w:ind w:left="135"/>
            </w:pPr>
            <w:hyperlink r:id="rId165">
              <w:r>
                <w:rPr>
                  <w:rFonts w:ascii="Times New Roman" w:hAnsi="Times New Roman"/>
                  <w:color w:val="0000FF"/>
                  <w:u w:val="single"/>
                </w:rPr>
                <w:t>https://m.edsoo.ru/D3O0X6B4A</w:t>
              </w:r>
            </w:hyperlink>
          </w:p>
        </w:tc>
      </w:tr>
      <w:tr w:rsidR="00A16ADF" w14:paraId="2541C258" w14:textId="77777777">
        <w:trPr>
          <w:trHeight w:val="144"/>
          <w:tblCellSpacing w:w="20" w:type="nil"/>
        </w:trPr>
        <w:tc>
          <w:tcPr>
            <w:tcW w:w="361" w:type="dxa"/>
            <w:tcMar>
              <w:top w:w="50" w:type="dxa"/>
              <w:left w:w="100" w:type="dxa"/>
            </w:tcMar>
            <w:vAlign w:val="center"/>
          </w:tcPr>
          <w:p w14:paraId="1B7B3B5A" w14:textId="77777777" w:rsidR="00A16ADF"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61A0B5DF" w14:textId="77777777" w:rsidR="00A16ADF" w:rsidRDefault="00000000">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6D6E257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5A0574B" w14:textId="77777777" w:rsidR="00A16ADF" w:rsidRDefault="00A16ADF">
            <w:pPr>
              <w:spacing w:after="0"/>
              <w:ind w:left="135"/>
              <w:jc w:val="center"/>
            </w:pPr>
          </w:p>
        </w:tc>
        <w:tc>
          <w:tcPr>
            <w:tcW w:w="1598" w:type="dxa"/>
            <w:tcMar>
              <w:top w:w="50" w:type="dxa"/>
              <w:left w:w="100" w:type="dxa"/>
            </w:tcMar>
            <w:vAlign w:val="center"/>
          </w:tcPr>
          <w:p w14:paraId="6341A4E5" w14:textId="77777777" w:rsidR="00A16ADF" w:rsidRDefault="00A16ADF">
            <w:pPr>
              <w:spacing w:after="0"/>
              <w:ind w:left="135"/>
              <w:jc w:val="center"/>
            </w:pPr>
          </w:p>
        </w:tc>
        <w:tc>
          <w:tcPr>
            <w:tcW w:w="1128" w:type="dxa"/>
            <w:tcMar>
              <w:top w:w="50" w:type="dxa"/>
              <w:left w:w="100" w:type="dxa"/>
            </w:tcMar>
            <w:vAlign w:val="center"/>
          </w:tcPr>
          <w:p w14:paraId="685FDE6C" w14:textId="77777777" w:rsidR="00A16ADF" w:rsidRDefault="00A16ADF">
            <w:pPr>
              <w:spacing w:after="0"/>
              <w:ind w:left="135"/>
            </w:pPr>
          </w:p>
        </w:tc>
        <w:tc>
          <w:tcPr>
            <w:tcW w:w="1944" w:type="dxa"/>
            <w:tcMar>
              <w:top w:w="50" w:type="dxa"/>
              <w:left w:w="100" w:type="dxa"/>
            </w:tcMar>
            <w:vAlign w:val="center"/>
          </w:tcPr>
          <w:p w14:paraId="40E4D164" w14:textId="77777777" w:rsidR="00A16ADF" w:rsidRDefault="00000000">
            <w:pPr>
              <w:spacing w:after="0"/>
              <w:ind w:left="135"/>
            </w:pPr>
            <w:hyperlink r:id="rId166">
              <w:r>
                <w:rPr>
                  <w:rFonts w:ascii="Times New Roman" w:hAnsi="Times New Roman"/>
                  <w:color w:val="0000FF"/>
                  <w:u w:val="single"/>
                </w:rPr>
                <w:t>https://m.edsoo.ru/N7N9Y6L4C</w:t>
              </w:r>
            </w:hyperlink>
          </w:p>
        </w:tc>
      </w:tr>
      <w:tr w:rsidR="00A16ADF" w14:paraId="5C07EAB1" w14:textId="77777777">
        <w:trPr>
          <w:trHeight w:val="144"/>
          <w:tblCellSpacing w:w="20" w:type="nil"/>
        </w:trPr>
        <w:tc>
          <w:tcPr>
            <w:tcW w:w="361" w:type="dxa"/>
            <w:tcMar>
              <w:top w:w="50" w:type="dxa"/>
              <w:left w:w="100" w:type="dxa"/>
            </w:tcMar>
            <w:vAlign w:val="center"/>
          </w:tcPr>
          <w:p w14:paraId="66C97BB7" w14:textId="77777777" w:rsidR="00A16ADF"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5A9BFBD6" w14:textId="77777777" w:rsidR="00A16ADF" w:rsidRDefault="00000000">
            <w:pPr>
              <w:spacing w:after="0"/>
              <w:ind w:left="135"/>
            </w:pPr>
            <w:r>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2D193136"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A81B0BF" w14:textId="77777777" w:rsidR="00A16ADF"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C6657D8" w14:textId="77777777" w:rsidR="00A16ADF" w:rsidRDefault="00A16ADF">
            <w:pPr>
              <w:spacing w:after="0"/>
              <w:ind w:left="135"/>
              <w:jc w:val="center"/>
            </w:pPr>
          </w:p>
        </w:tc>
        <w:tc>
          <w:tcPr>
            <w:tcW w:w="1128" w:type="dxa"/>
            <w:tcMar>
              <w:top w:w="50" w:type="dxa"/>
              <w:left w:w="100" w:type="dxa"/>
            </w:tcMar>
            <w:vAlign w:val="center"/>
          </w:tcPr>
          <w:p w14:paraId="1D44C5C0" w14:textId="77777777" w:rsidR="00A16ADF" w:rsidRDefault="00A16ADF">
            <w:pPr>
              <w:spacing w:after="0"/>
              <w:ind w:left="135"/>
            </w:pPr>
          </w:p>
        </w:tc>
        <w:tc>
          <w:tcPr>
            <w:tcW w:w="1944" w:type="dxa"/>
            <w:tcMar>
              <w:top w:w="50" w:type="dxa"/>
              <w:left w:w="100" w:type="dxa"/>
            </w:tcMar>
            <w:vAlign w:val="center"/>
          </w:tcPr>
          <w:p w14:paraId="726306C7" w14:textId="77777777" w:rsidR="00A16ADF" w:rsidRDefault="00000000">
            <w:pPr>
              <w:spacing w:after="0"/>
              <w:ind w:left="135"/>
            </w:pPr>
            <w:hyperlink r:id="rId167">
              <w:r>
                <w:rPr>
                  <w:rFonts w:ascii="Times New Roman" w:hAnsi="Times New Roman"/>
                  <w:color w:val="0000FF"/>
                  <w:u w:val="single"/>
                </w:rPr>
                <w:t>https://m.edsoo.ru/M5G8W7Z5W</w:t>
              </w:r>
            </w:hyperlink>
          </w:p>
        </w:tc>
      </w:tr>
      <w:tr w:rsidR="00A16ADF" w14:paraId="64482C0E" w14:textId="77777777">
        <w:trPr>
          <w:trHeight w:val="144"/>
          <w:tblCellSpacing w:w="20" w:type="nil"/>
        </w:trPr>
        <w:tc>
          <w:tcPr>
            <w:tcW w:w="361" w:type="dxa"/>
            <w:tcMar>
              <w:top w:w="50" w:type="dxa"/>
              <w:left w:w="100" w:type="dxa"/>
            </w:tcMar>
            <w:vAlign w:val="center"/>
          </w:tcPr>
          <w:p w14:paraId="36C35F71" w14:textId="77777777" w:rsidR="00A16ADF"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00315569" w14:textId="77777777" w:rsidR="00A16ADF" w:rsidRDefault="00000000">
            <w:pPr>
              <w:spacing w:after="0"/>
              <w:ind w:left="135"/>
            </w:pPr>
            <w:r>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14:paraId="7FA64B1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99AFF02" w14:textId="77777777" w:rsidR="00A16ADF" w:rsidRDefault="00A16ADF">
            <w:pPr>
              <w:spacing w:after="0"/>
              <w:ind w:left="135"/>
              <w:jc w:val="center"/>
            </w:pPr>
          </w:p>
        </w:tc>
        <w:tc>
          <w:tcPr>
            <w:tcW w:w="1598" w:type="dxa"/>
            <w:tcMar>
              <w:top w:w="50" w:type="dxa"/>
              <w:left w:w="100" w:type="dxa"/>
            </w:tcMar>
            <w:vAlign w:val="center"/>
          </w:tcPr>
          <w:p w14:paraId="3A35AF31" w14:textId="77777777" w:rsidR="00A16ADF" w:rsidRDefault="00A16ADF">
            <w:pPr>
              <w:spacing w:after="0"/>
              <w:ind w:left="135"/>
              <w:jc w:val="center"/>
            </w:pPr>
          </w:p>
        </w:tc>
        <w:tc>
          <w:tcPr>
            <w:tcW w:w="1128" w:type="dxa"/>
            <w:tcMar>
              <w:top w:w="50" w:type="dxa"/>
              <w:left w:w="100" w:type="dxa"/>
            </w:tcMar>
            <w:vAlign w:val="center"/>
          </w:tcPr>
          <w:p w14:paraId="388EBEDF" w14:textId="77777777" w:rsidR="00A16ADF" w:rsidRDefault="00A16ADF">
            <w:pPr>
              <w:spacing w:after="0"/>
              <w:ind w:left="135"/>
            </w:pPr>
          </w:p>
        </w:tc>
        <w:tc>
          <w:tcPr>
            <w:tcW w:w="1944" w:type="dxa"/>
            <w:tcMar>
              <w:top w:w="50" w:type="dxa"/>
              <w:left w:w="100" w:type="dxa"/>
            </w:tcMar>
            <w:vAlign w:val="center"/>
          </w:tcPr>
          <w:p w14:paraId="573D4335" w14:textId="77777777" w:rsidR="00A16ADF" w:rsidRDefault="00000000">
            <w:pPr>
              <w:spacing w:after="0"/>
              <w:ind w:left="135"/>
            </w:pPr>
            <w:hyperlink r:id="rId168">
              <w:r>
                <w:rPr>
                  <w:rFonts w:ascii="Times New Roman" w:hAnsi="Times New Roman"/>
                  <w:color w:val="0000FF"/>
                  <w:u w:val="single"/>
                </w:rPr>
                <w:t>https://m.edsoo.ru/J6T8E7E1V</w:t>
              </w:r>
            </w:hyperlink>
          </w:p>
        </w:tc>
      </w:tr>
      <w:tr w:rsidR="00A16ADF" w14:paraId="46C7D8A1" w14:textId="77777777">
        <w:trPr>
          <w:trHeight w:val="144"/>
          <w:tblCellSpacing w:w="20" w:type="nil"/>
        </w:trPr>
        <w:tc>
          <w:tcPr>
            <w:tcW w:w="361" w:type="dxa"/>
            <w:tcMar>
              <w:top w:w="50" w:type="dxa"/>
              <w:left w:w="100" w:type="dxa"/>
            </w:tcMar>
            <w:vAlign w:val="center"/>
          </w:tcPr>
          <w:p w14:paraId="3FCF1331" w14:textId="77777777" w:rsidR="00A16ADF"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06200D2E" w14:textId="77777777" w:rsidR="00A16ADF" w:rsidRDefault="00000000">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14:paraId="16A6510A"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57FB05F" w14:textId="77777777" w:rsidR="00A16ADF" w:rsidRDefault="00A16ADF">
            <w:pPr>
              <w:spacing w:after="0"/>
              <w:ind w:left="135"/>
              <w:jc w:val="center"/>
            </w:pPr>
          </w:p>
        </w:tc>
        <w:tc>
          <w:tcPr>
            <w:tcW w:w="1598" w:type="dxa"/>
            <w:tcMar>
              <w:top w:w="50" w:type="dxa"/>
              <w:left w:w="100" w:type="dxa"/>
            </w:tcMar>
            <w:vAlign w:val="center"/>
          </w:tcPr>
          <w:p w14:paraId="0E9DE7C9" w14:textId="77777777" w:rsidR="00A16ADF" w:rsidRDefault="00A16ADF">
            <w:pPr>
              <w:spacing w:after="0"/>
              <w:ind w:left="135"/>
              <w:jc w:val="center"/>
            </w:pPr>
          </w:p>
        </w:tc>
        <w:tc>
          <w:tcPr>
            <w:tcW w:w="1128" w:type="dxa"/>
            <w:tcMar>
              <w:top w:w="50" w:type="dxa"/>
              <w:left w:w="100" w:type="dxa"/>
            </w:tcMar>
            <w:vAlign w:val="center"/>
          </w:tcPr>
          <w:p w14:paraId="5AD1B121" w14:textId="77777777" w:rsidR="00A16ADF" w:rsidRDefault="00A16ADF">
            <w:pPr>
              <w:spacing w:after="0"/>
              <w:ind w:left="135"/>
            </w:pPr>
          </w:p>
        </w:tc>
        <w:tc>
          <w:tcPr>
            <w:tcW w:w="1944" w:type="dxa"/>
            <w:tcMar>
              <w:top w:w="50" w:type="dxa"/>
              <w:left w:w="100" w:type="dxa"/>
            </w:tcMar>
            <w:vAlign w:val="center"/>
          </w:tcPr>
          <w:p w14:paraId="39853826" w14:textId="77777777" w:rsidR="00A16ADF" w:rsidRDefault="00000000">
            <w:pPr>
              <w:spacing w:after="0"/>
              <w:ind w:left="135"/>
            </w:pPr>
            <w:hyperlink r:id="rId169">
              <w:r>
                <w:rPr>
                  <w:rFonts w:ascii="Times New Roman" w:hAnsi="Times New Roman"/>
                  <w:color w:val="0000FF"/>
                  <w:u w:val="single"/>
                </w:rPr>
                <w:t>https://m.edsoo.ru/G7O2K9I5D</w:t>
              </w:r>
            </w:hyperlink>
          </w:p>
        </w:tc>
      </w:tr>
      <w:tr w:rsidR="00A16ADF" w14:paraId="4CA5B8BA" w14:textId="77777777">
        <w:trPr>
          <w:trHeight w:val="144"/>
          <w:tblCellSpacing w:w="20" w:type="nil"/>
        </w:trPr>
        <w:tc>
          <w:tcPr>
            <w:tcW w:w="361" w:type="dxa"/>
            <w:tcMar>
              <w:top w:w="50" w:type="dxa"/>
              <w:left w:w="100" w:type="dxa"/>
            </w:tcMar>
            <w:vAlign w:val="center"/>
          </w:tcPr>
          <w:p w14:paraId="7BCE759F" w14:textId="77777777" w:rsidR="00A16ADF"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3A834C7F" w14:textId="77777777" w:rsidR="00A16ADF" w:rsidRDefault="00000000">
            <w:pPr>
              <w:spacing w:after="0"/>
              <w:ind w:left="135"/>
            </w:pPr>
            <w:r>
              <w:rPr>
                <w:rFonts w:ascii="Times New Roman" w:hAnsi="Times New Roman"/>
                <w:color w:val="000000"/>
                <w:sz w:val="24"/>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14:paraId="5A1A882A"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6E69FE7" w14:textId="77777777" w:rsidR="00A16ADF" w:rsidRDefault="00A16ADF">
            <w:pPr>
              <w:spacing w:after="0"/>
              <w:ind w:left="135"/>
              <w:jc w:val="center"/>
            </w:pPr>
          </w:p>
        </w:tc>
        <w:tc>
          <w:tcPr>
            <w:tcW w:w="1598" w:type="dxa"/>
            <w:tcMar>
              <w:top w:w="50" w:type="dxa"/>
              <w:left w:w="100" w:type="dxa"/>
            </w:tcMar>
            <w:vAlign w:val="center"/>
          </w:tcPr>
          <w:p w14:paraId="1891494C" w14:textId="77777777" w:rsidR="00A16ADF" w:rsidRDefault="00A16ADF">
            <w:pPr>
              <w:spacing w:after="0"/>
              <w:ind w:left="135"/>
              <w:jc w:val="center"/>
            </w:pPr>
          </w:p>
        </w:tc>
        <w:tc>
          <w:tcPr>
            <w:tcW w:w="1128" w:type="dxa"/>
            <w:tcMar>
              <w:top w:w="50" w:type="dxa"/>
              <w:left w:w="100" w:type="dxa"/>
            </w:tcMar>
            <w:vAlign w:val="center"/>
          </w:tcPr>
          <w:p w14:paraId="18B59D10" w14:textId="77777777" w:rsidR="00A16ADF" w:rsidRDefault="00A16ADF">
            <w:pPr>
              <w:spacing w:after="0"/>
              <w:ind w:left="135"/>
            </w:pPr>
          </w:p>
        </w:tc>
        <w:tc>
          <w:tcPr>
            <w:tcW w:w="1944" w:type="dxa"/>
            <w:tcMar>
              <w:top w:w="50" w:type="dxa"/>
              <w:left w:w="100" w:type="dxa"/>
            </w:tcMar>
            <w:vAlign w:val="center"/>
          </w:tcPr>
          <w:p w14:paraId="0A5727FD" w14:textId="77777777" w:rsidR="00A16ADF" w:rsidRDefault="00000000">
            <w:pPr>
              <w:spacing w:after="0"/>
              <w:ind w:left="135"/>
            </w:pPr>
            <w:hyperlink r:id="rId170">
              <w:r>
                <w:rPr>
                  <w:rFonts w:ascii="Times New Roman" w:hAnsi="Times New Roman"/>
                  <w:color w:val="0000FF"/>
                  <w:u w:val="single"/>
                </w:rPr>
                <w:t>https://m.edsoo.ru/V9J6C8I5G</w:t>
              </w:r>
            </w:hyperlink>
          </w:p>
        </w:tc>
      </w:tr>
      <w:tr w:rsidR="00A16ADF" w14:paraId="4D8D5758" w14:textId="77777777">
        <w:trPr>
          <w:trHeight w:val="144"/>
          <w:tblCellSpacing w:w="20" w:type="nil"/>
        </w:trPr>
        <w:tc>
          <w:tcPr>
            <w:tcW w:w="361" w:type="dxa"/>
            <w:tcMar>
              <w:top w:w="50" w:type="dxa"/>
              <w:left w:w="100" w:type="dxa"/>
            </w:tcMar>
            <w:vAlign w:val="center"/>
          </w:tcPr>
          <w:p w14:paraId="0CAC8AAB" w14:textId="77777777" w:rsidR="00A16ADF"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52508674" w14:textId="77777777" w:rsidR="00A16ADF" w:rsidRDefault="00000000">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76430327"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3DCE868" w14:textId="77777777" w:rsidR="00A16ADF" w:rsidRDefault="00A16ADF">
            <w:pPr>
              <w:spacing w:after="0"/>
              <w:ind w:left="135"/>
              <w:jc w:val="center"/>
            </w:pPr>
          </w:p>
        </w:tc>
        <w:tc>
          <w:tcPr>
            <w:tcW w:w="1598" w:type="dxa"/>
            <w:tcMar>
              <w:top w:w="50" w:type="dxa"/>
              <w:left w:w="100" w:type="dxa"/>
            </w:tcMar>
            <w:vAlign w:val="center"/>
          </w:tcPr>
          <w:p w14:paraId="4CCC8D5C" w14:textId="77777777" w:rsidR="00A16ADF" w:rsidRDefault="00A16ADF">
            <w:pPr>
              <w:spacing w:after="0"/>
              <w:ind w:left="135"/>
              <w:jc w:val="center"/>
            </w:pPr>
          </w:p>
        </w:tc>
        <w:tc>
          <w:tcPr>
            <w:tcW w:w="1128" w:type="dxa"/>
            <w:tcMar>
              <w:top w:w="50" w:type="dxa"/>
              <w:left w:w="100" w:type="dxa"/>
            </w:tcMar>
            <w:vAlign w:val="center"/>
          </w:tcPr>
          <w:p w14:paraId="5E57E95F" w14:textId="77777777" w:rsidR="00A16ADF" w:rsidRDefault="00A16ADF">
            <w:pPr>
              <w:spacing w:after="0"/>
              <w:ind w:left="135"/>
            </w:pPr>
          </w:p>
        </w:tc>
        <w:tc>
          <w:tcPr>
            <w:tcW w:w="1944" w:type="dxa"/>
            <w:tcMar>
              <w:top w:w="50" w:type="dxa"/>
              <w:left w:w="100" w:type="dxa"/>
            </w:tcMar>
            <w:vAlign w:val="center"/>
          </w:tcPr>
          <w:p w14:paraId="6DA0D161" w14:textId="77777777" w:rsidR="00A16ADF" w:rsidRDefault="00000000">
            <w:pPr>
              <w:spacing w:after="0"/>
              <w:ind w:left="135"/>
            </w:pPr>
            <w:hyperlink r:id="rId171">
              <w:r>
                <w:rPr>
                  <w:rFonts w:ascii="Times New Roman" w:hAnsi="Times New Roman"/>
                  <w:color w:val="0000FF"/>
                  <w:u w:val="single"/>
                </w:rPr>
                <w:t>https://m.edsoo.ru/K7O9S4N4T</w:t>
              </w:r>
            </w:hyperlink>
          </w:p>
        </w:tc>
      </w:tr>
      <w:tr w:rsidR="00A16ADF" w14:paraId="778F3AF6" w14:textId="77777777">
        <w:trPr>
          <w:trHeight w:val="144"/>
          <w:tblCellSpacing w:w="20" w:type="nil"/>
        </w:trPr>
        <w:tc>
          <w:tcPr>
            <w:tcW w:w="361" w:type="dxa"/>
            <w:tcMar>
              <w:top w:w="50" w:type="dxa"/>
              <w:left w:w="100" w:type="dxa"/>
            </w:tcMar>
            <w:vAlign w:val="center"/>
          </w:tcPr>
          <w:p w14:paraId="425CB465" w14:textId="77777777" w:rsidR="00A16ADF"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79814FF8" w14:textId="77777777" w:rsidR="00A16ADF" w:rsidRDefault="00000000">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70E5CFA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B5C55E5" w14:textId="77777777" w:rsidR="00A16ADF" w:rsidRDefault="00A16ADF">
            <w:pPr>
              <w:spacing w:after="0"/>
              <w:ind w:left="135"/>
              <w:jc w:val="center"/>
            </w:pPr>
          </w:p>
        </w:tc>
        <w:tc>
          <w:tcPr>
            <w:tcW w:w="1598" w:type="dxa"/>
            <w:tcMar>
              <w:top w:w="50" w:type="dxa"/>
              <w:left w:w="100" w:type="dxa"/>
            </w:tcMar>
            <w:vAlign w:val="center"/>
          </w:tcPr>
          <w:p w14:paraId="60580164" w14:textId="77777777" w:rsidR="00A16ADF" w:rsidRDefault="00A16ADF">
            <w:pPr>
              <w:spacing w:after="0"/>
              <w:ind w:left="135"/>
              <w:jc w:val="center"/>
            </w:pPr>
          </w:p>
        </w:tc>
        <w:tc>
          <w:tcPr>
            <w:tcW w:w="1128" w:type="dxa"/>
            <w:tcMar>
              <w:top w:w="50" w:type="dxa"/>
              <w:left w:w="100" w:type="dxa"/>
            </w:tcMar>
            <w:vAlign w:val="center"/>
          </w:tcPr>
          <w:p w14:paraId="2B3A32F2" w14:textId="77777777" w:rsidR="00A16ADF" w:rsidRDefault="00A16ADF">
            <w:pPr>
              <w:spacing w:after="0"/>
              <w:ind w:left="135"/>
            </w:pPr>
          </w:p>
        </w:tc>
        <w:tc>
          <w:tcPr>
            <w:tcW w:w="1944" w:type="dxa"/>
            <w:tcMar>
              <w:top w:w="50" w:type="dxa"/>
              <w:left w:w="100" w:type="dxa"/>
            </w:tcMar>
            <w:vAlign w:val="center"/>
          </w:tcPr>
          <w:p w14:paraId="72C12AAE" w14:textId="77777777" w:rsidR="00A16ADF" w:rsidRDefault="00000000">
            <w:pPr>
              <w:spacing w:after="0"/>
              <w:ind w:left="135"/>
            </w:pPr>
            <w:hyperlink r:id="rId172">
              <w:r>
                <w:rPr>
                  <w:rFonts w:ascii="Times New Roman" w:hAnsi="Times New Roman"/>
                  <w:color w:val="0000FF"/>
                  <w:u w:val="single"/>
                </w:rPr>
                <w:t>https://m.edsoo.ru/B9U2B7I1R</w:t>
              </w:r>
            </w:hyperlink>
          </w:p>
        </w:tc>
      </w:tr>
      <w:tr w:rsidR="00A16ADF" w14:paraId="10362775" w14:textId="77777777">
        <w:trPr>
          <w:trHeight w:val="144"/>
          <w:tblCellSpacing w:w="20" w:type="nil"/>
        </w:trPr>
        <w:tc>
          <w:tcPr>
            <w:tcW w:w="361" w:type="dxa"/>
            <w:tcMar>
              <w:top w:w="50" w:type="dxa"/>
              <w:left w:w="100" w:type="dxa"/>
            </w:tcMar>
            <w:vAlign w:val="center"/>
          </w:tcPr>
          <w:p w14:paraId="4CD5E2FB" w14:textId="77777777" w:rsidR="00A16ADF" w:rsidRDefault="00000000">
            <w:pPr>
              <w:spacing w:after="0"/>
            </w:pPr>
            <w:r>
              <w:rPr>
                <w:rFonts w:ascii="Times New Roman" w:hAnsi="Times New Roman"/>
                <w:color w:val="000000"/>
                <w:sz w:val="24"/>
              </w:rPr>
              <w:lastRenderedPageBreak/>
              <w:t>51</w:t>
            </w:r>
          </w:p>
        </w:tc>
        <w:tc>
          <w:tcPr>
            <w:tcW w:w="3432" w:type="dxa"/>
            <w:tcMar>
              <w:top w:w="50" w:type="dxa"/>
              <w:left w:w="100" w:type="dxa"/>
            </w:tcMar>
            <w:vAlign w:val="center"/>
          </w:tcPr>
          <w:p w14:paraId="44719B83" w14:textId="77777777" w:rsidR="00A16ADF" w:rsidRDefault="00000000">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802" w:type="dxa"/>
            <w:tcMar>
              <w:top w:w="50" w:type="dxa"/>
              <w:left w:w="100" w:type="dxa"/>
            </w:tcMar>
            <w:vAlign w:val="center"/>
          </w:tcPr>
          <w:p w14:paraId="5567D2BF"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B0CC148" w14:textId="77777777" w:rsidR="00A16ADF" w:rsidRDefault="00A16ADF">
            <w:pPr>
              <w:spacing w:after="0"/>
              <w:ind w:left="135"/>
              <w:jc w:val="center"/>
            </w:pPr>
          </w:p>
        </w:tc>
        <w:tc>
          <w:tcPr>
            <w:tcW w:w="1598" w:type="dxa"/>
            <w:tcMar>
              <w:top w:w="50" w:type="dxa"/>
              <w:left w:w="100" w:type="dxa"/>
            </w:tcMar>
            <w:vAlign w:val="center"/>
          </w:tcPr>
          <w:p w14:paraId="035F9D1C" w14:textId="77777777" w:rsidR="00A16ADF" w:rsidRDefault="00A16ADF">
            <w:pPr>
              <w:spacing w:after="0"/>
              <w:ind w:left="135"/>
              <w:jc w:val="center"/>
            </w:pPr>
          </w:p>
        </w:tc>
        <w:tc>
          <w:tcPr>
            <w:tcW w:w="1128" w:type="dxa"/>
            <w:tcMar>
              <w:top w:w="50" w:type="dxa"/>
              <w:left w:w="100" w:type="dxa"/>
            </w:tcMar>
            <w:vAlign w:val="center"/>
          </w:tcPr>
          <w:p w14:paraId="061AE642" w14:textId="77777777" w:rsidR="00A16ADF" w:rsidRDefault="00A16ADF">
            <w:pPr>
              <w:spacing w:after="0"/>
              <w:ind w:left="135"/>
            </w:pPr>
          </w:p>
        </w:tc>
        <w:tc>
          <w:tcPr>
            <w:tcW w:w="1944" w:type="dxa"/>
            <w:tcMar>
              <w:top w:w="50" w:type="dxa"/>
              <w:left w:w="100" w:type="dxa"/>
            </w:tcMar>
            <w:vAlign w:val="center"/>
          </w:tcPr>
          <w:p w14:paraId="51003676" w14:textId="77777777" w:rsidR="00A16ADF" w:rsidRDefault="00000000">
            <w:pPr>
              <w:spacing w:after="0"/>
              <w:ind w:left="135"/>
            </w:pPr>
            <w:hyperlink r:id="rId173">
              <w:r>
                <w:rPr>
                  <w:rFonts w:ascii="Times New Roman" w:hAnsi="Times New Roman"/>
                  <w:color w:val="0000FF"/>
                  <w:u w:val="single"/>
                </w:rPr>
                <w:t>https://m.edsoo.ru/S4X4V6T6R</w:t>
              </w:r>
            </w:hyperlink>
          </w:p>
        </w:tc>
      </w:tr>
      <w:tr w:rsidR="00A16ADF" w14:paraId="279C1E70" w14:textId="77777777">
        <w:trPr>
          <w:trHeight w:val="144"/>
          <w:tblCellSpacing w:w="20" w:type="nil"/>
        </w:trPr>
        <w:tc>
          <w:tcPr>
            <w:tcW w:w="361" w:type="dxa"/>
            <w:tcMar>
              <w:top w:w="50" w:type="dxa"/>
              <w:left w:w="100" w:type="dxa"/>
            </w:tcMar>
            <w:vAlign w:val="center"/>
          </w:tcPr>
          <w:p w14:paraId="08947E23" w14:textId="77777777" w:rsidR="00A16ADF"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43B7B4E5" w14:textId="77777777" w:rsidR="00A16ADF" w:rsidRDefault="00000000">
            <w:pPr>
              <w:spacing w:after="0"/>
              <w:ind w:left="135"/>
            </w:pPr>
            <w:r>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14:paraId="79A3872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1852529" w14:textId="77777777" w:rsidR="00A16ADF" w:rsidRDefault="00A16ADF">
            <w:pPr>
              <w:spacing w:after="0"/>
              <w:ind w:left="135"/>
              <w:jc w:val="center"/>
            </w:pPr>
          </w:p>
        </w:tc>
        <w:tc>
          <w:tcPr>
            <w:tcW w:w="1598" w:type="dxa"/>
            <w:tcMar>
              <w:top w:w="50" w:type="dxa"/>
              <w:left w:w="100" w:type="dxa"/>
            </w:tcMar>
            <w:vAlign w:val="center"/>
          </w:tcPr>
          <w:p w14:paraId="3BEF53B6" w14:textId="77777777" w:rsidR="00A16ADF" w:rsidRDefault="00A16ADF">
            <w:pPr>
              <w:spacing w:after="0"/>
              <w:ind w:left="135"/>
              <w:jc w:val="center"/>
            </w:pPr>
          </w:p>
        </w:tc>
        <w:tc>
          <w:tcPr>
            <w:tcW w:w="1128" w:type="dxa"/>
            <w:tcMar>
              <w:top w:w="50" w:type="dxa"/>
              <w:left w:w="100" w:type="dxa"/>
            </w:tcMar>
            <w:vAlign w:val="center"/>
          </w:tcPr>
          <w:p w14:paraId="676B4156" w14:textId="77777777" w:rsidR="00A16ADF" w:rsidRDefault="00A16ADF">
            <w:pPr>
              <w:spacing w:after="0"/>
              <w:ind w:left="135"/>
            </w:pPr>
          </w:p>
        </w:tc>
        <w:tc>
          <w:tcPr>
            <w:tcW w:w="1944" w:type="dxa"/>
            <w:tcMar>
              <w:top w:w="50" w:type="dxa"/>
              <w:left w:w="100" w:type="dxa"/>
            </w:tcMar>
            <w:vAlign w:val="center"/>
          </w:tcPr>
          <w:p w14:paraId="18B66061" w14:textId="77777777" w:rsidR="00A16ADF" w:rsidRDefault="00000000">
            <w:pPr>
              <w:spacing w:after="0"/>
              <w:ind w:left="135"/>
            </w:pPr>
            <w:hyperlink r:id="rId174">
              <w:r>
                <w:rPr>
                  <w:rFonts w:ascii="Times New Roman" w:hAnsi="Times New Roman"/>
                  <w:color w:val="0000FF"/>
                  <w:u w:val="single"/>
                </w:rPr>
                <w:t>https://m.edsoo.ru/I6H3P5V2P</w:t>
              </w:r>
            </w:hyperlink>
          </w:p>
        </w:tc>
      </w:tr>
      <w:tr w:rsidR="00A16ADF" w14:paraId="52B14AC1" w14:textId="77777777">
        <w:trPr>
          <w:trHeight w:val="144"/>
          <w:tblCellSpacing w:w="20" w:type="nil"/>
        </w:trPr>
        <w:tc>
          <w:tcPr>
            <w:tcW w:w="361" w:type="dxa"/>
            <w:tcMar>
              <w:top w:w="50" w:type="dxa"/>
              <w:left w:w="100" w:type="dxa"/>
            </w:tcMar>
            <w:vAlign w:val="center"/>
          </w:tcPr>
          <w:p w14:paraId="2B48872E" w14:textId="77777777" w:rsidR="00A16ADF"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1876B70C" w14:textId="77777777" w:rsidR="00A16ADF" w:rsidRDefault="00000000">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14:paraId="1D58F7D7"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928BA95" w14:textId="77777777" w:rsidR="00A16ADF" w:rsidRDefault="00A16ADF">
            <w:pPr>
              <w:spacing w:after="0"/>
              <w:ind w:left="135"/>
              <w:jc w:val="center"/>
            </w:pPr>
          </w:p>
        </w:tc>
        <w:tc>
          <w:tcPr>
            <w:tcW w:w="1598" w:type="dxa"/>
            <w:tcMar>
              <w:top w:w="50" w:type="dxa"/>
              <w:left w:w="100" w:type="dxa"/>
            </w:tcMar>
            <w:vAlign w:val="center"/>
          </w:tcPr>
          <w:p w14:paraId="2A8AF146" w14:textId="77777777" w:rsidR="00A16ADF" w:rsidRDefault="00A16ADF">
            <w:pPr>
              <w:spacing w:after="0"/>
              <w:ind w:left="135"/>
              <w:jc w:val="center"/>
            </w:pPr>
          </w:p>
        </w:tc>
        <w:tc>
          <w:tcPr>
            <w:tcW w:w="1128" w:type="dxa"/>
            <w:tcMar>
              <w:top w:w="50" w:type="dxa"/>
              <w:left w:w="100" w:type="dxa"/>
            </w:tcMar>
            <w:vAlign w:val="center"/>
          </w:tcPr>
          <w:p w14:paraId="2F56C9BF" w14:textId="77777777" w:rsidR="00A16ADF" w:rsidRDefault="00A16ADF">
            <w:pPr>
              <w:spacing w:after="0"/>
              <w:ind w:left="135"/>
            </w:pPr>
          </w:p>
        </w:tc>
        <w:tc>
          <w:tcPr>
            <w:tcW w:w="1944" w:type="dxa"/>
            <w:tcMar>
              <w:top w:w="50" w:type="dxa"/>
              <w:left w:w="100" w:type="dxa"/>
            </w:tcMar>
            <w:vAlign w:val="center"/>
          </w:tcPr>
          <w:p w14:paraId="2F866A85" w14:textId="77777777" w:rsidR="00A16ADF" w:rsidRDefault="00000000">
            <w:pPr>
              <w:spacing w:after="0"/>
              <w:ind w:left="135"/>
            </w:pPr>
            <w:hyperlink r:id="rId175">
              <w:r>
                <w:rPr>
                  <w:rFonts w:ascii="Times New Roman" w:hAnsi="Times New Roman"/>
                  <w:color w:val="0000FF"/>
                  <w:u w:val="single"/>
                </w:rPr>
                <w:t>https://m.edsoo.ru/A2S8A2Q8B</w:t>
              </w:r>
            </w:hyperlink>
          </w:p>
        </w:tc>
      </w:tr>
      <w:tr w:rsidR="00A16ADF" w14:paraId="315198DF" w14:textId="77777777">
        <w:trPr>
          <w:trHeight w:val="144"/>
          <w:tblCellSpacing w:w="20" w:type="nil"/>
        </w:trPr>
        <w:tc>
          <w:tcPr>
            <w:tcW w:w="361" w:type="dxa"/>
            <w:tcMar>
              <w:top w:w="50" w:type="dxa"/>
              <w:left w:w="100" w:type="dxa"/>
            </w:tcMar>
            <w:vAlign w:val="center"/>
          </w:tcPr>
          <w:p w14:paraId="768DB12A" w14:textId="77777777" w:rsidR="00A16ADF"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34D29D68" w14:textId="77777777" w:rsidR="00A16ADF" w:rsidRDefault="00000000">
            <w:pPr>
              <w:spacing w:after="0"/>
              <w:ind w:left="135"/>
            </w:pPr>
            <w:r>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14:paraId="0EED7015"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5F18C2D" w14:textId="77777777" w:rsidR="00A16ADF" w:rsidRDefault="00A16ADF">
            <w:pPr>
              <w:spacing w:after="0"/>
              <w:ind w:left="135"/>
              <w:jc w:val="center"/>
            </w:pPr>
          </w:p>
        </w:tc>
        <w:tc>
          <w:tcPr>
            <w:tcW w:w="1598" w:type="dxa"/>
            <w:tcMar>
              <w:top w:w="50" w:type="dxa"/>
              <w:left w:w="100" w:type="dxa"/>
            </w:tcMar>
            <w:vAlign w:val="center"/>
          </w:tcPr>
          <w:p w14:paraId="5E9B7D2D" w14:textId="77777777" w:rsidR="00A16ADF" w:rsidRDefault="00A16ADF">
            <w:pPr>
              <w:spacing w:after="0"/>
              <w:ind w:left="135"/>
              <w:jc w:val="center"/>
            </w:pPr>
          </w:p>
        </w:tc>
        <w:tc>
          <w:tcPr>
            <w:tcW w:w="1128" w:type="dxa"/>
            <w:tcMar>
              <w:top w:w="50" w:type="dxa"/>
              <w:left w:w="100" w:type="dxa"/>
            </w:tcMar>
            <w:vAlign w:val="center"/>
          </w:tcPr>
          <w:p w14:paraId="0E1E1798" w14:textId="77777777" w:rsidR="00A16ADF" w:rsidRDefault="00A16ADF">
            <w:pPr>
              <w:spacing w:after="0"/>
              <w:ind w:left="135"/>
            </w:pPr>
          </w:p>
        </w:tc>
        <w:tc>
          <w:tcPr>
            <w:tcW w:w="1944" w:type="dxa"/>
            <w:tcMar>
              <w:top w:w="50" w:type="dxa"/>
              <w:left w:w="100" w:type="dxa"/>
            </w:tcMar>
            <w:vAlign w:val="center"/>
          </w:tcPr>
          <w:p w14:paraId="337BD971" w14:textId="77777777" w:rsidR="00A16ADF" w:rsidRDefault="00000000">
            <w:pPr>
              <w:spacing w:after="0"/>
              <w:ind w:left="135"/>
            </w:pPr>
            <w:hyperlink r:id="rId176">
              <w:r>
                <w:rPr>
                  <w:rFonts w:ascii="Times New Roman" w:hAnsi="Times New Roman"/>
                  <w:color w:val="0000FF"/>
                  <w:u w:val="single"/>
                </w:rPr>
                <w:t>https://m.edsoo.ru/V0S2C4L6S</w:t>
              </w:r>
            </w:hyperlink>
          </w:p>
        </w:tc>
      </w:tr>
      <w:tr w:rsidR="00A16ADF" w14:paraId="6F8B4C5C" w14:textId="77777777">
        <w:trPr>
          <w:trHeight w:val="144"/>
          <w:tblCellSpacing w:w="20" w:type="nil"/>
        </w:trPr>
        <w:tc>
          <w:tcPr>
            <w:tcW w:w="361" w:type="dxa"/>
            <w:tcMar>
              <w:top w:w="50" w:type="dxa"/>
              <w:left w:w="100" w:type="dxa"/>
            </w:tcMar>
            <w:vAlign w:val="center"/>
          </w:tcPr>
          <w:p w14:paraId="22626E2B" w14:textId="77777777" w:rsidR="00A16ADF"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35292237" w14:textId="77777777" w:rsidR="00A16ADF" w:rsidRDefault="00000000">
            <w:pPr>
              <w:spacing w:after="0"/>
              <w:ind w:left="135"/>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0612737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CE4941F" w14:textId="77777777" w:rsidR="00A16ADF" w:rsidRDefault="00A16ADF">
            <w:pPr>
              <w:spacing w:after="0"/>
              <w:ind w:left="135"/>
              <w:jc w:val="center"/>
            </w:pPr>
          </w:p>
        </w:tc>
        <w:tc>
          <w:tcPr>
            <w:tcW w:w="1598" w:type="dxa"/>
            <w:tcMar>
              <w:top w:w="50" w:type="dxa"/>
              <w:left w:w="100" w:type="dxa"/>
            </w:tcMar>
            <w:vAlign w:val="center"/>
          </w:tcPr>
          <w:p w14:paraId="38130E5A"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E1A6929" w14:textId="77777777" w:rsidR="00A16ADF" w:rsidRDefault="00A16ADF">
            <w:pPr>
              <w:spacing w:after="0"/>
              <w:ind w:left="135"/>
            </w:pPr>
          </w:p>
        </w:tc>
        <w:tc>
          <w:tcPr>
            <w:tcW w:w="1944" w:type="dxa"/>
            <w:tcMar>
              <w:top w:w="50" w:type="dxa"/>
              <w:left w:w="100" w:type="dxa"/>
            </w:tcMar>
            <w:vAlign w:val="center"/>
          </w:tcPr>
          <w:p w14:paraId="66413B42" w14:textId="77777777" w:rsidR="00A16ADF" w:rsidRDefault="00000000">
            <w:pPr>
              <w:spacing w:after="0"/>
              <w:ind w:left="135"/>
            </w:pPr>
            <w:hyperlink r:id="rId177">
              <w:r>
                <w:rPr>
                  <w:rFonts w:ascii="Times New Roman" w:hAnsi="Times New Roman"/>
                  <w:color w:val="0000FF"/>
                  <w:u w:val="single"/>
                </w:rPr>
                <w:t>https://m.edsoo.ru/G2N0E9Z5G</w:t>
              </w:r>
            </w:hyperlink>
          </w:p>
        </w:tc>
      </w:tr>
      <w:tr w:rsidR="00A16ADF" w14:paraId="71E8D4C6" w14:textId="77777777">
        <w:trPr>
          <w:trHeight w:val="144"/>
          <w:tblCellSpacing w:w="20" w:type="nil"/>
        </w:trPr>
        <w:tc>
          <w:tcPr>
            <w:tcW w:w="361" w:type="dxa"/>
            <w:tcMar>
              <w:top w:w="50" w:type="dxa"/>
              <w:left w:w="100" w:type="dxa"/>
            </w:tcMar>
            <w:vAlign w:val="center"/>
          </w:tcPr>
          <w:p w14:paraId="4DFD4927" w14:textId="77777777" w:rsidR="00A16ADF"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08EC2E05" w14:textId="77777777" w:rsidR="00A16ADF" w:rsidRDefault="00000000">
            <w:pPr>
              <w:spacing w:after="0"/>
              <w:ind w:left="135"/>
            </w:pPr>
            <w:r>
              <w:rPr>
                <w:rFonts w:ascii="Times New Roman" w:hAnsi="Times New Roman"/>
                <w:color w:val="000000"/>
                <w:sz w:val="24"/>
              </w:rPr>
              <w:t>Евразия. Основные черты внутренних вод и определяющие их факторы</w:t>
            </w:r>
          </w:p>
        </w:tc>
        <w:tc>
          <w:tcPr>
            <w:tcW w:w="802" w:type="dxa"/>
            <w:tcMar>
              <w:top w:w="50" w:type="dxa"/>
              <w:left w:w="100" w:type="dxa"/>
            </w:tcMar>
            <w:vAlign w:val="center"/>
          </w:tcPr>
          <w:p w14:paraId="67AE28EA"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F649491" w14:textId="77777777" w:rsidR="00A16ADF" w:rsidRDefault="00A16ADF">
            <w:pPr>
              <w:spacing w:after="0"/>
              <w:ind w:left="135"/>
              <w:jc w:val="center"/>
            </w:pPr>
          </w:p>
        </w:tc>
        <w:tc>
          <w:tcPr>
            <w:tcW w:w="1598" w:type="dxa"/>
            <w:tcMar>
              <w:top w:w="50" w:type="dxa"/>
              <w:left w:w="100" w:type="dxa"/>
            </w:tcMar>
            <w:vAlign w:val="center"/>
          </w:tcPr>
          <w:p w14:paraId="70A4464E" w14:textId="77777777" w:rsidR="00A16ADF" w:rsidRDefault="00A16ADF">
            <w:pPr>
              <w:spacing w:after="0"/>
              <w:ind w:left="135"/>
              <w:jc w:val="center"/>
            </w:pPr>
          </w:p>
        </w:tc>
        <w:tc>
          <w:tcPr>
            <w:tcW w:w="1128" w:type="dxa"/>
            <w:tcMar>
              <w:top w:w="50" w:type="dxa"/>
              <w:left w:w="100" w:type="dxa"/>
            </w:tcMar>
            <w:vAlign w:val="center"/>
          </w:tcPr>
          <w:p w14:paraId="692A110D" w14:textId="77777777" w:rsidR="00A16ADF" w:rsidRDefault="00A16ADF">
            <w:pPr>
              <w:spacing w:after="0"/>
              <w:ind w:left="135"/>
            </w:pPr>
          </w:p>
        </w:tc>
        <w:tc>
          <w:tcPr>
            <w:tcW w:w="1944" w:type="dxa"/>
            <w:tcMar>
              <w:top w:w="50" w:type="dxa"/>
              <w:left w:w="100" w:type="dxa"/>
            </w:tcMar>
            <w:vAlign w:val="center"/>
          </w:tcPr>
          <w:p w14:paraId="0DDCFD29" w14:textId="77777777" w:rsidR="00A16ADF" w:rsidRDefault="00000000">
            <w:pPr>
              <w:spacing w:after="0"/>
              <w:ind w:left="135"/>
            </w:pPr>
            <w:hyperlink r:id="rId178">
              <w:r>
                <w:rPr>
                  <w:rFonts w:ascii="Times New Roman" w:hAnsi="Times New Roman"/>
                  <w:color w:val="0000FF"/>
                  <w:u w:val="single"/>
                </w:rPr>
                <w:t>https://m.edsoo.ru/G1F7Z5X5Q</w:t>
              </w:r>
            </w:hyperlink>
          </w:p>
        </w:tc>
      </w:tr>
      <w:tr w:rsidR="00A16ADF" w14:paraId="50ACC6F6" w14:textId="77777777">
        <w:trPr>
          <w:trHeight w:val="144"/>
          <w:tblCellSpacing w:w="20" w:type="nil"/>
        </w:trPr>
        <w:tc>
          <w:tcPr>
            <w:tcW w:w="361" w:type="dxa"/>
            <w:tcMar>
              <w:top w:w="50" w:type="dxa"/>
              <w:left w:w="100" w:type="dxa"/>
            </w:tcMar>
            <w:vAlign w:val="center"/>
          </w:tcPr>
          <w:p w14:paraId="0C37A9B1" w14:textId="77777777" w:rsidR="00A16ADF"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4E75A538" w14:textId="77777777" w:rsidR="00A16ADF" w:rsidRDefault="00000000">
            <w:pPr>
              <w:spacing w:after="0"/>
              <w:ind w:left="135"/>
            </w:pPr>
            <w:r>
              <w:rPr>
                <w:rFonts w:ascii="Times New Roman" w:hAnsi="Times New Roman"/>
                <w:color w:val="000000"/>
                <w:sz w:val="24"/>
              </w:rPr>
              <w:t>Резервный урок / Всероссийская проверочная работа</w:t>
            </w:r>
          </w:p>
        </w:tc>
        <w:tc>
          <w:tcPr>
            <w:tcW w:w="802" w:type="dxa"/>
            <w:tcMar>
              <w:top w:w="50" w:type="dxa"/>
              <w:left w:w="100" w:type="dxa"/>
            </w:tcMar>
            <w:vAlign w:val="center"/>
          </w:tcPr>
          <w:p w14:paraId="12503ED9"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B87B4B8" w14:textId="77777777" w:rsidR="00A16ADF"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02CBEEE" w14:textId="77777777" w:rsidR="00A16ADF" w:rsidRDefault="00A16ADF">
            <w:pPr>
              <w:spacing w:after="0"/>
              <w:ind w:left="135"/>
              <w:jc w:val="center"/>
            </w:pPr>
          </w:p>
        </w:tc>
        <w:tc>
          <w:tcPr>
            <w:tcW w:w="1128" w:type="dxa"/>
            <w:tcMar>
              <w:top w:w="50" w:type="dxa"/>
              <w:left w:w="100" w:type="dxa"/>
            </w:tcMar>
            <w:vAlign w:val="center"/>
          </w:tcPr>
          <w:p w14:paraId="1FA559E6" w14:textId="77777777" w:rsidR="00A16ADF" w:rsidRDefault="00A16ADF">
            <w:pPr>
              <w:spacing w:after="0"/>
              <w:ind w:left="135"/>
            </w:pPr>
          </w:p>
        </w:tc>
        <w:tc>
          <w:tcPr>
            <w:tcW w:w="1944" w:type="dxa"/>
            <w:tcMar>
              <w:top w:w="50" w:type="dxa"/>
              <w:left w:w="100" w:type="dxa"/>
            </w:tcMar>
            <w:vAlign w:val="center"/>
          </w:tcPr>
          <w:p w14:paraId="25769131" w14:textId="77777777" w:rsidR="00A16ADF" w:rsidRDefault="00000000">
            <w:pPr>
              <w:spacing w:after="0"/>
              <w:ind w:left="135"/>
            </w:pPr>
            <w:hyperlink r:id="rId179">
              <w:r>
                <w:rPr>
                  <w:rFonts w:ascii="Times New Roman" w:hAnsi="Times New Roman"/>
                  <w:color w:val="0000FF"/>
                  <w:u w:val="single"/>
                </w:rPr>
                <w:t>https://m.edsoo.ru/K6B6K3C8N</w:t>
              </w:r>
            </w:hyperlink>
          </w:p>
        </w:tc>
      </w:tr>
      <w:tr w:rsidR="00A16ADF" w14:paraId="36F58174" w14:textId="77777777">
        <w:trPr>
          <w:trHeight w:val="144"/>
          <w:tblCellSpacing w:w="20" w:type="nil"/>
        </w:trPr>
        <w:tc>
          <w:tcPr>
            <w:tcW w:w="361" w:type="dxa"/>
            <w:tcMar>
              <w:top w:w="50" w:type="dxa"/>
              <w:left w:w="100" w:type="dxa"/>
            </w:tcMar>
            <w:vAlign w:val="center"/>
          </w:tcPr>
          <w:p w14:paraId="0F59B41F" w14:textId="77777777" w:rsidR="00A16ADF"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7F5FBA30" w14:textId="77777777" w:rsidR="00A16ADF" w:rsidRDefault="00000000">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14:paraId="1676B4BB"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30035FC" w14:textId="77777777" w:rsidR="00A16ADF"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A23EC66" w14:textId="77777777" w:rsidR="00A16ADF" w:rsidRDefault="00A16ADF">
            <w:pPr>
              <w:spacing w:after="0"/>
              <w:ind w:left="135"/>
              <w:jc w:val="center"/>
            </w:pPr>
          </w:p>
        </w:tc>
        <w:tc>
          <w:tcPr>
            <w:tcW w:w="1128" w:type="dxa"/>
            <w:tcMar>
              <w:top w:w="50" w:type="dxa"/>
              <w:left w:w="100" w:type="dxa"/>
            </w:tcMar>
            <w:vAlign w:val="center"/>
          </w:tcPr>
          <w:p w14:paraId="6F30D573" w14:textId="77777777" w:rsidR="00A16ADF" w:rsidRDefault="00A16ADF">
            <w:pPr>
              <w:spacing w:after="0"/>
              <w:ind w:left="135"/>
            </w:pPr>
          </w:p>
        </w:tc>
        <w:tc>
          <w:tcPr>
            <w:tcW w:w="1944" w:type="dxa"/>
            <w:tcMar>
              <w:top w:w="50" w:type="dxa"/>
              <w:left w:w="100" w:type="dxa"/>
            </w:tcMar>
            <w:vAlign w:val="center"/>
          </w:tcPr>
          <w:p w14:paraId="3F799929" w14:textId="77777777" w:rsidR="00A16ADF" w:rsidRDefault="00000000">
            <w:pPr>
              <w:spacing w:after="0"/>
              <w:ind w:left="135"/>
            </w:pPr>
            <w:hyperlink r:id="rId180">
              <w:r>
                <w:rPr>
                  <w:rFonts w:ascii="Times New Roman" w:hAnsi="Times New Roman"/>
                  <w:color w:val="0000FF"/>
                  <w:u w:val="single"/>
                </w:rPr>
                <w:t>https://m.edsoo.ru/B9J2W2M4X</w:t>
              </w:r>
            </w:hyperlink>
          </w:p>
        </w:tc>
      </w:tr>
      <w:tr w:rsidR="00A16ADF" w14:paraId="77811AC4" w14:textId="77777777">
        <w:trPr>
          <w:trHeight w:val="144"/>
          <w:tblCellSpacing w:w="20" w:type="nil"/>
        </w:trPr>
        <w:tc>
          <w:tcPr>
            <w:tcW w:w="361" w:type="dxa"/>
            <w:tcMar>
              <w:top w:w="50" w:type="dxa"/>
              <w:left w:w="100" w:type="dxa"/>
            </w:tcMar>
            <w:vAlign w:val="center"/>
          </w:tcPr>
          <w:p w14:paraId="03740487" w14:textId="77777777" w:rsidR="00A16ADF"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14DE6A2A" w14:textId="77777777" w:rsidR="00A16ADF" w:rsidRDefault="00000000">
            <w:pPr>
              <w:spacing w:after="0"/>
              <w:ind w:left="135"/>
            </w:pPr>
            <w:r>
              <w:rPr>
                <w:rFonts w:ascii="Times New Roman" w:hAnsi="Times New Roman"/>
                <w:color w:val="000000"/>
                <w:sz w:val="24"/>
              </w:rPr>
              <w:t xml:space="preserve">Евразия. Зональные и азональные природные </w:t>
            </w:r>
            <w:r>
              <w:rPr>
                <w:rFonts w:ascii="Times New Roman" w:hAnsi="Times New Roman"/>
                <w:color w:val="000000"/>
                <w:sz w:val="24"/>
              </w:rPr>
              <w:lastRenderedPageBreak/>
              <w:t>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339B8CCC"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71754925" w14:textId="77777777" w:rsidR="00A16ADF" w:rsidRDefault="00A16ADF">
            <w:pPr>
              <w:spacing w:after="0"/>
              <w:ind w:left="135"/>
              <w:jc w:val="center"/>
            </w:pPr>
          </w:p>
        </w:tc>
        <w:tc>
          <w:tcPr>
            <w:tcW w:w="1598" w:type="dxa"/>
            <w:tcMar>
              <w:top w:w="50" w:type="dxa"/>
              <w:left w:w="100" w:type="dxa"/>
            </w:tcMar>
            <w:vAlign w:val="center"/>
          </w:tcPr>
          <w:p w14:paraId="3B8404E1"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2BC1011" w14:textId="77777777" w:rsidR="00A16ADF" w:rsidRDefault="00A16ADF">
            <w:pPr>
              <w:spacing w:after="0"/>
              <w:ind w:left="135"/>
            </w:pPr>
          </w:p>
        </w:tc>
        <w:tc>
          <w:tcPr>
            <w:tcW w:w="1944" w:type="dxa"/>
            <w:tcMar>
              <w:top w:w="50" w:type="dxa"/>
              <w:left w:w="100" w:type="dxa"/>
            </w:tcMar>
            <w:vAlign w:val="center"/>
          </w:tcPr>
          <w:p w14:paraId="13C13E56" w14:textId="77777777" w:rsidR="00A16ADF" w:rsidRDefault="00000000">
            <w:pPr>
              <w:spacing w:after="0"/>
              <w:ind w:left="135"/>
            </w:pPr>
            <w:hyperlink r:id="rId181">
              <w:r>
                <w:rPr>
                  <w:rFonts w:ascii="Times New Roman" w:hAnsi="Times New Roman"/>
                  <w:color w:val="0000FF"/>
                  <w:u w:val="single"/>
                </w:rPr>
                <w:t>https://m.edsoo.ru/P9J8B5R5R</w:t>
              </w:r>
            </w:hyperlink>
          </w:p>
        </w:tc>
      </w:tr>
      <w:tr w:rsidR="00A16ADF" w14:paraId="37110580" w14:textId="77777777">
        <w:trPr>
          <w:trHeight w:val="144"/>
          <w:tblCellSpacing w:w="20" w:type="nil"/>
        </w:trPr>
        <w:tc>
          <w:tcPr>
            <w:tcW w:w="361" w:type="dxa"/>
            <w:tcMar>
              <w:top w:w="50" w:type="dxa"/>
              <w:left w:w="100" w:type="dxa"/>
            </w:tcMar>
            <w:vAlign w:val="center"/>
          </w:tcPr>
          <w:p w14:paraId="2EECD3E1" w14:textId="77777777" w:rsidR="00A16ADF"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4E89302F" w14:textId="77777777" w:rsidR="00A16ADF" w:rsidRDefault="00000000">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14:paraId="000A65ED"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9F4E953" w14:textId="77777777" w:rsidR="00A16ADF" w:rsidRDefault="00A16ADF">
            <w:pPr>
              <w:spacing w:after="0"/>
              <w:ind w:left="135"/>
              <w:jc w:val="center"/>
            </w:pPr>
          </w:p>
        </w:tc>
        <w:tc>
          <w:tcPr>
            <w:tcW w:w="1598" w:type="dxa"/>
            <w:tcMar>
              <w:top w:w="50" w:type="dxa"/>
              <w:left w:w="100" w:type="dxa"/>
            </w:tcMar>
            <w:vAlign w:val="center"/>
          </w:tcPr>
          <w:p w14:paraId="33A7DFC9" w14:textId="77777777" w:rsidR="00A16ADF" w:rsidRDefault="00A16ADF">
            <w:pPr>
              <w:spacing w:after="0"/>
              <w:ind w:left="135"/>
              <w:jc w:val="center"/>
            </w:pPr>
          </w:p>
        </w:tc>
        <w:tc>
          <w:tcPr>
            <w:tcW w:w="1128" w:type="dxa"/>
            <w:tcMar>
              <w:top w:w="50" w:type="dxa"/>
              <w:left w:w="100" w:type="dxa"/>
            </w:tcMar>
            <w:vAlign w:val="center"/>
          </w:tcPr>
          <w:p w14:paraId="4A40DFD6" w14:textId="77777777" w:rsidR="00A16ADF" w:rsidRDefault="00A16ADF">
            <w:pPr>
              <w:spacing w:after="0"/>
              <w:ind w:left="135"/>
            </w:pPr>
          </w:p>
        </w:tc>
        <w:tc>
          <w:tcPr>
            <w:tcW w:w="1944" w:type="dxa"/>
            <w:tcMar>
              <w:top w:w="50" w:type="dxa"/>
              <w:left w:w="100" w:type="dxa"/>
            </w:tcMar>
            <w:vAlign w:val="center"/>
          </w:tcPr>
          <w:p w14:paraId="35D7E8F6" w14:textId="77777777" w:rsidR="00A16ADF" w:rsidRDefault="00000000">
            <w:pPr>
              <w:spacing w:after="0"/>
              <w:ind w:left="135"/>
            </w:pPr>
            <w:hyperlink r:id="rId182">
              <w:r>
                <w:rPr>
                  <w:rFonts w:ascii="Times New Roman" w:hAnsi="Times New Roman"/>
                  <w:color w:val="0000FF"/>
                  <w:u w:val="single"/>
                </w:rPr>
                <w:t>https://m.edsoo.ru/K2R4P9J7B</w:t>
              </w:r>
            </w:hyperlink>
          </w:p>
        </w:tc>
      </w:tr>
      <w:tr w:rsidR="00A16ADF" w14:paraId="09F8716F" w14:textId="77777777">
        <w:trPr>
          <w:trHeight w:val="144"/>
          <w:tblCellSpacing w:w="20" w:type="nil"/>
        </w:trPr>
        <w:tc>
          <w:tcPr>
            <w:tcW w:w="361" w:type="dxa"/>
            <w:tcMar>
              <w:top w:w="50" w:type="dxa"/>
              <w:left w:w="100" w:type="dxa"/>
            </w:tcMar>
            <w:vAlign w:val="center"/>
          </w:tcPr>
          <w:p w14:paraId="230CDB11" w14:textId="77777777" w:rsidR="00A16ADF"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3F3CCD4E" w14:textId="77777777" w:rsidR="00A16ADF" w:rsidRDefault="00000000">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14:paraId="1A9CF0AC"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1C9A6F7" w14:textId="77777777" w:rsidR="00A16ADF" w:rsidRDefault="00A16ADF">
            <w:pPr>
              <w:spacing w:after="0"/>
              <w:ind w:left="135"/>
              <w:jc w:val="center"/>
            </w:pPr>
          </w:p>
        </w:tc>
        <w:tc>
          <w:tcPr>
            <w:tcW w:w="1598" w:type="dxa"/>
            <w:tcMar>
              <w:top w:w="50" w:type="dxa"/>
              <w:left w:w="100" w:type="dxa"/>
            </w:tcMar>
            <w:vAlign w:val="center"/>
          </w:tcPr>
          <w:p w14:paraId="00171937" w14:textId="77777777" w:rsidR="00A16ADF" w:rsidRDefault="00A16ADF">
            <w:pPr>
              <w:spacing w:after="0"/>
              <w:ind w:left="135"/>
              <w:jc w:val="center"/>
            </w:pPr>
          </w:p>
        </w:tc>
        <w:tc>
          <w:tcPr>
            <w:tcW w:w="1128" w:type="dxa"/>
            <w:tcMar>
              <w:top w:w="50" w:type="dxa"/>
              <w:left w:w="100" w:type="dxa"/>
            </w:tcMar>
            <w:vAlign w:val="center"/>
          </w:tcPr>
          <w:p w14:paraId="112F1166" w14:textId="77777777" w:rsidR="00A16ADF" w:rsidRDefault="00A16ADF">
            <w:pPr>
              <w:spacing w:after="0"/>
              <w:ind w:left="135"/>
            </w:pPr>
          </w:p>
        </w:tc>
        <w:tc>
          <w:tcPr>
            <w:tcW w:w="1944" w:type="dxa"/>
            <w:tcMar>
              <w:top w:w="50" w:type="dxa"/>
              <w:left w:w="100" w:type="dxa"/>
            </w:tcMar>
            <w:vAlign w:val="center"/>
          </w:tcPr>
          <w:p w14:paraId="55BB354B" w14:textId="77777777" w:rsidR="00A16ADF" w:rsidRDefault="00000000">
            <w:pPr>
              <w:spacing w:after="0"/>
              <w:ind w:left="135"/>
            </w:pPr>
            <w:hyperlink r:id="rId183">
              <w:r>
                <w:rPr>
                  <w:rFonts w:ascii="Times New Roman" w:hAnsi="Times New Roman"/>
                  <w:color w:val="0000FF"/>
                  <w:u w:val="single"/>
                </w:rPr>
                <w:t>https://m.edsoo.ru/D7J5R5L6O</w:t>
              </w:r>
            </w:hyperlink>
          </w:p>
        </w:tc>
      </w:tr>
      <w:tr w:rsidR="00A16ADF" w14:paraId="052D7026" w14:textId="77777777">
        <w:trPr>
          <w:trHeight w:val="144"/>
          <w:tblCellSpacing w:w="20" w:type="nil"/>
        </w:trPr>
        <w:tc>
          <w:tcPr>
            <w:tcW w:w="361" w:type="dxa"/>
            <w:tcMar>
              <w:top w:w="50" w:type="dxa"/>
              <w:left w:w="100" w:type="dxa"/>
            </w:tcMar>
            <w:vAlign w:val="center"/>
          </w:tcPr>
          <w:p w14:paraId="1B2461E7" w14:textId="77777777" w:rsidR="00A16ADF"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5DCCA5B2" w14:textId="77777777" w:rsidR="00A16ADF" w:rsidRDefault="00000000">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14:paraId="0EFD8225"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E768F2C" w14:textId="77777777" w:rsidR="00A16ADF" w:rsidRDefault="00A16ADF">
            <w:pPr>
              <w:spacing w:after="0"/>
              <w:ind w:left="135"/>
              <w:jc w:val="center"/>
            </w:pPr>
          </w:p>
        </w:tc>
        <w:tc>
          <w:tcPr>
            <w:tcW w:w="1598" w:type="dxa"/>
            <w:tcMar>
              <w:top w:w="50" w:type="dxa"/>
              <w:left w:w="100" w:type="dxa"/>
            </w:tcMar>
            <w:vAlign w:val="center"/>
          </w:tcPr>
          <w:p w14:paraId="155F5AA3" w14:textId="77777777" w:rsidR="00A16ADF" w:rsidRDefault="00A16ADF">
            <w:pPr>
              <w:spacing w:after="0"/>
              <w:ind w:left="135"/>
              <w:jc w:val="center"/>
            </w:pPr>
          </w:p>
        </w:tc>
        <w:tc>
          <w:tcPr>
            <w:tcW w:w="1128" w:type="dxa"/>
            <w:tcMar>
              <w:top w:w="50" w:type="dxa"/>
              <w:left w:w="100" w:type="dxa"/>
            </w:tcMar>
            <w:vAlign w:val="center"/>
          </w:tcPr>
          <w:p w14:paraId="0624D5EB" w14:textId="77777777" w:rsidR="00A16ADF" w:rsidRDefault="00A16ADF">
            <w:pPr>
              <w:spacing w:after="0"/>
              <w:ind w:left="135"/>
            </w:pPr>
          </w:p>
        </w:tc>
        <w:tc>
          <w:tcPr>
            <w:tcW w:w="1944" w:type="dxa"/>
            <w:tcMar>
              <w:top w:w="50" w:type="dxa"/>
              <w:left w:w="100" w:type="dxa"/>
            </w:tcMar>
            <w:vAlign w:val="center"/>
          </w:tcPr>
          <w:p w14:paraId="4E2F3C69" w14:textId="77777777" w:rsidR="00A16ADF" w:rsidRDefault="00000000">
            <w:pPr>
              <w:spacing w:after="0"/>
              <w:ind w:left="135"/>
            </w:pPr>
            <w:hyperlink r:id="rId184">
              <w:r>
                <w:rPr>
                  <w:rFonts w:ascii="Times New Roman" w:hAnsi="Times New Roman"/>
                  <w:color w:val="0000FF"/>
                  <w:u w:val="single"/>
                </w:rPr>
                <w:t>https://m.edsoo.ru/W7P7R2T9H</w:t>
              </w:r>
            </w:hyperlink>
          </w:p>
        </w:tc>
      </w:tr>
      <w:tr w:rsidR="00A16ADF" w14:paraId="0B73ABB4" w14:textId="77777777">
        <w:trPr>
          <w:trHeight w:val="144"/>
          <w:tblCellSpacing w:w="20" w:type="nil"/>
        </w:trPr>
        <w:tc>
          <w:tcPr>
            <w:tcW w:w="361" w:type="dxa"/>
            <w:tcMar>
              <w:top w:w="50" w:type="dxa"/>
              <w:left w:w="100" w:type="dxa"/>
            </w:tcMar>
            <w:vAlign w:val="center"/>
          </w:tcPr>
          <w:p w14:paraId="3B3419C7" w14:textId="77777777" w:rsidR="00A16ADF"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58CDB511" w14:textId="77777777" w:rsidR="00A16ADF" w:rsidRDefault="00000000">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66A83BD8"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F0CB22C" w14:textId="77777777" w:rsidR="00A16ADF" w:rsidRDefault="00A16ADF">
            <w:pPr>
              <w:spacing w:after="0"/>
              <w:ind w:left="135"/>
              <w:jc w:val="center"/>
            </w:pPr>
          </w:p>
        </w:tc>
        <w:tc>
          <w:tcPr>
            <w:tcW w:w="1598" w:type="dxa"/>
            <w:tcMar>
              <w:top w:w="50" w:type="dxa"/>
              <w:left w:w="100" w:type="dxa"/>
            </w:tcMar>
            <w:vAlign w:val="center"/>
          </w:tcPr>
          <w:p w14:paraId="051C209F" w14:textId="77777777" w:rsidR="00A16ADF" w:rsidRDefault="00A16ADF">
            <w:pPr>
              <w:spacing w:after="0"/>
              <w:ind w:left="135"/>
              <w:jc w:val="center"/>
            </w:pPr>
          </w:p>
        </w:tc>
        <w:tc>
          <w:tcPr>
            <w:tcW w:w="1128" w:type="dxa"/>
            <w:tcMar>
              <w:top w:w="50" w:type="dxa"/>
              <w:left w:w="100" w:type="dxa"/>
            </w:tcMar>
            <w:vAlign w:val="center"/>
          </w:tcPr>
          <w:p w14:paraId="231C370D" w14:textId="77777777" w:rsidR="00A16ADF" w:rsidRDefault="00A16ADF">
            <w:pPr>
              <w:spacing w:after="0"/>
              <w:ind w:left="135"/>
            </w:pPr>
          </w:p>
        </w:tc>
        <w:tc>
          <w:tcPr>
            <w:tcW w:w="1944" w:type="dxa"/>
            <w:tcMar>
              <w:top w:w="50" w:type="dxa"/>
              <w:left w:w="100" w:type="dxa"/>
            </w:tcMar>
            <w:vAlign w:val="center"/>
          </w:tcPr>
          <w:p w14:paraId="0C78A58C" w14:textId="77777777" w:rsidR="00A16ADF" w:rsidRDefault="00000000">
            <w:pPr>
              <w:spacing w:after="0"/>
              <w:ind w:left="135"/>
            </w:pPr>
            <w:hyperlink r:id="rId185">
              <w:r>
                <w:rPr>
                  <w:rFonts w:ascii="Times New Roman" w:hAnsi="Times New Roman"/>
                  <w:color w:val="0000FF"/>
                  <w:u w:val="single"/>
                </w:rPr>
                <w:t>https://m.edsoo.ru/C2M9U7E3E</w:t>
              </w:r>
            </w:hyperlink>
          </w:p>
        </w:tc>
      </w:tr>
      <w:tr w:rsidR="00A16ADF" w14:paraId="43C52BF7" w14:textId="77777777">
        <w:trPr>
          <w:trHeight w:val="144"/>
          <w:tblCellSpacing w:w="20" w:type="nil"/>
        </w:trPr>
        <w:tc>
          <w:tcPr>
            <w:tcW w:w="361" w:type="dxa"/>
            <w:tcMar>
              <w:top w:w="50" w:type="dxa"/>
              <w:left w:w="100" w:type="dxa"/>
            </w:tcMar>
            <w:vAlign w:val="center"/>
          </w:tcPr>
          <w:p w14:paraId="6F8EC293" w14:textId="77777777" w:rsidR="00A16ADF"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52CB655B" w14:textId="77777777" w:rsidR="00A16ADF" w:rsidRDefault="00000000">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5FFC39E2"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A458D88" w14:textId="77777777" w:rsidR="00A16ADF" w:rsidRDefault="00A16ADF">
            <w:pPr>
              <w:spacing w:after="0"/>
              <w:ind w:left="135"/>
              <w:jc w:val="center"/>
            </w:pPr>
          </w:p>
        </w:tc>
        <w:tc>
          <w:tcPr>
            <w:tcW w:w="1598" w:type="dxa"/>
            <w:tcMar>
              <w:top w:w="50" w:type="dxa"/>
              <w:left w:w="100" w:type="dxa"/>
            </w:tcMar>
            <w:vAlign w:val="center"/>
          </w:tcPr>
          <w:p w14:paraId="095392F8" w14:textId="77777777" w:rsidR="00A16ADF"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639F188" w14:textId="77777777" w:rsidR="00A16ADF" w:rsidRDefault="00A16ADF">
            <w:pPr>
              <w:spacing w:after="0"/>
              <w:ind w:left="135"/>
            </w:pPr>
          </w:p>
        </w:tc>
        <w:tc>
          <w:tcPr>
            <w:tcW w:w="1944" w:type="dxa"/>
            <w:tcMar>
              <w:top w:w="50" w:type="dxa"/>
              <w:left w:w="100" w:type="dxa"/>
            </w:tcMar>
            <w:vAlign w:val="center"/>
          </w:tcPr>
          <w:p w14:paraId="57F3EC82" w14:textId="77777777" w:rsidR="00A16ADF" w:rsidRDefault="00000000">
            <w:pPr>
              <w:spacing w:after="0"/>
              <w:ind w:left="135"/>
            </w:pPr>
            <w:hyperlink r:id="rId186">
              <w:r>
                <w:rPr>
                  <w:rFonts w:ascii="Times New Roman" w:hAnsi="Times New Roman"/>
                  <w:color w:val="0000FF"/>
                  <w:u w:val="single"/>
                </w:rPr>
                <w:t>https://m.edsoo.ru/O3R2C8T8E</w:t>
              </w:r>
            </w:hyperlink>
          </w:p>
        </w:tc>
      </w:tr>
      <w:tr w:rsidR="00A16ADF" w14:paraId="7B90199C" w14:textId="77777777">
        <w:trPr>
          <w:trHeight w:val="144"/>
          <w:tblCellSpacing w:w="20" w:type="nil"/>
        </w:trPr>
        <w:tc>
          <w:tcPr>
            <w:tcW w:w="361" w:type="dxa"/>
            <w:tcMar>
              <w:top w:w="50" w:type="dxa"/>
              <w:left w:w="100" w:type="dxa"/>
            </w:tcMar>
            <w:vAlign w:val="center"/>
          </w:tcPr>
          <w:p w14:paraId="7E347C6B" w14:textId="77777777" w:rsidR="00A16ADF"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3E95FEF8" w14:textId="77777777" w:rsidR="00A16ADF" w:rsidRDefault="00000000">
            <w:pPr>
              <w:spacing w:after="0"/>
              <w:ind w:left="135"/>
            </w:pPr>
            <w:r>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14:paraId="1B6351BA"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C431A0C" w14:textId="77777777" w:rsidR="00A16ADF" w:rsidRDefault="00A16ADF">
            <w:pPr>
              <w:spacing w:after="0"/>
              <w:ind w:left="135"/>
              <w:jc w:val="center"/>
            </w:pPr>
          </w:p>
        </w:tc>
        <w:tc>
          <w:tcPr>
            <w:tcW w:w="1598" w:type="dxa"/>
            <w:tcMar>
              <w:top w:w="50" w:type="dxa"/>
              <w:left w:w="100" w:type="dxa"/>
            </w:tcMar>
            <w:vAlign w:val="center"/>
          </w:tcPr>
          <w:p w14:paraId="454B1128" w14:textId="77777777" w:rsidR="00A16ADF"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BDDFA5A" w14:textId="77777777" w:rsidR="00A16ADF" w:rsidRDefault="00A16ADF">
            <w:pPr>
              <w:spacing w:after="0"/>
              <w:ind w:left="135"/>
            </w:pPr>
          </w:p>
        </w:tc>
        <w:tc>
          <w:tcPr>
            <w:tcW w:w="1944" w:type="dxa"/>
            <w:tcMar>
              <w:top w:w="50" w:type="dxa"/>
              <w:left w:w="100" w:type="dxa"/>
            </w:tcMar>
            <w:vAlign w:val="center"/>
          </w:tcPr>
          <w:p w14:paraId="3DDA5232" w14:textId="77777777" w:rsidR="00A16ADF" w:rsidRDefault="00000000">
            <w:pPr>
              <w:spacing w:after="0"/>
              <w:ind w:left="135"/>
            </w:pPr>
            <w:hyperlink r:id="rId187">
              <w:r>
                <w:rPr>
                  <w:rFonts w:ascii="Times New Roman" w:hAnsi="Times New Roman"/>
                  <w:color w:val="0000FF"/>
                  <w:u w:val="single"/>
                </w:rPr>
                <w:t>https://m.edsoo.ru/L9V3E0M3X</w:t>
              </w:r>
            </w:hyperlink>
          </w:p>
        </w:tc>
      </w:tr>
      <w:tr w:rsidR="00A16ADF" w14:paraId="028B4637" w14:textId="77777777">
        <w:trPr>
          <w:trHeight w:val="144"/>
          <w:tblCellSpacing w:w="20" w:type="nil"/>
        </w:trPr>
        <w:tc>
          <w:tcPr>
            <w:tcW w:w="361" w:type="dxa"/>
            <w:tcMar>
              <w:top w:w="50" w:type="dxa"/>
              <w:left w:w="100" w:type="dxa"/>
            </w:tcMar>
            <w:vAlign w:val="center"/>
          </w:tcPr>
          <w:p w14:paraId="62336085" w14:textId="77777777" w:rsidR="00A16ADF"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680AA90D" w14:textId="77777777" w:rsidR="00A16ADF" w:rsidRDefault="00000000">
            <w:pPr>
              <w:spacing w:after="0"/>
              <w:ind w:left="135"/>
            </w:pPr>
            <w:r>
              <w:rPr>
                <w:rFonts w:ascii="Times New Roman" w:hAnsi="Times New Roman"/>
                <w:color w:val="000000"/>
                <w:sz w:val="24"/>
              </w:rPr>
              <w:t xml:space="preserve">Резервный урок. Контрольная работа по теме "Северные </w:t>
            </w:r>
            <w:r>
              <w:rPr>
                <w:rFonts w:ascii="Times New Roman" w:hAnsi="Times New Roman"/>
                <w:color w:val="000000"/>
                <w:sz w:val="24"/>
              </w:rPr>
              <w:lastRenderedPageBreak/>
              <w:t>материки". Обобщающее повторение по теме "Северные материки"</w:t>
            </w:r>
          </w:p>
        </w:tc>
        <w:tc>
          <w:tcPr>
            <w:tcW w:w="802" w:type="dxa"/>
            <w:tcMar>
              <w:top w:w="50" w:type="dxa"/>
              <w:left w:w="100" w:type="dxa"/>
            </w:tcMar>
            <w:vAlign w:val="center"/>
          </w:tcPr>
          <w:p w14:paraId="7C0456A6"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4D7D12F8" w14:textId="77777777" w:rsidR="00A16ADF"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524D86E4" w14:textId="77777777" w:rsidR="00A16ADF" w:rsidRDefault="00A16ADF">
            <w:pPr>
              <w:spacing w:after="0"/>
              <w:ind w:left="135"/>
              <w:jc w:val="center"/>
            </w:pPr>
          </w:p>
        </w:tc>
        <w:tc>
          <w:tcPr>
            <w:tcW w:w="1128" w:type="dxa"/>
            <w:tcMar>
              <w:top w:w="50" w:type="dxa"/>
              <w:left w:w="100" w:type="dxa"/>
            </w:tcMar>
            <w:vAlign w:val="center"/>
          </w:tcPr>
          <w:p w14:paraId="033CA7A8" w14:textId="77777777" w:rsidR="00A16ADF" w:rsidRDefault="00A16ADF">
            <w:pPr>
              <w:spacing w:after="0"/>
              <w:ind w:left="135"/>
            </w:pPr>
          </w:p>
        </w:tc>
        <w:tc>
          <w:tcPr>
            <w:tcW w:w="1944" w:type="dxa"/>
            <w:tcMar>
              <w:top w:w="50" w:type="dxa"/>
              <w:left w:w="100" w:type="dxa"/>
            </w:tcMar>
            <w:vAlign w:val="center"/>
          </w:tcPr>
          <w:p w14:paraId="48F88ECE" w14:textId="77777777" w:rsidR="00A16ADF" w:rsidRDefault="00000000">
            <w:pPr>
              <w:spacing w:after="0"/>
              <w:ind w:left="135"/>
            </w:pPr>
            <w:hyperlink r:id="rId188">
              <w:r>
                <w:rPr>
                  <w:rFonts w:ascii="Times New Roman" w:hAnsi="Times New Roman"/>
                  <w:color w:val="0000FF"/>
                  <w:u w:val="single"/>
                </w:rPr>
                <w:t>https://m.edsoo.ru/R6K0A1N7X</w:t>
              </w:r>
            </w:hyperlink>
          </w:p>
        </w:tc>
      </w:tr>
      <w:tr w:rsidR="00A16ADF" w14:paraId="749B63BD" w14:textId="77777777">
        <w:trPr>
          <w:trHeight w:val="144"/>
          <w:tblCellSpacing w:w="20" w:type="nil"/>
        </w:trPr>
        <w:tc>
          <w:tcPr>
            <w:tcW w:w="361" w:type="dxa"/>
            <w:tcMar>
              <w:top w:w="50" w:type="dxa"/>
              <w:left w:w="100" w:type="dxa"/>
            </w:tcMar>
            <w:vAlign w:val="center"/>
          </w:tcPr>
          <w:p w14:paraId="34115A23" w14:textId="77777777" w:rsidR="00A16ADF"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18BBC65D" w14:textId="77777777" w:rsidR="00A16ADF" w:rsidRDefault="00000000">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76B59980"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FCEBACA" w14:textId="77777777" w:rsidR="00A16ADF" w:rsidRDefault="00A16ADF">
            <w:pPr>
              <w:spacing w:after="0"/>
              <w:ind w:left="135"/>
              <w:jc w:val="center"/>
            </w:pPr>
          </w:p>
        </w:tc>
        <w:tc>
          <w:tcPr>
            <w:tcW w:w="1598" w:type="dxa"/>
            <w:tcMar>
              <w:top w:w="50" w:type="dxa"/>
              <w:left w:w="100" w:type="dxa"/>
            </w:tcMar>
            <w:vAlign w:val="center"/>
          </w:tcPr>
          <w:p w14:paraId="28E09174" w14:textId="77777777" w:rsidR="00A16ADF"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A38E036" w14:textId="77777777" w:rsidR="00A16ADF" w:rsidRDefault="00A16ADF">
            <w:pPr>
              <w:spacing w:after="0"/>
              <w:ind w:left="135"/>
            </w:pPr>
          </w:p>
        </w:tc>
        <w:tc>
          <w:tcPr>
            <w:tcW w:w="1944" w:type="dxa"/>
            <w:tcMar>
              <w:top w:w="50" w:type="dxa"/>
              <w:left w:w="100" w:type="dxa"/>
            </w:tcMar>
            <w:vAlign w:val="center"/>
          </w:tcPr>
          <w:p w14:paraId="02FE65FE" w14:textId="77777777" w:rsidR="00A16ADF" w:rsidRDefault="00000000">
            <w:pPr>
              <w:spacing w:after="0"/>
              <w:ind w:left="135"/>
            </w:pPr>
            <w:hyperlink r:id="rId189">
              <w:r>
                <w:rPr>
                  <w:rFonts w:ascii="Times New Roman" w:hAnsi="Times New Roman"/>
                  <w:color w:val="0000FF"/>
                  <w:u w:val="single"/>
                </w:rPr>
                <w:t>https://m.edsoo.ru/E3Y2T6D5Y</w:t>
              </w:r>
            </w:hyperlink>
          </w:p>
        </w:tc>
      </w:tr>
      <w:tr w:rsidR="00A16ADF" w14:paraId="4493DC7C" w14:textId="77777777">
        <w:trPr>
          <w:trHeight w:val="144"/>
          <w:tblCellSpacing w:w="20" w:type="nil"/>
        </w:trPr>
        <w:tc>
          <w:tcPr>
            <w:tcW w:w="361" w:type="dxa"/>
            <w:tcMar>
              <w:top w:w="50" w:type="dxa"/>
              <w:left w:w="100" w:type="dxa"/>
            </w:tcMar>
            <w:vAlign w:val="center"/>
          </w:tcPr>
          <w:p w14:paraId="084E38C9" w14:textId="77777777" w:rsidR="00A16ADF"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3BE52972" w14:textId="77777777" w:rsidR="00A16ADF" w:rsidRDefault="00000000">
            <w:pPr>
              <w:spacing w:after="0"/>
              <w:ind w:left="135"/>
            </w:pPr>
            <w:r>
              <w:rPr>
                <w:rFonts w:ascii="Times New Roman" w:hAnsi="Times New Roman"/>
                <w:color w:val="000000"/>
                <w:sz w:val="24"/>
              </w:rPr>
              <w:t>Международное сотрудничество в охране природы. Глобальные проблемы человечества. Программа ООН и цели устойчивого развития. Всемирное насление ЮНЕСКО: природные и культурные объекты</w:t>
            </w:r>
          </w:p>
        </w:tc>
        <w:tc>
          <w:tcPr>
            <w:tcW w:w="802" w:type="dxa"/>
            <w:tcMar>
              <w:top w:w="50" w:type="dxa"/>
              <w:left w:w="100" w:type="dxa"/>
            </w:tcMar>
            <w:vAlign w:val="center"/>
          </w:tcPr>
          <w:p w14:paraId="6173DD9E" w14:textId="77777777" w:rsidR="00A16ADF"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509E31F" w14:textId="77777777" w:rsidR="00A16ADF" w:rsidRDefault="00A16ADF">
            <w:pPr>
              <w:spacing w:after="0"/>
              <w:ind w:left="135"/>
              <w:jc w:val="center"/>
            </w:pPr>
          </w:p>
        </w:tc>
        <w:tc>
          <w:tcPr>
            <w:tcW w:w="1598" w:type="dxa"/>
            <w:tcMar>
              <w:top w:w="50" w:type="dxa"/>
              <w:left w:w="100" w:type="dxa"/>
            </w:tcMar>
            <w:vAlign w:val="center"/>
          </w:tcPr>
          <w:p w14:paraId="575AE53E" w14:textId="77777777" w:rsidR="00A16ADF" w:rsidRDefault="00A16ADF">
            <w:pPr>
              <w:spacing w:after="0"/>
              <w:ind w:left="135"/>
              <w:jc w:val="center"/>
            </w:pPr>
          </w:p>
        </w:tc>
        <w:tc>
          <w:tcPr>
            <w:tcW w:w="1128" w:type="dxa"/>
            <w:tcMar>
              <w:top w:w="50" w:type="dxa"/>
              <w:left w:w="100" w:type="dxa"/>
            </w:tcMar>
            <w:vAlign w:val="center"/>
          </w:tcPr>
          <w:p w14:paraId="55195237" w14:textId="77777777" w:rsidR="00A16ADF" w:rsidRDefault="00A16ADF">
            <w:pPr>
              <w:spacing w:after="0"/>
              <w:ind w:left="135"/>
            </w:pPr>
          </w:p>
        </w:tc>
        <w:tc>
          <w:tcPr>
            <w:tcW w:w="1944" w:type="dxa"/>
            <w:tcMar>
              <w:top w:w="50" w:type="dxa"/>
              <w:left w:w="100" w:type="dxa"/>
            </w:tcMar>
            <w:vAlign w:val="center"/>
          </w:tcPr>
          <w:p w14:paraId="4773E7E3" w14:textId="77777777" w:rsidR="00A16ADF" w:rsidRDefault="00000000">
            <w:pPr>
              <w:spacing w:after="0"/>
              <w:ind w:left="135"/>
            </w:pPr>
            <w:hyperlink r:id="rId190">
              <w:r>
                <w:rPr>
                  <w:rFonts w:ascii="Times New Roman" w:hAnsi="Times New Roman"/>
                  <w:color w:val="0000FF"/>
                  <w:u w:val="single"/>
                </w:rPr>
                <w:t>https://m.edsoo.ru/L5X2U6V2G</w:t>
              </w:r>
            </w:hyperlink>
          </w:p>
        </w:tc>
      </w:tr>
      <w:tr w:rsidR="00A16ADF" w14:paraId="47639F9C" w14:textId="77777777">
        <w:trPr>
          <w:trHeight w:val="144"/>
          <w:tblCellSpacing w:w="20" w:type="nil"/>
        </w:trPr>
        <w:tc>
          <w:tcPr>
            <w:tcW w:w="0" w:type="auto"/>
            <w:gridSpan w:val="2"/>
            <w:tcMar>
              <w:top w:w="50" w:type="dxa"/>
              <w:left w:w="100" w:type="dxa"/>
            </w:tcMar>
            <w:vAlign w:val="center"/>
          </w:tcPr>
          <w:p w14:paraId="777E65E6"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14:paraId="47181520" w14:textId="77777777" w:rsidR="00A16ADF" w:rsidRDefault="00000000">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14:paraId="01EF4E1C" w14:textId="77777777" w:rsidR="00A16ADF" w:rsidRDefault="0000000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549447B6" w14:textId="77777777" w:rsidR="00A16ADF" w:rsidRDefault="0000000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578FEC28" w14:textId="77777777" w:rsidR="00A16ADF" w:rsidRDefault="00A16ADF"/>
        </w:tc>
      </w:tr>
    </w:tbl>
    <w:p w14:paraId="53EEFEC9" w14:textId="77777777" w:rsidR="00A16ADF" w:rsidRDefault="00A16ADF">
      <w:pPr>
        <w:sectPr w:rsidR="00A16ADF">
          <w:pgSz w:w="16383" w:h="11906" w:orient="landscape"/>
          <w:pgMar w:top="1134" w:right="850" w:bottom="1134" w:left="1701" w:header="720" w:footer="720" w:gutter="0"/>
          <w:cols w:space="720"/>
        </w:sectPr>
      </w:pPr>
    </w:p>
    <w:p w14:paraId="12B13A11" w14:textId="77777777" w:rsidR="00A16ADF"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834"/>
        <w:gridCol w:w="1068"/>
        <w:gridCol w:w="1841"/>
        <w:gridCol w:w="1910"/>
        <w:gridCol w:w="1347"/>
        <w:gridCol w:w="3265"/>
      </w:tblGrid>
      <w:tr w:rsidR="00A16ADF" w14:paraId="5ED1C0F4" w14:textId="77777777">
        <w:trPr>
          <w:trHeight w:val="144"/>
          <w:tblCellSpacing w:w="20" w:type="nil"/>
        </w:trPr>
        <w:tc>
          <w:tcPr>
            <w:tcW w:w="333" w:type="dxa"/>
            <w:vMerge w:val="restart"/>
            <w:tcMar>
              <w:top w:w="50" w:type="dxa"/>
              <w:left w:w="100" w:type="dxa"/>
            </w:tcMar>
            <w:vAlign w:val="center"/>
          </w:tcPr>
          <w:p w14:paraId="340D57DF" w14:textId="77777777" w:rsidR="00A16ADF" w:rsidRDefault="00000000">
            <w:pPr>
              <w:spacing w:after="0"/>
              <w:ind w:left="135"/>
            </w:pPr>
            <w:r>
              <w:rPr>
                <w:rFonts w:ascii="Times New Roman" w:hAnsi="Times New Roman"/>
                <w:b/>
                <w:color w:val="000000"/>
                <w:sz w:val="24"/>
              </w:rPr>
              <w:t xml:space="preserve">№ п/п </w:t>
            </w:r>
          </w:p>
          <w:p w14:paraId="7EF0DA9A" w14:textId="77777777" w:rsidR="00A16ADF" w:rsidRDefault="00A16ADF">
            <w:pPr>
              <w:spacing w:after="0"/>
              <w:ind w:left="135"/>
            </w:pPr>
          </w:p>
        </w:tc>
        <w:tc>
          <w:tcPr>
            <w:tcW w:w="3872" w:type="dxa"/>
            <w:vMerge w:val="restart"/>
            <w:tcMar>
              <w:top w:w="50" w:type="dxa"/>
              <w:left w:w="100" w:type="dxa"/>
            </w:tcMar>
            <w:vAlign w:val="center"/>
          </w:tcPr>
          <w:p w14:paraId="78FF48EB" w14:textId="77777777" w:rsidR="00A16ADF" w:rsidRDefault="00000000">
            <w:pPr>
              <w:spacing w:after="0"/>
              <w:ind w:left="135"/>
            </w:pPr>
            <w:r>
              <w:rPr>
                <w:rFonts w:ascii="Times New Roman" w:hAnsi="Times New Roman"/>
                <w:b/>
                <w:color w:val="000000"/>
                <w:sz w:val="24"/>
              </w:rPr>
              <w:t xml:space="preserve">Тема урока </w:t>
            </w:r>
          </w:p>
          <w:p w14:paraId="749D4CB0" w14:textId="77777777" w:rsidR="00A16ADF" w:rsidRDefault="00A16ADF">
            <w:pPr>
              <w:spacing w:after="0"/>
              <w:ind w:left="135"/>
            </w:pPr>
          </w:p>
        </w:tc>
        <w:tc>
          <w:tcPr>
            <w:tcW w:w="0" w:type="auto"/>
            <w:gridSpan w:val="3"/>
            <w:tcMar>
              <w:top w:w="50" w:type="dxa"/>
              <w:left w:w="100" w:type="dxa"/>
            </w:tcMar>
            <w:vAlign w:val="center"/>
          </w:tcPr>
          <w:p w14:paraId="5193FCBD" w14:textId="77777777" w:rsidR="00A16ADF" w:rsidRDefault="00000000">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3553C1CB" w14:textId="77777777" w:rsidR="00A16ADF" w:rsidRDefault="00000000">
            <w:pPr>
              <w:spacing w:after="0"/>
              <w:ind w:left="135"/>
            </w:pPr>
            <w:r>
              <w:rPr>
                <w:rFonts w:ascii="Times New Roman" w:hAnsi="Times New Roman"/>
                <w:b/>
                <w:color w:val="000000"/>
                <w:sz w:val="24"/>
              </w:rPr>
              <w:t xml:space="preserve">Дата изучения </w:t>
            </w:r>
          </w:p>
          <w:p w14:paraId="693E4822" w14:textId="77777777" w:rsidR="00A16ADF" w:rsidRDefault="00A16ADF">
            <w:pPr>
              <w:spacing w:after="0"/>
              <w:ind w:left="135"/>
            </w:pPr>
          </w:p>
        </w:tc>
        <w:tc>
          <w:tcPr>
            <w:tcW w:w="1889" w:type="dxa"/>
            <w:vMerge w:val="restart"/>
            <w:tcMar>
              <w:top w:w="50" w:type="dxa"/>
              <w:left w:w="100" w:type="dxa"/>
            </w:tcMar>
            <w:vAlign w:val="center"/>
          </w:tcPr>
          <w:p w14:paraId="156233D2"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36AAF3E" w14:textId="77777777" w:rsidR="00A16ADF" w:rsidRDefault="00A16ADF">
            <w:pPr>
              <w:spacing w:after="0"/>
              <w:ind w:left="135"/>
            </w:pPr>
          </w:p>
        </w:tc>
      </w:tr>
      <w:tr w:rsidR="00A16ADF" w14:paraId="4B994C47" w14:textId="77777777">
        <w:trPr>
          <w:trHeight w:val="144"/>
          <w:tblCellSpacing w:w="20" w:type="nil"/>
        </w:trPr>
        <w:tc>
          <w:tcPr>
            <w:tcW w:w="0" w:type="auto"/>
            <w:vMerge/>
            <w:tcBorders>
              <w:top w:val="nil"/>
            </w:tcBorders>
            <w:tcMar>
              <w:top w:w="50" w:type="dxa"/>
              <w:left w:w="100" w:type="dxa"/>
            </w:tcMar>
          </w:tcPr>
          <w:p w14:paraId="2FE42BFB" w14:textId="77777777" w:rsidR="00A16ADF" w:rsidRDefault="00A16ADF"/>
        </w:tc>
        <w:tc>
          <w:tcPr>
            <w:tcW w:w="0" w:type="auto"/>
            <w:vMerge/>
            <w:tcBorders>
              <w:top w:val="nil"/>
            </w:tcBorders>
            <w:tcMar>
              <w:top w:w="50" w:type="dxa"/>
              <w:left w:w="100" w:type="dxa"/>
            </w:tcMar>
          </w:tcPr>
          <w:p w14:paraId="5F77FFC4" w14:textId="77777777" w:rsidR="00A16ADF" w:rsidRDefault="00A16ADF"/>
        </w:tc>
        <w:tc>
          <w:tcPr>
            <w:tcW w:w="756" w:type="dxa"/>
            <w:tcMar>
              <w:top w:w="50" w:type="dxa"/>
              <w:left w:w="100" w:type="dxa"/>
            </w:tcMar>
            <w:vAlign w:val="center"/>
          </w:tcPr>
          <w:p w14:paraId="199BFC44" w14:textId="77777777" w:rsidR="00A16ADF" w:rsidRDefault="00000000">
            <w:pPr>
              <w:spacing w:after="0"/>
              <w:ind w:left="135"/>
            </w:pPr>
            <w:r>
              <w:rPr>
                <w:rFonts w:ascii="Times New Roman" w:hAnsi="Times New Roman"/>
                <w:b/>
                <w:color w:val="000000"/>
                <w:sz w:val="24"/>
              </w:rPr>
              <w:t xml:space="preserve">Всего </w:t>
            </w:r>
          </w:p>
          <w:p w14:paraId="10296C10" w14:textId="77777777" w:rsidR="00A16ADF" w:rsidRDefault="00A16ADF">
            <w:pPr>
              <w:spacing w:after="0"/>
              <w:ind w:left="135"/>
            </w:pPr>
          </w:p>
        </w:tc>
        <w:tc>
          <w:tcPr>
            <w:tcW w:w="1441" w:type="dxa"/>
            <w:tcMar>
              <w:top w:w="50" w:type="dxa"/>
              <w:left w:w="100" w:type="dxa"/>
            </w:tcMar>
            <w:vAlign w:val="center"/>
          </w:tcPr>
          <w:p w14:paraId="20234D7F" w14:textId="77777777" w:rsidR="00A16ADF" w:rsidRDefault="00000000">
            <w:pPr>
              <w:spacing w:after="0"/>
              <w:ind w:left="135"/>
            </w:pPr>
            <w:r>
              <w:rPr>
                <w:rFonts w:ascii="Times New Roman" w:hAnsi="Times New Roman"/>
                <w:b/>
                <w:color w:val="000000"/>
                <w:sz w:val="24"/>
              </w:rPr>
              <w:t xml:space="preserve">Контрольные работы </w:t>
            </w:r>
          </w:p>
          <w:p w14:paraId="0560D702" w14:textId="77777777" w:rsidR="00A16ADF" w:rsidRDefault="00A16ADF">
            <w:pPr>
              <w:spacing w:after="0"/>
              <w:ind w:left="135"/>
            </w:pPr>
          </w:p>
        </w:tc>
        <w:tc>
          <w:tcPr>
            <w:tcW w:w="1546" w:type="dxa"/>
            <w:tcMar>
              <w:top w:w="50" w:type="dxa"/>
              <w:left w:w="100" w:type="dxa"/>
            </w:tcMar>
            <w:vAlign w:val="center"/>
          </w:tcPr>
          <w:p w14:paraId="6F252158" w14:textId="77777777" w:rsidR="00A16ADF" w:rsidRDefault="00000000">
            <w:pPr>
              <w:spacing w:after="0"/>
              <w:ind w:left="135"/>
            </w:pPr>
            <w:r>
              <w:rPr>
                <w:rFonts w:ascii="Times New Roman" w:hAnsi="Times New Roman"/>
                <w:b/>
                <w:color w:val="000000"/>
                <w:sz w:val="24"/>
              </w:rPr>
              <w:t xml:space="preserve">Практические работы </w:t>
            </w:r>
          </w:p>
          <w:p w14:paraId="7E7D20F4" w14:textId="77777777" w:rsidR="00A16ADF" w:rsidRDefault="00A16ADF">
            <w:pPr>
              <w:spacing w:after="0"/>
              <w:ind w:left="135"/>
            </w:pPr>
          </w:p>
        </w:tc>
        <w:tc>
          <w:tcPr>
            <w:tcW w:w="0" w:type="auto"/>
            <w:vMerge/>
            <w:tcBorders>
              <w:top w:val="nil"/>
            </w:tcBorders>
            <w:tcMar>
              <w:top w:w="50" w:type="dxa"/>
              <w:left w:w="100" w:type="dxa"/>
            </w:tcMar>
          </w:tcPr>
          <w:p w14:paraId="216637BD" w14:textId="77777777" w:rsidR="00A16ADF" w:rsidRDefault="00A16ADF"/>
        </w:tc>
        <w:tc>
          <w:tcPr>
            <w:tcW w:w="0" w:type="auto"/>
            <w:vMerge/>
            <w:tcBorders>
              <w:top w:val="nil"/>
            </w:tcBorders>
            <w:tcMar>
              <w:top w:w="50" w:type="dxa"/>
              <w:left w:w="100" w:type="dxa"/>
            </w:tcMar>
          </w:tcPr>
          <w:p w14:paraId="69751451" w14:textId="77777777" w:rsidR="00A16ADF" w:rsidRDefault="00A16ADF"/>
        </w:tc>
      </w:tr>
      <w:tr w:rsidR="00A16ADF" w14:paraId="27592EC5" w14:textId="77777777">
        <w:trPr>
          <w:trHeight w:val="144"/>
          <w:tblCellSpacing w:w="20" w:type="nil"/>
        </w:trPr>
        <w:tc>
          <w:tcPr>
            <w:tcW w:w="333" w:type="dxa"/>
            <w:tcMar>
              <w:top w:w="50" w:type="dxa"/>
              <w:left w:w="100" w:type="dxa"/>
            </w:tcMar>
            <w:vAlign w:val="center"/>
          </w:tcPr>
          <w:p w14:paraId="53102C5D" w14:textId="77777777" w:rsidR="00A16ADF" w:rsidRDefault="00000000">
            <w:pPr>
              <w:spacing w:after="0"/>
            </w:pPr>
            <w:r>
              <w:rPr>
                <w:rFonts w:ascii="Times New Roman" w:hAnsi="Times New Roman"/>
                <w:color w:val="000000"/>
                <w:sz w:val="24"/>
              </w:rPr>
              <w:t>1</w:t>
            </w:r>
          </w:p>
        </w:tc>
        <w:tc>
          <w:tcPr>
            <w:tcW w:w="3872" w:type="dxa"/>
            <w:tcMar>
              <w:top w:w="50" w:type="dxa"/>
              <w:left w:w="100" w:type="dxa"/>
            </w:tcMar>
            <w:vAlign w:val="center"/>
          </w:tcPr>
          <w:p w14:paraId="2E82CD31" w14:textId="77777777" w:rsidR="00A16ADF" w:rsidRDefault="00000000">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756" w:type="dxa"/>
            <w:tcMar>
              <w:top w:w="50" w:type="dxa"/>
              <w:left w:w="100" w:type="dxa"/>
            </w:tcMar>
            <w:vAlign w:val="center"/>
          </w:tcPr>
          <w:p w14:paraId="6B06AFBC"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A909E74" w14:textId="77777777" w:rsidR="00A16ADF" w:rsidRDefault="00A16ADF">
            <w:pPr>
              <w:spacing w:after="0"/>
              <w:ind w:left="135"/>
              <w:jc w:val="center"/>
            </w:pPr>
          </w:p>
        </w:tc>
        <w:tc>
          <w:tcPr>
            <w:tcW w:w="1546" w:type="dxa"/>
            <w:tcMar>
              <w:top w:w="50" w:type="dxa"/>
              <w:left w:w="100" w:type="dxa"/>
            </w:tcMar>
            <w:vAlign w:val="center"/>
          </w:tcPr>
          <w:p w14:paraId="191BBC5B" w14:textId="77777777" w:rsidR="00A16ADF" w:rsidRDefault="00A16ADF">
            <w:pPr>
              <w:spacing w:after="0"/>
              <w:ind w:left="135"/>
              <w:jc w:val="center"/>
            </w:pPr>
          </w:p>
        </w:tc>
        <w:tc>
          <w:tcPr>
            <w:tcW w:w="1085" w:type="dxa"/>
            <w:tcMar>
              <w:top w:w="50" w:type="dxa"/>
              <w:left w:w="100" w:type="dxa"/>
            </w:tcMar>
            <w:vAlign w:val="center"/>
          </w:tcPr>
          <w:p w14:paraId="5815BE68" w14:textId="77777777" w:rsidR="00A16ADF" w:rsidRDefault="00A16ADF">
            <w:pPr>
              <w:spacing w:after="0"/>
              <w:ind w:left="135"/>
            </w:pPr>
          </w:p>
        </w:tc>
        <w:tc>
          <w:tcPr>
            <w:tcW w:w="1889" w:type="dxa"/>
            <w:tcMar>
              <w:top w:w="50" w:type="dxa"/>
              <w:left w:w="100" w:type="dxa"/>
            </w:tcMar>
            <w:vAlign w:val="center"/>
          </w:tcPr>
          <w:p w14:paraId="55368355" w14:textId="77777777" w:rsidR="00A16ADF" w:rsidRDefault="00000000">
            <w:pPr>
              <w:spacing w:after="0"/>
              <w:ind w:left="135"/>
            </w:pPr>
            <w:hyperlink r:id="rId191">
              <w:r>
                <w:rPr>
                  <w:rFonts w:ascii="Times New Roman" w:hAnsi="Times New Roman"/>
                  <w:color w:val="0000FF"/>
                  <w:u w:val="single"/>
                </w:rPr>
                <w:t>https://m.edsoo.ru/C9B5Z3N3H</w:t>
              </w:r>
            </w:hyperlink>
          </w:p>
        </w:tc>
      </w:tr>
      <w:tr w:rsidR="00A16ADF" w14:paraId="6DC0564F" w14:textId="77777777">
        <w:trPr>
          <w:trHeight w:val="144"/>
          <w:tblCellSpacing w:w="20" w:type="nil"/>
        </w:trPr>
        <w:tc>
          <w:tcPr>
            <w:tcW w:w="333" w:type="dxa"/>
            <w:tcMar>
              <w:top w:w="50" w:type="dxa"/>
              <w:left w:w="100" w:type="dxa"/>
            </w:tcMar>
            <w:vAlign w:val="center"/>
          </w:tcPr>
          <w:p w14:paraId="2363FBB5" w14:textId="77777777" w:rsidR="00A16ADF" w:rsidRDefault="00000000">
            <w:pPr>
              <w:spacing w:after="0"/>
            </w:pPr>
            <w:r>
              <w:rPr>
                <w:rFonts w:ascii="Times New Roman" w:hAnsi="Times New Roman"/>
                <w:color w:val="000000"/>
                <w:sz w:val="24"/>
              </w:rPr>
              <w:t>2</w:t>
            </w:r>
          </w:p>
        </w:tc>
        <w:tc>
          <w:tcPr>
            <w:tcW w:w="3872" w:type="dxa"/>
            <w:tcMar>
              <w:top w:w="50" w:type="dxa"/>
              <w:left w:w="100" w:type="dxa"/>
            </w:tcMar>
            <w:vAlign w:val="center"/>
          </w:tcPr>
          <w:p w14:paraId="4DBC14D0" w14:textId="77777777" w:rsidR="00A16ADF" w:rsidRDefault="00000000">
            <w:pPr>
              <w:spacing w:after="0"/>
              <w:ind w:left="135"/>
            </w:pPr>
            <w:r>
              <w:rPr>
                <w:rFonts w:ascii="Times New Roman" w:hAnsi="Times New Roman"/>
                <w:color w:val="000000"/>
                <w:sz w:val="24"/>
              </w:rPr>
              <w:t>Расширение территории России в XVI—XIX вв. Русские первопроходцы</w:t>
            </w:r>
          </w:p>
        </w:tc>
        <w:tc>
          <w:tcPr>
            <w:tcW w:w="756" w:type="dxa"/>
            <w:tcMar>
              <w:top w:w="50" w:type="dxa"/>
              <w:left w:w="100" w:type="dxa"/>
            </w:tcMar>
            <w:vAlign w:val="center"/>
          </w:tcPr>
          <w:p w14:paraId="43774308"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1537115" w14:textId="77777777" w:rsidR="00A16ADF" w:rsidRDefault="00A16ADF">
            <w:pPr>
              <w:spacing w:after="0"/>
              <w:ind w:left="135"/>
              <w:jc w:val="center"/>
            </w:pPr>
          </w:p>
        </w:tc>
        <w:tc>
          <w:tcPr>
            <w:tcW w:w="1546" w:type="dxa"/>
            <w:tcMar>
              <w:top w:w="50" w:type="dxa"/>
              <w:left w:w="100" w:type="dxa"/>
            </w:tcMar>
            <w:vAlign w:val="center"/>
          </w:tcPr>
          <w:p w14:paraId="0926110B" w14:textId="77777777" w:rsidR="00A16ADF" w:rsidRDefault="00A16ADF">
            <w:pPr>
              <w:spacing w:after="0"/>
              <w:ind w:left="135"/>
              <w:jc w:val="center"/>
            </w:pPr>
          </w:p>
        </w:tc>
        <w:tc>
          <w:tcPr>
            <w:tcW w:w="1085" w:type="dxa"/>
            <w:tcMar>
              <w:top w:w="50" w:type="dxa"/>
              <w:left w:w="100" w:type="dxa"/>
            </w:tcMar>
            <w:vAlign w:val="center"/>
          </w:tcPr>
          <w:p w14:paraId="14688161" w14:textId="77777777" w:rsidR="00A16ADF" w:rsidRDefault="00A16ADF">
            <w:pPr>
              <w:spacing w:after="0"/>
              <w:ind w:left="135"/>
            </w:pPr>
          </w:p>
        </w:tc>
        <w:tc>
          <w:tcPr>
            <w:tcW w:w="1889" w:type="dxa"/>
            <w:tcMar>
              <w:top w:w="50" w:type="dxa"/>
              <w:left w:w="100" w:type="dxa"/>
            </w:tcMar>
            <w:vAlign w:val="center"/>
          </w:tcPr>
          <w:p w14:paraId="08382A6D" w14:textId="77777777" w:rsidR="00A16ADF" w:rsidRDefault="00000000">
            <w:pPr>
              <w:spacing w:after="0"/>
              <w:ind w:left="135"/>
            </w:pPr>
            <w:hyperlink r:id="rId192">
              <w:r>
                <w:rPr>
                  <w:rFonts w:ascii="Times New Roman" w:hAnsi="Times New Roman"/>
                  <w:color w:val="0000FF"/>
                  <w:u w:val="single"/>
                </w:rPr>
                <w:t>https://m.edsoo.ru/C8P8Q2N9V</w:t>
              </w:r>
            </w:hyperlink>
          </w:p>
        </w:tc>
      </w:tr>
      <w:tr w:rsidR="00A16ADF" w14:paraId="6DA037A7" w14:textId="77777777">
        <w:trPr>
          <w:trHeight w:val="144"/>
          <w:tblCellSpacing w:w="20" w:type="nil"/>
        </w:trPr>
        <w:tc>
          <w:tcPr>
            <w:tcW w:w="333" w:type="dxa"/>
            <w:tcMar>
              <w:top w:w="50" w:type="dxa"/>
              <w:left w:w="100" w:type="dxa"/>
            </w:tcMar>
            <w:vAlign w:val="center"/>
          </w:tcPr>
          <w:p w14:paraId="06BC162E" w14:textId="77777777" w:rsidR="00A16ADF" w:rsidRDefault="00000000">
            <w:pPr>
              <w:spacing w:after="0"/>
            </w:pPr>
            <w:r>
              <w:rPr>
                <w:rFonts w:ascii="Times New Roman" w:hAnsi="Times New Roman"/>
                <w:color w:val="000000"/>
                <w:sz w:val="24"/>
              </w:rPr>
              <w:t>3</w:t>
            </w:r>
          </w:p>
        </w:tc>
        <w:tc>
          <w:tcPr>
            <w:tcW w:w="3872" w:type="dxa"/>
            <w:tcMar>
              <w:top w:w="50" w:type="dxa"/>
              <w:left w:w="100" w:type="dxa"/>
            </w:tcMar>
            <w:vAlign w:val="center"/>
          </w:tcPr>
          <w:p w14:paraId="78AB9163" w14:textId="77777777" w:rsidR="00A16ADF" w:rsidRDefault="00000000">
            <w:pPr>
              <w:spacing w:after="0"/>
              <w:ind w:left="135"/>
            </w:pPr>
            <w:r>
              <w:rPr>
                <w:rFonts w:ascii="Times New Roman" w:hAnsi="Times New Roman"/>
                <w:color w:val="000000"/>
                <w:sz w:val="24"/>
              </w:rPr>
              <w:t>Изменения внешних границ России в ХХ в.</w:t>
            </w:r>
          </w:p>
        </w:tc>
        <w:tc>
          <w:tcPr>
            <w:tcW w:w="756" w:type="dxa"/>
            <w:tcMar>
              <w:top w:w="50" w:type="dxa"/>
              <w:left w:w="100" w:type="dxa"/>
            </w:tcMar>
            <w:vAlign w:val="center"/>
          </w:tcPr>
          <w:p w14:paraId="68F58962"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EA46FB6" w14:textId="77777777" w:rsidR="00A16ADF" w:rsidRDefault="00A16ADF">
            <w:pPr>
              <w:spacing w:after="0"/>
              <w:ind w:left="135"/>
              <w:jc w:val="center"/>
            </w:pPr>
          </w:p>
        </w:tc>
        <w:tc>
          <w:tcPr>
            <w:tcW w:w="1546" w:type="dxa"/>
            <w:tcMar>
              <w:top w:w="50" w:type="dxa"/>
              <w:left w:w="100" w:type="dxa"/>
            </w:tcMar>
            <w:vAlign w:val="center"/>
          </w:tcPr>
          <w:p w14:paraId="755E5D4D" w14:textId="77777777" w:rsidR="00A16ADF" w:rsidRDefault="00A16ADF">
            <w:pPr>
              <w:spacing w:after="0"/>
              <w:ind w:left="135"/>
              <w:jc w:val="center"/>
            </w:pPr>
          </w:p>
        </w:tc>
        <w:tc>
          <w:tcPr>
            <w:tcW w:w="1085" w:type="dxa"/>
            <w:tcMar>
              <w:top w:w="50" w:type="dxa"/>
              <w:left w:w="100" w:type="dxa"/>
            </w:tcMar>
            <w:vAlign w:val="center"/>
          </w:tcPr>
          <w:p w14:paraId="402E380D" w14:textId="77777777" w:rsidR="00A16ADF" w:rsidRDefault="00A16ADF">
            <w:pPr>
              <w:spacing w:after="0"/>
              <w:ind w:left="135"/>
            </w:pPr>
          </w:p>
        </w:tc>
        <w:tc>
          <w:tcPr>
            <w:tcW w:w="1889" w:type="dxa"/>
            <w:tcMar>
              <w:top w:w="50" w:type="dxa"/>
              <w:left w:w="100" w:type="dxa"/>
            </w:tcMar>
            <w:vAlign w:val="center"/>
          </w:tcPr>
          <w:p w14:paraId="482925E9" w14:textId="77777777" w:rsidR="00A16ADF" w:rsidRDefault="00000000">
            <w:pPr>
              <w:spacing w:after="0"/>
              <w:ind w:left="135"/>
            </w:pPr>
            <w:hyperlink r:id="rId193">
              <w:r>
                <w:rPr>
                  <w:rFonts w:ascii="Times New Roman" w:hAnsi="Times New Roman"/>
                  <w:color w:val="0000FF"/>
                  <w:u w:val="single"/>
                </w:rPr>
                <w:t>https://m.edsoo.ru/A2O0B1X4Y</w:t>
              </w:r>
            </w:hyperlink>
          </w:p>
        </w:tc>
      </w:tr>
      <w:tr w:rsidR="00A16ADF" w14:paraId="5F3FBEB9" w14:textId="77777777">
        <w:trPr>
          <w:trHeight w:val="144"/>
          <w:tblCellSpacing w:w="20" w:type="nil"/>
        </w:trPr>
        <w:tc>
          <w:tcPr>
            <w:tcW w:w="333" w:type="dxa"/>
            <w:tcMar>
              <w:top w:w="50" w:type="dxa"/>
              <w:left w:w="100" w:type="dxa"/>
            </w:tcMar>
            <w:vAlign w:val="center"/>
          </w:tcPr>
          <w:p w14:paraId="368403F8" w14:textId="77777777" w:rsidR="00A16ADF" w:rsidRDefault="00000000">
            <w:pPr>
              <w:spacing w:after="0"/>
            </w:pPr>
            <w:r>
              <w:rPr>
                <w:rFonts w:ascii="Times New Roman" w:hAnsi="Times New Roman"/>
                <w:color w:val="000000"/>
                <w:sz w:val="24"/>
              </w:rPr>
              <w:t>4</w:t>
            </w:r>
          </w:p>
        </w:tc>
        <w:tc>
          <w:tcPr>
            <w:tcW w:w="3872" w:type="dxa"/>
            <w:tcMar>
              <w:top w:w="50" w:type="dxa"/>
              <w:left w:w="100" w:type="dxa"/>
            </w:tcMar>
            <w:vAlign w:val="center"/>
          </w:tcPr>
          <w:p w14:paraId="01991624" w14:textId="77777777" w:rsidR="00A16ADF" w:rsidRDefault="00000000">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68F31CC5"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1A3AC86" w14:textId="77777777" w:rsidR="00A16ADF" w:rsidRDefault="00A16ADF">
            <w:pPr>
              <w:spacing w:after="0"/>
              <w:ind w:left="135"/>
              <w:jc w:val="center"/>
            </w:pPr>
          </w:p>
        </w:tc>
        <w:tc>
          <w:tcPr>
            <w:tcW w:w="1546" w:type="dxa"/>
            <w:tcMar>
              <w:top w:w="50" w:type="dxa"/>
              <w:left w:w="100" w:type="dxa"/>
            </w:tcMar>
            <w:vAlign w:val="center"/>
          </w:tcPr>
          <w:p w14:paraId="0F1E78C2"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F0B696B" w14:textId="77777777" w:rsidR="00A16ADF" w:rsidRDefault="00A16ADF">
            <w:pPr>
              <w:spacing w:after="0"/>
              <w:ind w:left="135"/>
            </w:pPr>
          </w:p>
        </w:tc>
        <w:tc>
          <w:tcPr>
            <w:tcW w:w="1889" w:type="dxa"/>
            <w:tcMar>
              <w:top w:w="50" w:type="dxa"/>
              <w:left w:w="100" w:type="dxa"/>
            </w:tcMar>
            <w:vAlign w:val="center"/>
          </w:tcPr>
          <w:p w14:paraId="13D7F787" w14:textId="77777777" w:rsidR="00A16ADF" w:rsidRDefault="00000000">
            <w:pPr>
              <w:spacing w:after="0"/>
              <w:ind w:left="135"/>
            </w:pPr>
            <w:hyperlink r:id="rId194">
              <w:r>
                <w:rPr>
                  <w:rFonts w:ascii="Times New Roman" w:hAnsi="Times New Roman"/>
                  <w:color w:val="0000FF"/>
                  <w:u w:val="single"/>
                </w:rPr>
                <w:t>https://m.edsoo.ru/F2N3E5B9O</w:t>
              </w:r>
            </w:hyperlink>
          </w:p>
        </w:tc>
      </w:tr>
      <w:tr w:rsidR="00A16ADF" w14:paraId="050BA1DC" w14:textId="77777777">
        <w:trPr>
          <w:trHeight w:val="144"/>
          <w:tblCellSpacing w:w="20" w:type="nil"/>
        </w:trPr>
        <w:tc>
          <w:tcPr>
            <w:tcW w:w="333" w:type="dxa"/>
            <w:tcMar>
              <w:top w:w="50" w:type="dxa"/>
              <w:left w:w="100" w:type="dxa"/>
            </w:tcMar>
            <w:vAlign w:val="center"/>
          </w:tcPr>
          <w:p w14:paraId="2B84A064" w14:textId="77777777" w:rsidR="00A16ADF" w:rsidRDefault="00000000">
            <w:pPr>
              <w:spacing w:after="0"/>
            </w:pPr>
            <w:r>
              <w:rPr>
                <w:rFonts w:ascii="Times New Roman" w:hAnsi="Times New Roman"/>
                <w:color w:val="000000"/>
                <w:sz w:val="24"/>
              </w:rPr>
              <w:t>5</w:t>
            </w:r>
          </w:p>
        </w:tc>
        <w:tc>
          <w:tcPr>
            <w:tcW w:w="3872" w:type="dxa"/>
            <w:tcMar>
              <w:top w:w="50" w:type="dxa"/>
              <w:left w:w="100" w:type="dxa"/>
            </w:tcMar>
            <w:vAlign w:val="center"/>
          </w:tcPr>
          <w:p w14:paraId="1A09E65C" w14:textId="77777777" w:rsidR="00A16ADF" w:rsidRDefault="00000000">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08D71C9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F704CB5" w14:textId="77777777" w:rsidR="00A16ADF" w:rsidRDefault="00A16ADF">
            <w:pPr>
              <w:spacing w:after="0"/>
              <w:ind w:left="135"/>
              <w:jc w:val="center"/>
            </w:pPr>
          </w:p>
        </w:tc>
        <w:tc>
          <w:tcPr>
            <w:tcW w:w="1546" w:type="dxa"/>
            <w:tcMar>
              <w:top w:w="50" w:type="dxa"/>
              <w:left w:w="100" w:type="dxa"/>
            </w:tcMar>
            <w:vAlign w:val="center"/>
          </w:tcPr>
          <w:p w14:paraId="523B87A8" w14:textId="77777777" w:rsidR="00A16ADF" w:rsidRDefault="00A16ADF">
            <w:pPr>
              <w:spacing w:after="0"/>
              <w:ind w:left="135"/>
              <w:jc w:val="center"/>
            </w:pPr>
          </w:p>
        </w:tc>
        <w:tc>
          <w:tcPr>
            <w:tcW w:w="1085" w:type="dxa"/>
            <w:tcMar>
              <w:top w:w="50" w:type="dxa"/>
              <w:left w:w="100" w:type="dxa"/>
            </w:tcMar>
            <w:vAlign w:val="center"/>
          </w:tcPr>
          <w:p w14:paraId="50D011F2" w14:textId="77777777" w:rsidR="00A16ADF" w:rsidRDefault="00A16ADF">
            <w:pPr>
              <w:spacing w:after="0"/>
              <w:ind w:left="135"/>
            </w:pPr>
          </w:p>
        </w:tc>
        <w:tc>
          <w:tcPr>
            <w:tcW w:w="1889" w:type="dxa"/>
            <w:tcMar>
              <w:top w:w="50" w:type="dxa"/>
              <w:left w:w="100" w:type="dxa"/>
            </w:tcMar>
            <w:vAlign w:val="center"/>
          </w:tcPr>
          <w:p w14:paraId="594D498E" w14:textId="77777777" w:rsidR="00A16ADF" w:rsidRDefault="00000000">
            <w:pPr>
              <w:spacing w:after="0"/>
              <w:ind w:left="135"/>
            </w:pPr>
            <w:hyperlink r:id="rId195">
              <w:r>
                <w:rPr>
                  <w:rFonts w:ascii="Times New Roman" w:hAnsi="Times New Roman"/>
                  <w:color w:val="0000FF"/>
                  <w:u w:val="single"/>
                </w:rPr>
                <w:t>https://m.edsoo.ru/N8Y8L7P4Q</w:t>
              </w:r>
            </w:hyperlink>
          </w:p>
        </w:tc>
      </w:tr>
      <w:tr w:rsidR="00A16ADF" w14:paraId="362D7CAD" w14:textId="77777777">
        <w:trPr>
          <w:trHeight w:val="144"/>
          <w:tblCellSpacing w:w="20" w:type="nil"/>
        </w:trPr>
        <w:tc>
          <w:tcPr>
            <w:tcW w:w="333" w:type="dxa"/>
            <w:tcMar>
              <w:top w:w="50" w:type="dxa"/>
              <w:left w:w="100" w:type="dxa"/>
            </w:tcMar>
            <w:vAlign w:val="center"/>
          </w:tcPr>
          <w:p w14:paraId="2A4D1D29" w14:textId="77777777" w:rsidR="00A16ADF" w:rsidRDefault="00000000">
            <w:pPr>
              <w:spacing w:after="0"/>
            </w:pPr>
            <w:r>
              <w:rPr>
                <w:rFonts w:ascii="Times New Roman" w:hAnsi="Times New Roman"/>
                <w:color w:val="000000"/>
                <w:sz w:val="24"/>
              </w:rPr>
              <w:t>6</w:t>
            </w:r>
          </w:p>
        </w:tc>
        <w:tc>
          <w:tcPr>
            <w:tcW w:w="3872" w:type="dxa"/>
            <w:tcMar>
              <w:top w:w="50" w:type="dxa"/>
              <w:left w:w="100" w:type="dxa"/>
            </w:tcMar>
            <w:vAlign w:val="center"/>
          </w:tcPr>
          <w:p w14:paraId="6B647620" w14:textId="77777777" w:rsidR="00A16ADF" w:rsidRDefault="00000000">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756" w:type="dxa"/>
            <w:tcMar>
              <w:top w:w="50" w:type="dxa"/>
              <w:left w:w="100" w:type="dxa"/>
            </w:tcMar>
            <w:vAlign w:val="center"/>
          </w:tcPr>
          <w:p w14:paraId="0814875D"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699B741" w14:textId="77777777" w:rsidR="00A16ADF" w:rsidRDefault="00A16ADF">
            <w:pPr>
              <w:spacing w:after="0"/>
              <w:ind w:left="135"/>
              <w:jc w:val="center"/>
            </w:pPr>
          </w:p>
        </w:tc>
        <w:tc>
          <w:tcPr>
            <w:tcW w:w="1546" w:type="dxa"/>
            <w:tcMar>
              <w:top w:w="50" w:type="dxa"/>
              <w:left w:w="100" w:type="dxa"/>
            </w:tcMar>
            <w:vAlign w:val="center"/>
          </w:tcPr>
          <w:p w14:paraId="2218027F" w14:textId="77777777" w:rsidR="00A16ADF" w:rsidRDefault="00A16ADF">
            <w:pPr>
              <w:spacing w:after="0"/>
              <w:ind w:left="135"/>
              <w:jc w:val="center"/>
            </w:pPr>
          </w:p>
        </w:tc>
        <w:tc>
          <w:tcPr>
            <w:tcW w:w="1085" w:type="dxa"/>
            <w:tcMar>
              <w:top w:w="50" w:type="dxa"/>
              <w:left w:w="100" w:type="dxa"/>
            </w:tcMar>
            <w:vAlign w:val="center"/>
          </w:tcPr>
          <w:p w14:paraId="0E24795D" w14:textId="77777777" w:rsidR="00A16ADF" w:rsidRDefault="00A16ADF">
            <w:pPr>
              <w:spacing w:after="0"/>
              <w:ind w:left="135"/>
            </w:pPr>
          </w:p>
        </w:tc>
        <w:tc>
          <w:tcPr>
            <w:tcW w:w="1889" w:type="dxa"/>
            <w:tcMar>
              <w:top w:w="50" w:type="dxa"/>
              <w:left w:w="100" w:type="dxa"/>
            </w:tcMar>
            <w:vAlign w:val="center"/>
          </w:tcPr>
          <w:p w14:paraId="2850933E" w14:textId="77777777" w:rsidR="00A16ADF" w:rsidRDefault="00000000">
            <w:pPr>
              <w:spacing w:after="0"/>
              <w:ind w:left="135"/>
            </w:pPr>
            <w:hyperlink r:id="rId196">
              <w:r>
                <w:rPr>
                  <w:rFonts w:ascii="Times New Roman" w:hAnsi="Times New Roman"/>
                  <w:color w:val="0000FF"/>
                  <w:u w:val="single"/>
                </w:rPr>
                <w:t>https://m.edsoo.ru/F1R5C5Y5P</w:t>
              </w:r>
            </w:hyperlink>
          </w:p>
        </w:tc>
      </w:tr>
      <w:tr w:rsidR="00A16ADF" w14:paraId="5A07C551" w14:textId="77777777">
        <w:trPr>
          <w:trHeight w:val="144"/>
          <w:tblCellSpacing w:w="20" w:type="nil"/>
        </w:trPr>
        <w:tc>
          <w:tcPr>
            <w:tcW w:w="333" w:type="dxa"/>
            <w:tcMar>
              <w:top w:w="50" w:type="dxa"/>
              <w:left w:w="100" w:type="dxa"/>
            </w:tcMar>
            <w:vAlign w:val="center"/>
          </w:tcPr>
          <w:p w14:paraId="0A14D9CF" w14:textId="77777777" w:rsidR="00A16ADF" w:rsidRDefault="00000000">
            <w:pPr>
              <w:spacing w:after="0"/>
            </w:pPr>
            <w:r>
              <w:rPr>
                <w:rFonts w:ascii="Times New Roman" w:hAnsi="Times New Roman"/>
                <w:color w:val="000000"/>
                <w:sz w:val="24"/>
              </w:rPr>
              <w:lastRenderedPageBreak/>
              <w:t>7</w:t>
            </w:r>
          </w:p>
        </w:tc>
        <w:tc>
          <w:tcPr>
            <w:tcW w:w="3872" w:type="dxa"/>
            <w:tcMar>
              <w:top w:w="50" w:type="dxa"/>
              <w:left w:w="100" w:type="dxa"/>
            </w:tcMar>
            <w:vAlign w:val="center"/>
          </w:tcPr>
          <w:p w14:paraId="5CF48F52" w14:textId="77777777" w:rsidR="00A16ADF" w:rsidRDefault="00000000">
            <w:pPr>
              <w:spacing w:after="0"/>
              <w:ind w:left="135"/>
            </w:pPr>
            <w:r>
              <w:rPr>
                <w:rFonts w:ascii="Times New Roman" w:hAnsi="Times New Roman"/>
                <w:color w:val="000000"/>
                <w:sz w:val="24"/>
              </w:rPr>
              <w:t>Россия на карте часовых поясов мира. Карта часовых зон России</w:t>
            </w:r>
          </w:p>
        </w:tc>
        <w:tc>
          <w:tcPr>
            <w:tcW w:w="756" w:type="dxa"/>
            <w:tcMar>
              <w:top w:w="50" w:type="dxa"/>
              <w:left w:w="100" w:type="dxa"/>
            </w:tcMar>
            <w:vAlign w:val="center"/>
          </w:tcPr>
          <w:p w14:paraId="2D2B34AD"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909C4C" w14:textId="77777777" w:rsidR="00A16ADF" w:rsidRDefault="00A16ADF">
            <w:pPr>
              <w:spacing w:after="0"/>
              <w:ind w:left="135"/>
              <w:jc w:val="center"/>
            </w:pPr>
          </w:p>
        </w:tc>
        <w:tc>
          <w:tcPr>
            <w:tcW w:w="1546" w:type="dxa"/>
            <w:tcMar>
              <w:top w:w="50" w:type="dxa"/>
              <w:left w:w="100" w:type="dxa"/>
            </w:tcMar>
            <w:vAlign w:val="center"/>
          </w:tcPr>
          <w:p w14:paraId="5FC90C70" w14:textId="77777777" w:rsidR="00A16ADF" w:rsidRDefault="00A16ADF">
            <w:pPr>
              <w:spacing w:after="0"/>
              <w:ind w:left="135"/>
              <w:jc w:val="center"/>
            </w:pPr>
          </w:p>
        </w:tc>
        <w:tc>
          <w:tcPr>
            <w:tcW w:w="1085" w:type="dxa"/>
            <w:tcMar>
              <w:top w:w="50" w:type="dxa"/>
              <w:left w:w="100" w:type="dxa"/>
            </w:tcMar>
            <w:vAlign w:val="center"/>
          </w:tcPr>
          <w:p w14:paraId="3EEF1634" w14:textId="77777777" w:rsidR="00A16ADF" w:rsidRDefault="00A16ADF">
            <w:pPr>
              <w:spacing w:after="0"/>
              <w:ind w:left="135"/>
            </w:pPr>
          </w:p>
        </w:tc>
        <w:tc>
          <w:tcPr>
            <w:tcW w:w="1889" w:type="dxa"/>
            <w:tcMar>
              <w:top w:w="50" w:type="dxa"/>
              <w:left w:w="100" w:type="dxa"/>
            </w:tcMar>
            <w:vAlign w:val="center"/>
          </w:tcPr>
          <w:p w14:paraId="7533A9D8" w14:textId="77777777" w:rsidR="00A16ADF" w:rsidRDefault="00000000">
            <w:pPr>
              <w:spacing w:after="0"/>
              <w:ind w:left="135"/>
            </w:pPr>
            <w:hyperlink r:id="rId197">
              <w:r>
                <w:rPr>
                  <w:rFonts w:ascii="Times New Roman" w:hAnsi="Times New Roman"/>
                  <w:color w:val="0000FF"/>
                  <w:u w:val="single"/>
                </w:rPr>
                <w:t>https://m.edsoo.ru/H9N1F2L1A</w:t>
              </w:r>
            </w:hyperlink>
          </w:p>
        </w:tc>
      </w:tr>
      <w:tr w:rsidR="00A16ADF" w14:paraId="57DD6012" w14:textId="77777777">
        <w:trPr>
          <w:trHeight w:val="144"/>
          <w:tblCellSpacing w:w="20" w:type="nil"/>
        </w:trPr>
        <w:tc>
          <w:tcPr>
            <w:tcW w:w="333" w:type="dxa"/>
            <w:tcMar>
              <w:top w:w="50" w:type="dxa"/>
              <w:left w:w="100" w:type="dxa"/>
            </w:tcMar>
            <w:vAlign w:val="center"/>
          </w:tcPr>
          <w:p w14:paraId="7729AC62" w14:textId="77777777" w:rsidR="00A16ADF" w:rsidRDefault="00000000">
            <w:pPr>
              <w:spacing w:after="0"/>
            </w:pPr>
            <w:r>
              <w:rPr>
                <w:rFonts w:ascii="Times New Roman" w:hAnsi="Times New Roman"/>
                <w:color w:val="000000"/>
                <w:sz w:val="24"/>
              </w:rPr>
              <w:t>8</w:t>
            </w:r>
          </w:p>
        </w:tc>
        <w:tc>
          <w:tcPr>
            <w:tcW w:w="3872" w:type="dxa"/>
            <w:tcMar>
              <w:top w:w="50" w:type="dxa"/>
              <w:left w:w="100" w:type="dxa"/>
            </w:tcMar>
            <w:vAlign w:val="center"/>
          </w:tcPr>
          <w:p w14:paraId="14C72464" w14:textId="77777777" w:rsidR="00A16ADF" w:rsidRDefault="00000000">
            <w:pPr>
              <w:spacing w:after="0"/>
              <w:ind w:left="135"/>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36CBBC50"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1041471" w14:textId="77777777" w:rsidR="00A16ADF" w:rsidRDefault="00A16ADF">
            <w:pPr>
              <w:spacing w:after="0"/>
              <w:ind w:left="135"/>
              <w:jc w:val="center"/>
            </w:pPr>
          </w:p>
        </w:tc>
        <w:tc>
          <w:tcPr>
            <w:tcW w:w="1546" w:type="dxa"/>
            <w:tcMar>
              <w:top w:w="50" w:type="dxa"/>
              <w:left w:w="100" w:type="dxa"/>
            </w:tcMar>
            <w:vAlign w:val="center"/>
          </w:tcPr>
          <w:p w14:paraId="5491028C" w14:textId="77777777" w:rsidR="00A16ADF"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5A1BAA58" w14:textId="77777777" w:rsidR="00A16ADF" w:rsidRDefault="00A16ADF">
            <w:pPr>
              <w:spacing w:after="0"/>
              <w:ind w:left="135"/>
            </w:pPr>
          </w:p>
        </w:tc>
        <w:tc>
          <w:tcPr>
            <w:tcW w:w="1889" w:type="dxa"/>
            <w:tcMar>
              <w:top w:w="50" w:type="dxa"/>
              <w:left w:w="100" w:type="dxa"/>
            </w:tcMar>
            <w:vAlign w:val="center"/>
          </w:tcPr>
          <w:p w14:paraId="7262EAFA" w14:textId="77777777" w:rsidR="00A16ADF" w:rsidRDefault="00000000">
            <w:pPr>
              <w:spacing w:after="0"/>
              <w:ind w:left="135"/>
            </w:pPr>
            <w:hyperlink r:id="rId198">
              <w:r>
                <w:rPr>
                  <w:rFonts w:ascii="Times New Roman" w:hAnsi="Times New Roman"/>
                  <w:color w:val="0000FF"/>
                  <w:u w:val="single"/>
                </w:rPr>
                <w:t>https://m.edsoo.ru/X9C5J3N7H</w:t>
              </w:r>
            </w:hyperlink>
          </w:p>
        </w:tc>
      </w:tr>
      <w:tr w:rsidR="00A16ADF" w14:paraId="40CF775F" w14:textId="77777777">
        <w:trPr>
          <w:trHeight w:val="144"/>
          <w:tblCellSpacing w:w="20" w:type="nil"/>
        </w:trPr>
        <w:tc>
          <w:tcPr>
            <w:tcW w:w="333" w:type="dxa"/>
            <w:tcMar>
              <w:top w:w="50" w:type="dxa"/>
              <w:left w:w="100" w:type="dxa"/>
            </w:tcMar>
            <w:vAlign w:val="center"/>
          </w:tcPr>
          <w:p w14:paraId="62BB7811" w14:textId="77777777" w:rsidR="00A16ADF" w:rsidRDefault="00000000">
            <w:pPr>
              <w:spacing w:after="0"/>
            </w:pPr>
            <w:r>
              <w:rPr>
                <w:rFonts w:ascii="Times New Roman" w:hAnsi="Times New Roman"/>
                <w:color w:val="000000"/>
                <w:sz w:val="24"/>
              </w:rPr>
              <w:t>9</w:t>
            </w:r>
          </w:p>
        </w:tc>
        <w:tc>
          <w:tcPr>
            <w:tcW w:w="3872" w:type="dxa"/>
            <w:tcMar>
              <w:top w:w="50" w:type="dxa"/>
              <w:left w:w="100" w:type="dxa"/>
            </w:tcMar>
            <w:vAlign w:val="center"/>
          </w:tcPr>
          <w:p w14:paraId="4CFA02BC" w14:textId="77777777" w:rsidR="00A16ADF" w:rsidRDefault="00000000">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2E47C8F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2F60121" w14:textId="77777777" w:rsidR="00A16ADF" w:rsidRDefault="00A16ADF">
            <w:pPr>
              <w:spacing w:after="0"/>
              <w:ind w:left="135"/>
              <w:jc w:val="center"/>
            </w:pPr>
          </w:p>
        </w:tc>
        <w:tc>
          <w:tcPr>
            <w:tcW w:w="1546" w:type="dxa"/>
            <w:tcMar>
              <w:top w:w="50" w:type="dxa"/>
              <w:left w:w="100" w:type="dxa"/>
            </w:tcMar>
            <w:vAlign w:val="center"/>
          </w:tcPr>
          <w:p w14:paraId="02960E75" w14:textId="77777777" w:rsidR="00A16ADF" w:rsidRDefault="00A16ADF">
            <w:pPr>
              <w:spacing w:after="0"/>
              <w:ind w:left="135"/>
              <w:jc w:val="center"/>
            </w:pPr>
          </w:p>
        </w:tc>
        <w:tc>
          <w:tcPr>
            <w:tcW w:w="1085" w:type="dxa"/>
            <w:tcMar>
              <w:top w:w="50" w:type="dxa"/>
              <w:left w:w="100" w:type="dxa"/>
            </w:tcMar>
            <w:vAlign w:val="center"/>
          </w:tcPr>
          <w:p w14:paraId="51B54C36" w14:textId="77777777" w:rsidR="00A16ADF" w:rsidRDefault="00A16ADF">
            <w:pPr>
              <w:spacing w:after="0"/>
              <w:ind w:left="135"/>
            </w:pPr>
          </w:p>
        </w:tc>
        <w:tc>
          <w:tcPr>
            <w:tcW w:w="1889" w:type="dxa"/>
            <w:tcMar>
              <w:top w:w="50" w:type="dxa"/>
              <w:left w:w="100" w:type="dxa"/>
            </w:tcMar>
            <w:vAlign w:val="center"/>
          </w:tcPr>
          <w:p w14:paraId="333985D1" w14:textId="77777777" w:rsidR="00A16ADF" w:rsidRDefault="00000000">
            <w:pPr>
              <w:spacing w:after="0"/>
              <w:ind w:left="135"/>
            </w:pPr>
            <w:hyperlink r:id="rId199">
              <w:r>
                <w:rPr>
                  <w:rFonts w:ascii="Times New Roman" w:hAnsi="Times New Roman"/>
                  <w:color w:val="0000FF"/>
                  <w:u w:val="single"/>
                </w:rPr>
                <w:t>https://m.edsoo.ru/D6B8W3B8V</w:t>
              </w:r>
            </w:hyperlink>
          </w:p>
        </w:tc>
      </w:tr>
      <w:tr w:rsidR="00A16ADF" w14:paraId="4FA9B573" w14:textId="77777777">
        <w:trPr>
          <w:trHeight w:val="144"/>
          <w:tblCellSpacing w:w="20" w:type="nil"/>
        </w:trPr>
        <w:tc>
          <w:tcPr>
            <w:tcW w:w="333" w:type="dxa"/>
            <w:tcMar>
              <w:top w:w="50" w:type="dxa"/>
              <w:left w:w="100" w:type="dxa"/>
            </w:tcMar>
            <w:vAlign w:val="center"/>
          </w:tcPr>
          <w:p w14:paraId="7223462F" w14:textId="77777777" w:rsidR="00A16ADF" w:rsidRDefault="00000000">
            <w:pPr>
              <w:spacing w:after="0"/>
            </w:pPr>
            <w:r>
              <w:rPr>
                <w:rFonts w:ascii="Times New Roman" w:hAnsi="Times New Roman"/>
                <w:color w:val="000000"/>
                <w:sz w:val="24"/>
              </w:rPr>
              <w:t>10</w:t>
            </w:r>
          </w:p>
        </w:tc>
        <w:tc>
          <w:tcPr>
            <w:tcW w:w="3872" w:type="dxa"/>
            <w:tcMar>
              <w:top w:w="50" w:type="dxa"/>
              <w:left w:w="100" w:type="dxa"/>
            </w:tcMar>
            <w:vAlign w:val="center"/>
          </w:tcPr>
          <w:p w14:paraId="4E486EA3" w14:textId="77777777" w:rsidR="00A16ADF" w:rsidRDefault="00000000">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14:paraId="4BC93CE7"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2325405" w14:textId="77777777" w:rsidR="00A16ADF" w:rsidRDefault="00A16ADF">
            <w:pPr>
              <w:spacing w:after="0"/>
              <w:ind w:left="135"/>
              <w:jc w:val="center"/>
            </w:pPr>
          </w:p>
        </w:tc>
        <w:tc>
          <w:tcPr>
            <w:tcW w:w="1546" w:type="dxa"/>
            <w:tcMar>
              <w:top w:w="50" w:type="dxa"/>
              <w:left w:w="100" w:type="dxa"/>
            </w:tcMar>
            <w:vAlign w:val="center"/>
          </w:tcPr>
          <w:p w14:paraId="5FCDFF15" w14:textId="77777777" w:rsidR="00A16ADF" w:rsidRDefault="00A16ADF">
            <w:pPr>
              <w:spacing w:after="0"/>
              <w:ind w:left="135"/>
              <w:jc w:val="center"/>
            </w:pPr>
          </w:p>
        </w:tc>
        <w:tc>
          <w:tcPr>
            <w:tcW w:w="1085" w:type="dxa"/>
            <w:tcMar>
              <w:top w:w="50" w:type="dxa"/>
              <w:left w:w="100" w:type="dxa"/>
            </w:tcMar>
            <w:vAlign w:val="center"/>
          </w:tcPr>
          <w:p w14:paraId="7CBFBC78" w14:textId="77777777" w:rsidR="00A16ADF" w:rsidRDefault="00A16ADF">
            <w:pPr>
              <w:spacing w:after="0"/>
              <w:ind w:left="135"/>
            </w:pPr>
          </w:p>
        </w:tc>
        <w:tc>
          <w:tcPr>
            <w:tcW w:w="1889" w:type="dxa"/>
            <w:tcMar>
              <w:top w:w="50" w:type="dxa"/>
              <w:left w:w="100" w:type="dxa"/>
            </w:tcMar>
            <w:vAlign w:val="center"/>
          </w:tcPr>
          <w:p w14:paraId="62AE3164" w14:textId="77777777" w:rsidR="00A16ADF" w:rsidRDefault="00000000">
            <w:pPr>
              <w:spacing w:after="0"/>
              <w:ind w:left="135"/>
            </w:pPr>
            <w:hyperlink r:id="rId200">
              <w:r>
                <w:rPr>
                  <w:rFonts w:ascii="Times New Roman" w:hAnsi="Times New Roman"/>
                  <w:color w:val="0000FF"/>
                  <w:u w:val="single"/>
                </w:rPr>
                <w:t>https://m.edsoo.ru/H3I9K7C1K</w:t>
              </w:r>
            </w:hyperlink>
          </w:p>
        </w:tc>
      </w:tr>
      <w:tr w:rsidR="00A16ADF" w14:paraId="50E4B123" w14:textId="77777777">
        <w:trPr>
          <w:trHeight w:val="144"/>
          <w:tblCellSpacing w:w="20" w:type="nil"/>
        </w:trPr>
        <w:tc>
          <w:tcPr>
            <w:tcW w:w="333" w:type="dxa"/>
            <w:tcMar>
              <w:top w:w="50" w:type="dxa"/>
              <w:left w:w="100" w:type="dxa"/>
            </w:tcMar>
            <w:vAlign w:val="center"/>
          </w:tcPr>
          <w:p w14:paraId="3CA2DABD" w14:textId="77777777" w:rsidR="00A16ADF"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4EAE55F5" w14:textId="77777777" w:rsidR="00A16ADF" w:rsidRDefault="00000000">
            <w:pPr>
              <w:spacing w:after="0"/>
              <w:ind w:left="135"/>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112474E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EA617D7" w14:textId="77777777" w:rsidR="00A16ADF" w:rsidRDefault="00A16ADF">
            <w:pPr>
              <w:spacing w:after="0"/>
              <w:ind w:left="135"/>
              <w:jc w:val="center"/>
            </w:pPr>
          </w:p>
        </w:tc>
        <w:tc>
          <w:tcPr>
            <w:tcW w:w="1546" w:type="dxa"/>
            <w:tcMar>
              <w:top w:w="50" w:type="dxa"/>
              <w:left w:w="100" w:type="dxa"/>
            </w:tcMar>
            <w:vAlign w:val="center"/>
          </w:tcPr>
          <w:p w14:paraId="04ED5CFD" w14:textId="77777777" w:rsidR="00A16ADF" w:rsidRDefault="00A16ADF">
            <w:pPr>
              <w:spacing w:after="0"/>
              <w:ind w:left="135"/>
              <w:jc w:val="center"/>
            </w:pPr>
          </w:p>
        </w:tc>
        <w:tc>
          <w:tcPr>
            <w:tcW w:w="1085" w:type="dxa"/>
            <w:tcMar>
              <w:top w:w="50" w:type="dxa"/>
              <w:left w:w="100" w:type="dxa"/>
            </w:tcMar>
            <w:vAlign w:val="center"/>
          </w:tcPr>
          <w:p w14:paraId="21150D22" w14:textId="77777777" w:rsidR="00A16ADF" w:rsidRDefault="00A16ADF">
            <w:pPr>
              <w:spacing w:after="0"/>
              <w:ind w:left="135"/>
            </w:pPr>
          </w:p>
        </w:tc>
        <w:tc>
          <w:tcPr>
            <w:tcW w:w="1889" w:type="dxa"/>
            <w:tcMar>
              <w:top w:w="50" w:type="dxa"/>
              <w:left w:w="100" w:type="dxa"/>
            </w:tcMar>
            <w:vAlign w:val="center"/>
          </w:tcPr>
          <w:p w14:paraId="3FA5A62C" w14:textId="77777777" w:rsidR="00A16ADF" w:rsidRDefault="00000000">
            <w:pPr>
              <w:spacing w:after="0"/>
              <w:ind w:left="135"/>
            </w:pPr>
            <w:hyperlink r:id="rId201">
              <w:r>
                <w:rPr>
                  <w:rFonts w:ascii="Times New Roman" w:hAnsi="Times New Roman"/>
                  <w:color w:val="0000FF"/>
                  <w:u w:val="single"/>
                </w:rPr>
                <w:t>https://m.edsoo.ru/R8P4J9X0J</w:t>
              </w:r>
            </w:hyperlink>
          </w:p>
        </w:tc>
      </w:tr>
      <w:tr w:rsidR="00A16ADF" w14:paraId="2E62C2A9" w14:textId="77777777">
        <w:trPr>
          <w:trHeight w:val="144"/>
          <w:tblCellSpacing w:w="20" w:type="nil"/>
        </w:trPr>
        <w:tc>
          <w:tcPr>
            <w:tcW w:w="333" w:type="dxa"/>
            <w:tcMar>
              <w:top w:w="50" w:type="dxa"/>
              <w:left w:w="100" w:type="dxa"/>
            </w:tcMar>
            <w:vAlign w:val="center"/>
          </w:tcPr>
          <w:p w14:paraId="706C6CAB" w14:textId="77777777" w:rsidR="00A16ADF"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0A91DDFA" w14:textId="77777777" w:rsidR="00A16ADF" w:rsidRDefault="00000000">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756" w:type="dxa"/>
            <w:tcMar>
              <w:top w:w="50" w:type="dxa"/>
              <w:left w:w="100" w:type="dxa"/>
            </w:tcMar>
            <w:vAlign w:val="center"/>
          </w:tcPr>
          <w:p w14:paraId="18FD6B0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D00CA82" w14:textId="77777777" w:rsidR="00A16ADF" w:rsidRDefault="00A16ADF">
            <w:pPr>
              <w:spacing w:after="0"/>
              <w:ind w:left="135"/>
              <w:jc w:val="center"/>
            </w:pPr>
          </w:p>
        </w:tc>
        <w:tc>
          <w:tcPr>
            <w:tcW w:w="1546" w:type="dxa"/>
            <w:tcMar>
              <w:top w:w="50" w:type="dxa"/>
              <w:left w:w="100" w:type="dxa"/>
            </w:tcMar>
            <w:vAlign w:val="center"/>
          </w:tcPr>
          <w:p w14:paraId="3265AF93" w14:textId="77777777" w:rsidR="00A16ADF" w:rsidRDefault="00A16ADF">
            <w:pPr>
              <w:spacing w:after="0"/>
              <w:ind w:left="135"/>
              <w:jc w:val="center"/>
            </w:pPr>
          </w:p>
        </w:tc>
        <w:tc>
          <w:tcPr>
            <w:tcW w:w="1085" w:type="dxa"/>
            <w:tcMar>
              <w:top w:w="50" w:type="dxa"/>
              <w:left w:w="100" w:type="dxa"/>
            </w:tcMar>
            <w:vAlign w:val="center"/>
          </w:tcPr>
          <w:p w14:paraId="020D65C9" w14:textId="77777777" w:rsidR="00A16ADF" w:rsidRDefault="00A16ADF">
            <w:pPr>
              <w:spacing w:after="0"/>
              <w:ind w:left="135"/>
            </w:pPr>
          </w:p>
        </w:tc>
        <w:tc>
          <w:tcPr>
            <w:tcW w:w="1889" w:type="dxa"/>
            <w:tcMar>
              <w:top w:w="50" w:type="dxa"/>
              <w:left w:w="100" w:type="dxa"/>
            </w:tcMar>
            <w:vAlign w:val="center"/>
          </w:tcPr>
          <w:p w14:paraId="57067927" w14:textId="77777777" w:rsidR="00A16ADF" w:rsidRDefault="00000000">
            <w:pPr>
              <w:spacing w:after="0"/>
              <w:ind w:left="135"/>
            </w:pPr>
            <w:hyperlink r:id="rId202">
              <w:r>
                <w:rPr>
                  <w:rFonts w:ascii="Times New Roman" w:hAnsi="Times New Roman"/>
                  <w:color w:val="0000FF"/>
                  <w:u w:val="single"/>
                </w:rPr>
                <w:t>https://m.edsoo.ru/Y8I4J1T4F</w:t>
              </w:r>
            </w:hyperlink>
          </w:p>
        </w:tc>
      </w:tr>
      <w:tr w:rsidR="00A16ADF" w14:paraId="46651779" w14:textId="77777777">
        <w:trPr>
          <w:trHeight w:val="144"/>
          <w:tblCellSpacing w:w="20" w:type="nil"/>
        </w:trPr>
        <w:tc>
          <w:tcPr>
            <w:tcW w:w="333" w:type="dxa"/>
            <w:tcMar>
              <w:top w:w="50" w:type="dxa"/>
              <w:left w:w="100" w:type="dxa"/>
            </w:tcMar>
            <w:vAlign w:val="center"/>
          </w:tcPr>
          <w:p w14:paraId="1DD290AF" w14:textId="77777777" w:rsidR="00A16ADF"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32054166" w14:textId="77777777" w:rsidR="00A16ADF" w:rsidRDefault="00000000">
            <w:pPr>
              <w:spacing w:after="0"/>
              <w:ind w:left="135"/>
            </w:pPr>
            <w:r>
              <w:rPr>
                <w:rFonts w:ascii="Times New Roman" w:hAnsi="Times New Roman"/>
                <w:color w:val="000000"/>
                <w:sz w:val="24"/>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0EAAA5E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3AB12BD" w14:textId="77777777" w:rsidR="00A16ADF" w:rsidRDefault="00A16ADF">
            <w:pPr>
              <w:spacing w:after="0"/>
              <w:ind w:left="135"/>
              <w:jc w:val="center"/>
            </w:pPr>
          </w:p>
        </w:tc>
        <w:tc>
          <w:tcPr>
            <w:tcW w:w="1546" w:type="dxa"/>
            <w:tcMar>
              <w:top w:w="50" w:type="dxa"/>
              <w:left w:w="100" w:type="dxa"/>
            </w:tcMar>
            <w:vAlign w:val="center"/>
          </w:tcPr>
          <w:p w14:paraId="14FAC09E" w14:textId="77777777" w:rsidR="00A16ADF"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72BC2CB6" w14:textId="77777777" w:rsidR="00A16ADF" w:rsidRDefault="00A16ADF">
            <w:pPr>
              <w:spacing w:after="0"/>
              <w:ind w:left="135"/>
            </w:pPr>
          </w:p>
        </w:tc>
        <w:tc>
          <w:tcPr>
            <w:tcW w:w="1889" w:type="dxa"/>
            <w:tcMar>
              <w:top w:w="50" w:type="dxa"/>
              <w:left w:w="100" w:type="dxa"/>
            </w:tcMar>
            <w:vAlign w:val="center"/>
          </w:tcPr>
          <w:p w14:paraId="380C2E9D" w14:textId="77777777" w:rsidR="00A16ADF" w:rsidRDefault="00000000">
            <w:pPr>
              <w:spacing w:after="0"/>
              <w:ind w:left="135"/>
            </w:pPr>
            <w:hyperlink r:id="rId203">
              <w:r>
                <w:rPr>
                  <w:rFonts w:ascii="Times New Roman" w:hAnsi="Times New Roman"/>
                  <w:color w:val="0000FF"/>
                  <w:u w:val="single"/>
                </w:rPr>
                <w:t>https://m.edsoo.ru/G3X8V9S8N</w:t>
              </w:r>
            </w:hyperlink>
          </w:p>
        </w:tc>
      </w:tr>
      <w:tr w:rsidR="00A16ADF" w14:paraId="55B5358D" w14:textId="77777777">
        <w:trPr>
          <w:trHeight w:val="144"/>
          <w:tblCellSpacing w:w="20" w:type="nil"/>
        </w:trPr>
        <w:tc>
          <w:tcPr>
            <w:tcW w:w="333" w:type="dxa"/>
            <w:tcMar>
              <w:top w:w="50" w:type="dxa"/>
              <w:left w:w="100" w:type="dxa"/>
            </w:tcMar>
            <w:vAlign w:val="center"/>
          </w:tcPr>
          <w:p w14:paraId="2F426003" w14:textId="77777777" w:rsidR="00A16ADF" w:rsidRDefault="00000000">
            <w:pPr>
              <w:spacing w:after="0"/>
            </w:pPr>
            <w:r>
              <w:rPr>
                <w:rFonts w:ascii="Times New Roman" w:hAnsi="Times New Roman"/>
                <w:color w:val="000000"/>
                <w:sz w:val="24"/>
              </w:rPr>
              <w:lastRenderedPageBreak/>
              <w:t>14</w:t>
            </w:r>
          </w:p>
        </w:tc>
        <w:tc>
          <w:tcPr>
            <w:tcW w:w="3872" w:type="dxa"/>
            <w:tcMar>
              <w:top w:w="50" w:type="dxa"/>
              <w:left w:w="100" w:type="dxa"/>
            </w:tcMar>
            <w:vAlign w:val="center"/>
          </w:tcPr>
          <w:p w14:paraId="206A31E0" w14:textId="77777777" w:rsidR="00A16ADF" w:rsidRDefault="00000000">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25082F99"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616D686" w14:textId="77777777" w:rsidR="00A16ADF" w:rsidRDefault="00A16ADF">
            <w:pPr>
              <w:spacing w:after="0"/>
              <w:ind w:left="135"/>
              <w:jc w:val="center"/>
            </w:pPr>
          </w:p>
        </w:tc>
        <w:tc>
          <w:tcPr>
            <w:tcW w:w="1546" w:type="dxa"/>
            <w:tcMar>
              <w:top w:w="50" w:type="dxa"/>
              <w:left w:w="100" w:type="dxa"/>
            </w:tcMar>
            <w:vAlign w:val="center"/>
          </w:tcPr>
          <w:p w14:paraId="7530B9A1" w14:textId="77777777" w:rsidR="00A16ADF" w:rsidRDefault="00A16ADF">
            <w:pPr>
              <w:spacing w:after="0"/>
              <w:ind w:left="135"/>
              <w:jc w:val="center"/>
            </w:pPr>
          </w:p>
        </w:tc>
        <w:tc>
          <w:tcPr>
            <w:tcW w:w="1085" w:type="dxa"/>
            <w:tcMar>
              <w:top w:w="50" w:type="dxa"/>
              <w:left w:w="100" w:type="dxa"/>
            </w:tcMar>
            <w:vAlign w:val="center"/>
          </w:tcPr>
          <w:p w14:paraId="694E455B" w14:textId="77777777" w:rsidR="00A16ADF" w:rsidRDefault="00A16ADF">
            <w:pPr>
              <w:spacing w:after="0"/>
              <w:ind w:left="135"/>
            </w:pPr>
          </w:p>
        </w:tc>
        <w:tc>
          <w:tcPr>
            <w:tcW w:w="1889" w:type="dxa"/>
            <w:tcMar>
              <w:top w:w="50" w:type="dxa"/>
              <w:left w:w="100" w:type="dxa"/>
            </w:tcMar>
            <w:vAlign w:val="center"/>
          </w:tcPr>
          <w:p w14:paraId="7AC7953D" w14:textId="77777777" w:rsidR="00A16ADF" w:rsidRDefault="00000000">
            <w:pPr>
              <w:spacing w:after="0"/>
              <w:ind w:left="135"/>
            </w:pPr>
            <w:hyperlink r:id="rId204">
              <w:r>
                <w:rPr>
                  <w:rFonts w:ascii="Times New Roman" w:hAnsi="Times New Roman"/>
                  <w:color w:val="0000FF"/>
                  <w:u w:val="single"/>
                </w:rPr>
                <w:t>https://m.edsoo.ru/A6L9A0S5K</w:t>
              </w:r>
            </w:hyperlink>
          </w:p>
        </w:tc>
      </w:tr>
      <w:tr w:rsidR="00A16ADF" w14:paraId="135B3451" w14:textId="77777777">
        <w:trPr>
          <w:trHeight w:val="144"/>
          <w:tblCellSpacing w:w="20" w:type="nil"/>
        </w:trPr>
        <w:tc>
          <w:tcPr>
            <w:tcW w:w="333" w:type="dxa"/>
            <w:tcMar>
              <w:top w:w="50" w:type="dxa"/>
              <w:left w:w="100" w:type="dxa"/>
            </w:tcMar>
            <w:vAlign w:val="center"/>
          </w:tcPr>
          <w:p w14:paraId="23D44DBF" w14:textId="77777777" w:rsidR="00A16ADF" w:rsidRDefault="00000000">
            <w:pPr>
              <w:spacing w:after="0"/>
            </w:pPr>
            <w:r>
              <w:rPr>
                <w:rFonts w:ascii="Times New Roman" w:hAnsi="Times New Roman"/>
                <w:color w:val="000000"/>
                <w:sz w:val="24"/>
              </w:rPr>
              <w:t>15</w:t>
            </w:r>
          </w:p>
        </w:tc>
        <w:tc>
          <w:tcPr>
            <w:tcW w:w="3872" w:type="dxa"/>
            <w:tcMar>
              <w:top w:w="50" w:type="dxa"/>
              <w:left w:w="100" w:type="dxa"/>
            </w:tcMar>
            <w:vAlign w:val="center"/>
          </w:tcPr>
          <w:p w14:paraId="22B764F7" w14:textId="77777777" w:rsidR="00A16ADF" w:rsidRDefault="00000000">
            <w:pPr>
              <w:spacing w:after="0"/>
              <w:ind w:left="135"/>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14:paraId="70A923A1"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3C8D7C4" w14:textId="77777777" w:rsidR="00A16ADF" w:rsidRDefault="00A16ADF">
            <w:pPr>
              <w:spacing w:after="0"/>
              <w:ind w:left="135"/>
              <w:jc w:val="center"/>
            </w:pPr>
          </w:p>
        </w:tc>
        <w:tc>
          <w:tcPr>
            <w:tcW w:w="1546" w:type="dxa"/>
            <w:tcMar>
              <w:top w:w="50" w:type="dxa"/>
              <w:left w:w="100" w:type="dxa"/>
            </w:tcMar>
            <w:vAlign w:val="center"/>
          </w:tcPr>
          <w:p w14:paraId="6B0A52D7" w14:textId="77777777" w:rsidR="00A16ADF" w:rsidRDefault="00A16ADF">
            <w:pPr>
              <w:spacing w:after="0"/>
              <w:ind w:left="135"/>
              <w:jc w:val="center"/>
            </w:pPr>
          </w:p>
        </w:tc>
        <w:tc>
          <w:tcPr>
            <w:tcW w:w="1085" w:type="dxa"/>
            <w:tcMar>
              <w:top w:w="50" w:type="dxa"/>
              <w:left w:w="100" w:type="dxa"/>
            </w:tcMar>
            <w:vAlign w:val="center"/>
          </w:tcPr>
          <w:p w14:paraId="0618FDBE" w14:textId="77777777" w:rsidR="00A16ADF" w:rsidRDefault="00A16ADF">
            <w:pPr>
              <w:spacing w:after="0"/>
              <w:ind w:left="135"/>
            </w:pPr>
          </w:p>
        </w:tc>
        <w:tc>
          <w:tcPr>
            <w:tcW w:w="1889" w:type="dxa"/>
            <w:tcMar>
              <w:top w:w="50" w:type="dxa"/>
              <w:left w:w="100" w:type="dxa"/>
            </w:tcMar>
            <w:vAlign w:val="center"/>
          </w:tcPr>
          <w:p w14:paraId="07CB0A6A" w14:textId="77777777" w:rsidR="00A16ADF" w:rsidRDefault="00000000">
            <w:pPr>
              <w:spacing w:after="0"/>
              <w:ind w:left="135"/>
            </w:pPr>
            <w:hyperlink r:id="rId205">
              <w:r>
                <w:rPr>
                  <w:rFonts w:ascii="Times New Roman" w:hAnsi="Times New Roman"/>
                  <w:color w:val="0000FF"/>
                  <w:u w:val="single"/>
                </w:rPr>
                <w:t>https://m.edsoo.ru/I8Z3T3V6G</w:t>
              </w:r>
            </w:hyperlink>
          </w:p>
        </w:tc>
      </w:tr>
      <w:tr w:rsidR="00A16ADF" w14:paraId="45AA28E9" w14:textId="77777777">
        <w:trPr>
          <w:trHeight w:val="144"/>
          <w:tblCellSpacing w:w="20" w:type="nil"/>
        </w:trPr>
        <w:tc>
          <w:tcPr>
            <w:tcW w:w="333" w:type="dxa"/>
            <w:tcMar>
              <w:top w:w="50" w:type="dxa"/>
              <w:left w:w="100" w:type="dxa"/>
            </w:tcMar>
            <w:vAlign w:val="center"/>
          </w:tcPr>
          <w:p w14:paraId="2CF2B68F" w14:textId="77777777" w:rsidR="00A16ADF" w:rsidRDefault="00000000">
            <w:pPr>
              <w:spacing w:after="0"/>
            </w:pPr>
            <w:r>
              <w:rPr>
                <w:rFonts w:ascii="Times New Roman" w:hAnsi="Times New Roman"/>
                <w:color w:val="000000"/>
                <w:sz w:val="24"/>
              </w:rPr>
              <w:t>16</w:t>
            </w:r>
          </w:p>
        </w:tc>
        <w:tc>
          <w:tcPr>
            <w:tcW w:w="3872" w:type="dxa"/>
            <w:tcMar>
              <w:top w:w="50" w:type="dxa"/>
              <w:left w:w="100" w:type="dxa"/>
            </w:tcMar>
            <w:vAlign w:val="center"/>
          </w:tcPr>
          <w:p w14:paraId="76524916" w14:textId="77777777" w:rsidR="00A16ADF" w:rsidRDefault="00000000">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756" w:type="dxa"/>
            <w:tcMar>
              <w:top w:w="50" w:type="dxa"/>
              <w:left w:w="100" w:type="dxa"/>
            </w:tcMar>
            <w:vAlign w:val="center"/>
          </w:tcPr>
          <w:p w14:paraId="4DCAD99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A0A2E6C" w14:textId="77777777" w:rsidR="00A16ADF" w:rsidRDefault="00A16ADF">
            <w:pPr>
              <w:spacing w:after="0"/>
              <w:ind w:left="135"/>
              <w:jc w:val="center"/>
            </w:pPr>
          </w:p>
        </w:tc>
        <w:tc>
          <w:tcPr>
            <w:tcW w:w="1546" w:type="dxa"/>
            <w:tcMar>
              <w:top w:w="50" w:type="dxa"/>
              <w:left w:w="100" w:type="dxa"/>
            </w:tcMar>
            <w:vAlign w:val="center"/>
          </w:tcPr>
          <w:p w14:paraId="73A3EAC1" w14:textId="77777777" w:rsidR="00A16ADF" w:rsidRDefault="00A16ADF">
            <w:pPr>
              <w:spacing w:after="0"/>
              <w:ind w:left="135"/>
              <w:jc w:val="center"/>
            </w:pPr>
          </w:p>
        </w:tc>
        <w:tc>
          <w:tcPr>
            <w:tcW w:w="1085" w:type="dxa"/>
            <w:tcMar>
              <w:top w:w="50" w:type="dxa"/>
              <w:left w:w="100" w:type="dxa"/>
            </w:tcMar>
            <w:vAlign w:val="center"/>
          </w:tcPr>
          <w:p w14:paraId="7271E253" w14:textId="77777777" w:rsidR="00A16ADF" w:rsidRDefault="00A16ADF">
            <w:pPr>
              <w:spacing w:after="0"/>
              <w:ind w:left="135"/>
            </w:pPr>
          </w:p>
        </w:tc>
        <w:tc>
          <w:tcPr>
            <w:tcW w:w="1889" w:type="dxa"/>
            <w:tcMar>
              <w:top w:w="50" w:type="dxa"/>
              <w:left w:w="100" w:type="dxa"/>
            </w:tcMar>
            <w:vAlign w:val="center"/>
          </w:tcPr>
          <w:p w14:paraId="16047FDE" w14:textId="77777777" w:rsidR="00A16ADF" w:rsidRDefault="00000000">
            <w:pPr>
              <w:spacing w:after="0"/>
              <w:ind w:left="135"/>
            </w:pPr>
            <w:hyperlink r:id="rId206">
              <w:r>
                <w:rPr>
                  <w:rFonts w:ascii="Times New Roman" w:hAnsi="Times New Roman"/>
                  <w:color w:val="0000FF"/>
                  <w:u w:val="single"/>
                </w:rPr>
                <w:t>https://m.edsoo.ru/K4H0E1H1A</w:t>
              </w:r>
            </w:hyperlink>
          </w:p>
        </w:tc>
      </w:tr>
      <w:tr w:rsidR="00A16ADF" w14:paraId="15CDFE5A" w14:textId="77777777">
        <w:trPr>
          <w:trHeight w:val="144"/>
          <w:tblCellSpacing w:w="20" w:type="nil"/>
        </w:trPr>
        <w:tc>
          <w:tcPr>
            <w:tcW w:w="333" w:type="dxa"/>
            <w:tcMar>
              <w:top w:w="50" w:type="dxa"/>
              <w:left w:w="100" w:type="dxa"/>
            </w:tcMar>
            <w:vAlign w:val="center"/>
          </w:tcPr>
          <w:p w14:paraId="2BF05481" w14:textId="77777777" w:rsidR="00A16ADF" w:rsidRDefault="00000000">
            <w:pPr>
              <w:spacing w:after="0"/>
            </w:pPr>
            <w:r>
              <w:rPr>
                <w:rFonts w:ascii="Times New Roman" w:hAnsi="Times New Roman"/>
                <w:color w:val="000000"/>
                <w:sz w:val="24"/>
              </w:rPr>
              <w:t>17</w:t>
            </w:r>
          </w:p>
        </w:tc>
        <w:tc>
          <w:tcPr>
            <w:tcW w:w="3872" w:type="dxa"/>
            <w:tcMar>
              <w:top w:w="50" w:type="dxa"/>
              <w:left w:w="100" w:type="dxa"/>
            </w:tcMar>
            <w:vAlign w:val="center"/>
          </w:tcPr>
          <w:p w14:paraId="3DE694E2" w14:textId="77777777" w:rsidR="00A16ADF" w:rsidRDefault="00000000">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51EA6889"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8B91FB8" w14:textId="77777777" w:rsidR="00A16ADF" w:rsidRDefault="00A16ADF">
            <w:pPr>
              <w:spacing w:after="0"/>
              <w:ind w:left="135"/>
              <w:jc w:val="center"/>
            </w:pPr>
          </w:p>
        </w:tc>
        <w:tc>
          <w:tcPr>
            <w:tcW w:w="1546" w:type="dxa"/>
            <w:tcMar>
              <w:top w:w="50" w:type="dxa"/>
              <w:left w:w="100" w:type="dxa"/>
            </w:tcMar>
            <w:vAlign w:val="center"/>
          </w:tcPr>
          <w:p w14:paraId="6102A86A" w14:textId="77777777" w:rsidR="00A16ADF"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3E03CACB" w14:textId="77777777" w:rsidR="00A16ADF" w:rsidRDefault="00A16ADF">
            <w:pPr>
              <w:spacing w:after="0"/>
              <w:ind w:left="135"/>
            </w:pPr>
          </w:p>
        </w:tc>
        <w:tc>
          <w:tcPr>
            <w:tcW w:w="1889" w:type="dxa"/>
            <w:tcMar>
              <w:top w:w="50" w:type="dxa"/>
              <w:left w:w="100" w:type="dxa"/>
            </w:tcMar>
            <w:vAlign w:val="center"/>
          </w:tcPr>
          <w:p w14:paraId="328790E2" w14:textId="77777777" w:rsidR="00A16ADF" w:rsidRDefault="00000000">
            <w:pPr>
              <w:spacing w:after="0"/>
              <w:ind w:left="135"/>
            </w:pPr>
            <w:hyperlink r:id="rId207">
              <w:r>
                <w:rPr>
                  <w:rFonts w:ascii="Times New Roman" w:hAnsi="Times New Roman"/>
                  <w:color w:val="0000FF"/>
                  <w:u w:val="single"/>
                </w:rPr>
                <w:t>https://m.edsoo.ru/Y7A8K4I2I</w:t>
              </w:r>
            </w:hyperlink>
          </w:p>
        </w:tc>
      </w:tr>
      <w:tr w:rsidR="00A16ADF" w14:paraId="41F38512" w14:textId="77777777">
        <w:trPr>
          <w:trHeight w:val="144"/>
          <w:tblCellSpacing w:w="20" w:type="nil"/>
        </w:trPr>
        <w:tc>
          <w:tcPr>
            <w:tcW w:w="333" w:type="dxa"/>
            <w:tcMar>
              <w:top w:w="50" w:type="dxa"/>
              <w:left w:w="100" w:type="dxa"/>
            </w:tcMar>
            <w:vAlign w:val="center"/>
          </w:tcPr>
          <w:p w14:paraId="1AA38AC7" w14:textId="77777777" w:rsidR="00A16ADF" w:rsidRDefault="00000000">
            <w:pPr>
              <w:spacing w:after="0"/>
            </w:pPr>
            <w:r>
              <w:rPr>
                <w:rFonts w:ascii="Times New Roman" w:hAnsi="Times New Roman"/>
                <w:color w:val="000000"/>
                <w:sz w:val="24"/>
              </w:rPr>
              <w:t>18</w:t>
            </w:r>
          </w:p>
        </w:tc>
        <w:tc>
          <w:tcPr>
            <w:tcW w:w="3872" w:type="dxa"/>
            <w:tcMar>
              <w:top w:w="50" w:type="dxa"/>
              <w:left w:w="100" w:type="dxa"/>
            </w:tcMar>
            <w:vAlign w:val="center"/>
          </w:tcPr>
          <w:p w14:paraId="0F0FC418" w14:textId="77777777" w:rsidR="00A16ADF" w:rsidRDefault="00000000">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Mar>
              <w:top w:w="50" w:type="dxa"/>
              <w:left w:w="100" w:type="dxa"/>
            </w:tcMar>
            <w:vAlign w:val="center"/>
          </w:tcPr>
          <w:p w14:paraId="6AE2915A"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0EF1239" w14:textId="77777777" w:rsidR="00A16ADF" w:rsidRDefault="00A16ADF">
            <w:pPr>
              <w:spacing w:after="0"/>
              <w:ind w:left="135"/>
              <w:jc w:val="center"/>
            </w:pPr>
          </w:p>
        </w:tc>
        <w:tc>
          <w:tcPr>
            <w:tcW w:w="1546" w:type="dxa"/>
            <w:tcMar>
              <w:top w:w="50" w:type="dxa"/>
              <w:left w:w="100" w:type="dxa"/>
            </w:tcMar>
            <w:vAlign w:val="center"/>
          </w:tcPr>
          <w:p w14:paraId="3E9AD72B" w14:textId="77777777" w:rsidR="00A16ADF" w:rsidRDefault="00A16ADF">
            <w:pPr>
              <w:spacing w:after="0"/>
              <w:ind w:left="135"/>
              <w:jc w:val="center"/>
            </w:pPr>
          </w:p>
        </w:tc>
        <w:tc>
          <w:tcPr>
            <w:tcW w:w="1085" w:type="dxa"/>
            <w:tcMar>
              <w:top w:w="50" w:type="dxa"/>
              <w:left w:w="100" w:type="dxa"/>
            </w:tcMar>
            <w:vAlign w:val="center"/>
          </w:tcPr>
          <w:p w14:paraId="553D6AE1" w14:textId="77777777" w:rsidR="00A16ADF" w:rsidRDefault="00A16ADF">
            <w:pPr>
              <w:spacing w:after="0"/>
              <w:ind w:left="135"/>
            </w:pPr>
          </w:p>
        </w:tc>
        <w:tc>
          <w:tcPr>
            <w:tcW w:w="1889" w:type="dxa"/>
            <w:tcMar>
              <w:top w:w="50" w:type="dxa"/>
              <w:left w:w="100" w:type="dxa"/>
            </w:tcMar>
            <w:vAlign w:val="center"/>
          </w:tcPr>
          <w:p w14:paraId="303A26E9" w14:textId="77777777" w:rsidR="00A16ADF" w:rsidRDefault="00000000">
            <w:pPr>
              <w:spacing w:after="0"/>
              <w:ind w:left="135"/>
            </w:pPr>
            <w:hyperlink r:id="rId208">
              <w:r>
                <w:rPr>
                  <w:rFonts w:ascii="Times New Roman" w:hAnsi="Times New Roman"/>
                  <w:color w:val="0000FF"/>
                  <w:u w:val="single"/>
                </w:rPr>
                <w:t>https://m.edsoo.ru/R5G5L2O1K</w:t>
              </w:r>
            </w:hyperlink>
          </w:p>
        </w:tc>
      </w:tr>
      <w:tr w:rsidR="00A16ADF" w14:paraId="576C4EE5" w14:textId="77777777">
        <w:trPr>
          <w:trHeight w:val="144"/>
          <w:tblCellSpacing w:w="20" w:type="nil"/>
        </w:trPr>
        <w:tc>
          <w:tcPr>
            <w:tcW w:w="333" w:type="dxa"/>
            <w:tcMar>
              <w:top w:w="50" w:type="dxa"/>
              <w:left w:w="100" w:type="dxa"/>
            </w:tcMar>
            <w:vAlign w:val="center"/>
          </w:tcPr>
          <w:p w14:paraId="3644E7DE" w14:textId="77777777" w:rsidR="00A16ADF" w:rsidRDefault="00000000">
            <w:pPr>
              <w:spacing w:after="0"/>
            </w:pPr>
            <w:r>
              <w:rPr>
                <w:rFonts w:ascii="Times New Roman" w:hAnsi="Times New Roman"/>
                <w:color w:val="000000"/>
                <w:sz w:val="24"/>
              </w:rPr>
              <w:t>19</w:t>
            </w:r>
          </w:p>
        </w:tc>
        <w:tc>
          <w:tcPr>
            <w:tcW w:w="3872" w:type="dxa"/>
            <w:tcMar>
              <w:top w:w="50" w:type="dxa"/>
              <w:left w:w="100" w:type="dxa"/>
            </w:tcMar>
            <w:vAlign w:val="center"/>
          </w:tcPr>
          <w:p w14:paraId="0C8011CF" w14:textId="77777777" w:rsidR="00A16ADF" w:rsidRDefault="00000000">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2837E3B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32832E3" w14:textId="77777777" w:rsidR="00A16ADF" w:rsidRDefault="00A16ADF">
            <w:pPr>
              <w:spacing w:after="0"/>
              <w:ind w:left="135"/>
              <w:jc w:val="center"/>
            </w:pPr>
          </w:p>
        </w:tc>
        <w:tc>
          <w:tcPr>
            <w:tcW w:w="1546" w:type="dxa"/>
            <w:tcMar>
              <w:top w:w="50" w:type="dxa"/>
              <w:left w:w="100" w:type="dxa"/>
            </w:tcMar>
            <w:vAlign w:val="center"/>
          </w:tcPr>
          <w:p w14:paraId="3834D98D" w14:textId="77777777" w:rsidR="00A16ADF" w:rsidRDefault="00A16ADF">
            <w:pPr>
              <w:spacing w:after="0"/>
              <w:ind w:left="135"/>
              <w:jc w:val="center"/>
            </w:pPr>
          </w:p>
        </w:tc>
        <w:tc>
          <w:tcPr>
            <w:tcW w:w="1085" w:type="dxa"/>
            <w:tcMar>
              <w:top w:w="50" w:type="dxa"/>
              <w:left w:w="100" w:type="dxa"/>
            </w:tcMar>
            <w:vAlign w:val="center"/>
          </w:tcPr>
          <w:p w14:paraId="5E8ABAB5" w14:textId="77777777" w:rsidR="00A16ADF" w:rsidRDefault="00A16ADF">
            <w:pPr>
              <w:spacing w:after="0"/>
              <w:ind w:left="135"/>
            </w:pPr>
          </w:p>
        </w:tc>
        <w:tc>
          <w:tcPr>
            <w:tcW w:w="1889" w:type="dxa"/>
            <w:tcMar>
              <w:top w:w="50" w:type="dxa"/>
              <w:left w:w="100" w:type="dxa"/>
            </w:tcMar>
            <w:vAlign w:val="center"/>
          </w:tcPr>
          <w:p w14:paraId="0B29A359" w14:textId="77777777" w:rsidR="00A16ADF" w:rsidRDefault="00000000">
            <w:pPr>
              <w:spacing w:after="0"/>
              <w:ind w:left="135"/>
            </w:pPr>
            <w:hyperlink r:id="rId209">
              <w:r>
                <w:rPr>
                  <w:rFonts w:ascii="Times New Roman" w:hAnsi="Times New Roman"/>
                  <w:color w:val="0000FF"/>
                  <w:u w:val="single"/>
                </w:rPr>
                <w:t>https://m.edsoo.ru/O7L1V7L2P</w:t>
              </w:r>
            </w:hyperlink>
          </w:p>
        </w:tc>
      </w:tr>
      <w:tr w:rsidR="00A16ADF" w14:paraId="05643F03" w14:textId="77777777">
        <w:trPr>
          <w:trHeight w:val="144"/>
          <w:tblCellSpacing w:w="20" w:type="nil"/>
        </w:trPr>
        <w:tc>
          <w:tcPr>
            <w:tcW w:w="333" w:type="dxa"/>
            <w:tcMar>
              <w:top w:w="50" w:type="dxa"/>
              <w:left w:w="100" w:type="dxa"/>
            </w:tcMar>
            <w:vAlign w:val="center"/>
          </w:tcPr>
          <w:p w14:paraId="711B7E8E" w14:textId="77777777" w:rsidR="00A16ADF" w:rsidRDefault="00000000">
            <w:pPr>
              <w:spacing w:after="0"/>
            </w:pPr>
            <w:r>
              <w:rPr>
                <w:rFonts w:ascii="Times New Roman" w:hAnsi="Times New Roman"/>
                <w:color w:val="000000"/>
                <w:sz w:val="24"/>
              </w:rPr>
              <w:t>20</w:t>
            </w:r>
          </w:p>
        </w:tc>
        <w:tc>
          <w:tcPr>
            <w:tcW w:w="3872" w:type="dxa"/>
            <w:tcMar>
              <w:top w:w="50" w:type="dxa"/>
              <w:left w:w="100" w:type="dxa"/>
            </w:tcMar>
            <w:vAlign w:val="center"/>
          </w:tcPr>
          <w:p w14:paraId="46D305D9" w14:textId="77777777" w:rsidR="00A16ADF" w:rsidRDefault="00000000">
            <w:pPr>
              <w:spacing w:after="0"/>
              <w:ind w:left="135"/>
            </w:pPr>
            <w:r>
              <w:rPr>
                <w:rFonts w:ascii="Times New Roman" w:hAnsi="Times New Roman"/>
                <w:color w:val="000000"/>
                <w:sz w:val="24"/>
              </w:rPr>
              <w:t xml:space="preserve">Зависимость между </w:t>
            </w:r>
            <w:r>
              <w:rPr>
                <w:rFonts w:ascii="Times New Roman" w:hAnsi="Times New Roman"/>
                <w:color w:val="000000"/>
                <w:sz w:val="24"/>
              </w:rPr>
              <w:lastRenderedPageBreak/>
              <w:t>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14:paraId="28941DD7"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554989EF" w14:textId="77777777" w:rsidR="00A16ADF" w:rsidRDefault="00A16ADF">
            <w:pPr>
              <w:spacing w:after="0"/>
              <w:ind w:left="135"/>
              <w:jc w:val="center"/>
            </w:pPr>
          </w:p>
        </w:tc>
        <w:tc>
          <w:tcPr>
            <w:tcW w:w="1546" w:type="dxa"/>
            <w:tcMar>
              <w:top w:w="50" w:type="dxa"/>
              <w:left w:w="100" w:type="dxa"/>
            </w:tcMar>
            <w:vAlign w:val="center"/>
          </w:tcPr>
          <w:p w14:paraId="013D84F2" w14:textId="77777777" w:rsidR="00A16ADF" w:rsidRDefault="00A16ADF">
            <w:pPr>
              <w:spacing w:after="0"/>
              <w:ind w:left="135"/>
              <w:jc w:val="center"/>
            </w:pPr>
          </w:p>
        </w:tc>
        <w:tc>
          <w:tcPr>
            <w:tcW w:w="1085" w:type="dxa"/>
            <w:tcMar>
              <w:top w:w="50" w:type="dxa"/>
              <w:left w:w="100" w:type="dxa"/>
            </w:tcMar>
            <w:vAlign w:val="center"/>
          </w:tcPr>
          <w:p w14:paraId="3021F9B4" w14:textId="77777777" w:rsidR="00A16ADF" w:rsidRDefault="00A16ADF">
            <w:pPr>
              <w:spacing w:after="0"/>
              <w:ind w:left="135"/>
            </w:pPr>
          </w:p>
        </w:tc>
        <w:tc>
          <w:tcPr>
            <w:tcW w:w="1889" w:type="dxa"/>
            <w:tcMar>
              <w:top w:w="50" w:type="dxa"/>
              <w:left w:w="100" w:type="dxa"/>
            </w:tcMar>
            <w:vAlign w:val="center"/>
          </w:tcPr>
          <w:p w14:paraId="2275344D" w14:textId="77777777" w:rsidR="00A16ADF" w:rsidRDefault="00000000">
            <w:pPr>
              <w:spacing w:after="0"/>
              <w:ind w:left="135"/>
            </w:pPr>
            <w:hyperlink r:id="rId210">
              <w:r>
                <w:rPr>
                  <w:rFonts w:ascii="Times New Roman" w:hAnsi="Times New Roman"/>
                  <w:color w:val="0000FF"/>
                  <w:u w:val="single"/>
                </w:rPr>
                <w:t>https://m.edsoo.ru/R3O7O2V9W</w:t>
              </w:r>
            </w:hyperlink>
          </w:p>
        </w:tc>
      </w:tr>
      <w:tr w:rsidR="00A16ADF" w14:paraId="0B931686" w14:textId="77777777">
        <w:trPr>
          <w:trHeight w:val="144"/>
          <w:tblCellSpacing w:w="20" w:type="nil"/>
        </w:trPr>
        <w:tc>
          <w:tcPr>
            <w:tcW w:w="333" w:type="dxa"/>
            <w:tcMar>
              <w:top w:w="50" w:type="dxa"/>
              <w:left w:w="100" w:type="dxa"/>
            </w:tcMar>
            <w:vAlign w:val="center"/>
          </w:tcPr>
          <w:p w14:paraId="71D2076D" w14:textId="77777777" w:rsidR="00A16ADF"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2173E509" w14:textId="77777777" w:rsidR="00A16ADF" w:rsidRDefault="00000000">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762652D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7463597" w14:textId="77777777" w:rsidR="00A16ADF" w:rsidRDefault="00A16ADF">
            <w:pPr>
              <w:spacing w:after="0"/>
              <w:ind w:left="135"/>
              <w:jc w:val="center"/>
            </w:pPr>
          </w:p>
        </w:tc>
        <w:tc>
          <w:tcPr>
            <w:tcW w:w="1546" w:type="dxa"/>
            <w:tcMar>
              <w:top w:w="50" w:type="dxa"/>
              <w:left w:w="100" w:type="dxa"/>
            </w:tcMar>
            <w:vAlign w:val="center"/>
          </w:tcPr>
          <w:p w14:paraId="1B82B002" w14:textId="77777777" w:rsidR="00A16ADF" w:rsidRDefault="00A16ADF">
            <w:pPr>
              <w:spacing w:after="0"/>
              <w:ind w:left="135"/>
              <w:jc w:val="center"/>
            </w:pPr>
          </w:p>
        </w:tc>
        <w:tc>
          <w:tcPr>
            <w:tcW w:w="1085" w:type="dxa"/>
            <w:tcMar>
              <w:top w:w="50" w:type="dxa"/>
              <w:left w:w="100" w:type="dxa"/>
            </w:tcMar>
            <w:vAlign w:val="center"/>
          </w:tcPr>
          <w:p w14:paraId="7FA70182" w14:textId="77777777" w:rsidR="00A16ADF" w:rsidRDefault="00A16ADF">
            <w:pPr>
              <w:spacing w:after="0"/>
              <w:ind w:left="135"/>
            </w:pPr>
          </w:p>
        </w:tc>
        <w:tc>
          <w:tcPr>
            <w:tcW w:w="1889" w:type="dxa"/>
            <w:tcMar>
              <w:top w:w="50" w:type="dxa"/>
              <w:left w:w="100" w:type="dxa"/>
            </w:tcMar>
            <w:vAlign w:val="center"/>
          </w:tcPr>
          <w:p w14:paraId="44F1CEB0" w14:textId="77777777" w:rsidR="00A16ADF" w:rsidRDefault="00000000">
            <w:pPr>
              <w:spacing w:after="0"/>
              <w:ind w:left="135"/>
            </w:pPr>
            <w:hyperlink r:id="rId211">
              <w:r>
                <w:rPr>
                  <w:rFonts w:ascii="Times New Roman" w:hAnsi="Times New Roman"/>
                  <w:color w:val="0000FF"/>
                  <w:u w:val="single"/>
                </w:rPr>
                <w:t>https://m.edsoo.ru/L8T3E6R5R</w:t>
              </w:r>
            </w:hyperlink>
          </w:p>
        </w:tc>
      </w:tr>
      <w:tr w:rsidR="00A16ADF" w14:paraId="013D6153" w14:textId="77777777">
        <w:trPr>
          <w:trHeight w:val="144"/>
          <w:tblCellSpacing w:w="20" w:type="nil"/>
        </w:trPr>
        <w:tc>
          <w:tcPr>
            <w:tcW w:w="333" w:type="dxa"/>
            <w:tcMar>
              <w:top w:w="50" w:type="dxa"/>
              <w:left w:w="100" w:type="dxa"/>
            </w:tcMar>
            <w:vAlign w:val="center"/>
          </w:tcPr>
          <w:p w14:paraId="24D3CB54" w14:textId="77777777" w:rsidR="00A16ADF"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6C2C1547" w14:textId="77777777" w:rsidR="00A16ADF" w:rsidRDefault="00000000">
            <w:pPr>
              <w:spacing w:after="0"/>
              <w:ind w:left="135"/>
            </w:pPr>
            <w:r>
              <w:rPr>
                <w:rFonts w:ascii="Times New Roman" w:hAnsi="Times New Roman"/>
                <w:color w:val="000000"/>
                <w:sz w:val="24"/>
              </w:rPr>
              <w:t>Влияние внешних процессов на формирование рельефа. Древнее и современное оледенения</w:t>
            </w:r>
          </w:p>
        </w:tc>
        <w:tc>
          <w:tcPr>
            <w:tcW w:w="756" w:type="dxa"/>
            <w:tcMar>
              <w:top w:w="50" w:type="dxa"/>
              <w:left w:w="100" w:type="dxa"/>
            </w:tcMar>
            <w:vAlign w:val="center"/>
          </w:tcPr>
          <w:p w14:paraId="723934BC"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7A8F886" w14:textId="77777777" w:rsidR="00A16ADF" w:rsidRDefault="00A16ADF">
            <w:pPr>
              <w:spacing w:after="0"/>
              <w:ind w:left="135"/>
              <w:jc w:val="center"/>
            </w:pPr>
          </w:p>
        </w:tc>
        <w:tc>
          <w:tcPr>
            <w:tcW w:w="1546" w:type="dxa"/>
            <w:tcMar>
              <w:top w:w="50" w:type="dxa"/>
              <w:left w:w="100" w:type="dxa"/>
            </w:tcMar>
            <w:vAlign w:val="center"/>
          </w:tcPr>
          <w:p w14:paraId="4852F9A2" w14:textId="77777777" w:rsidR="00A16ADF" w:rsidRDefault="00A16ADF">
            <w:pPr>
              <w:spacing w:after="0"/>
              <w:ind w:left="135"/>
              <w:jc w:val="center"/>
            </w:pPr>
          </w:p>
        </w:tc>
        <w:tc>
          <w:tcPr>
            <w:tcW w:w="1085" w:type="dxa"/>
            <w:tcMar>
              <w:top w:w="50" w:type="dxa"/>
              <w:left w:w="100" w:type="dxa"/>
            </w:tcMar>
            <w:vAlign w:val="center"/>
          </w:tcPr>
          <w:p w14:paraId="323F843C" w14:textId="77777777" w:rsidR="00A16ADF" w:rsidRDefault="00A16ADF">
            <w:pPr>
              <w:spacing w:after="0"/>
              <w:ind w:left="135"/>
            </w:pPr>
          </w:p>
        </w:tc>
        <w:tc>
          <w:tcPr>
            <w:tcW w:w="1889" w:type="dxa"/>
            <w:tcMar>
              <w:top w:w="50" w:type="dxa"/>
              <w:left w:w="100" w:type="dxa"/>
            </w:tcMar>
            <w:vAlign w:val="center"/>
          </w:tcPr>
          <w:p w14:paraId="49C0B71B" w14:textId="77777777" w:rsidR="00A16ADF" w:rsidRDefault="00000000">
            <w:pPr>
              <w:spacing w:after="0"/>
              <w:ind w:left="135"/>
            </w:pPr>
            <w:hyperlink r:id="rId212">
              <w:r>
                <w:rPr>
                  <w:rFonts w:ascii="Times New Roman" w:hAnsi="Times New Roman"/>
                  <w:color w:val="0000FF"/>
                  <w:u w:val="single"/>
                </w:rPr>
                <w:t>https://m.edsoo.ru/S3G9G7S1G</w:t>
              </w:r>
            </w:hyperlink>
          </w:p>
        </w:tc>
      </w:tr>
      <w:tr w:rsidR="00A16ADF" w14:paraId="7ACC3AE6" w14:textId="77777777">
        <w:trPr>
          <w:trHeight w:val="144"/>
          <w:tblCellSpacing w:w="20" w:type="nil"/>
        </w:trPr>
        <w:tc>
          <w:tcPr>
            <w:tcW w:w="333" w:type="dxa"/>
            <w:tcMar>
              <w:top w:w="50" w:type="dxa"/>
              <w:left w:w="100" w:type="dxa"/>
            </w:tcMar>
            <w:vAlign w:val="center"/>
          </w:tcPr>
          <w:p w14:paraId="2ACB70D0" w14:textId="77777777" w:rsidR="00A16ADF"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59B3B63A" w14:textId="77777777" w:rsidR="00A16ADF" w:rsidRDefault="00000000">
            <w:pPr>
              <w:spacing w:after="0"/>
              <w:ind w:left="135"/>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5E62AC2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A73CEBB" w14:textId="77777777" w:rsidR="00A16ADF" w:rsidRDefault="00A16ADF">
            <w:pPr>
              <w:spacing w:after="0"/>
              <w:ind w:left="135"/>
              <w:jc w:val="center"/>
            </w:pPr>
          </w:p>
        </w:tc>
        <w:tc>
          <w:tcPr>
            <w:tcW w:w="1546" w:type="dxa"/>
            <w:tcMar>
              <w:top w:w="50" w:type="dxa"/>
              <w:left w:w="100" w:type="dxa"/>
            </w:tcMar>
            <w:vAlign w:val="center"/>
          </w:tcPr>
          <w:p w14:paraId="17CE9EFF" w14:textId="77777777" w:rsidR="00A16ADF"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CB665EA" w14:textId="77777777" w:rsidR="00A16ADF" w:rsidRDefault="00A16ADF">
            <w:pPr>
              <w:spacing w:after="0"/>
              <w:ind w:left="135"/>
            </w:pPr>
          </w:p>
        </w:tc>
        <w:tc>
          <w:tcPr>
            <w:tcW w:w="1889" w:type="dxa"/>
            <w:tcMar>
              <w:top w:w="50" w:type="dxa"/>
              <w:left w:w="100" w:type="dxa"/>
            </w:tcMar>
            <w:vAlign w:val="center"/>
          </w:tcPr>
          <w:p w14:paraId="2C70B493" w14:textId="77777777" w:rsidR="00A16ADF" w:rsidRDefault="00000000">
            <w:pPr>
              <w:spacing w:after="0"/>
              <w:ind w:left="135"/>
            </w:pPr>
            <w:hyperlink r:id="rId213">
              <w:r>
                <w:rPr>
                  <w:rFonts w:ascii="Times New Roman" w:hAnsi="Times New Roman"/>
                  <w:color w:val="0000FF"/>
                  <w:u w:val="single"/>
                </w:rPr>
                <w:t>https://m.edsoo.ru/F5Y5R3S9R</w:t>
              </w:r>
            </w:hyperlink>
          </w:p>
        </w:tc>
      </w:tr>
      <w:tr w:rsidR="00A16ADF" w14:paraId="02AA6F0F" w14:textId="77777777">
        <w:trPr>
          <w:trHeight w:val="144"/>
          <w:tblCellSpacing w:w="20" w:type="nil"/>
        </w:trPr>
        <w:tc>
          <w:tcPr>
            <w:tcW w:w="333" w:type="dxa"/>
            <w:tcMar>
              <w:top w:w="50" w:type="dxa"/>
              <w:left w:w="100" w:type="dxa"/>
            </w:tcMar>
            <w:vAlign w:val="center"/>
          </w:tcPr>
          <w:p w14:paraId="07FC7F0C" w14:textId="77777777" w:rsidR="00A16ADF"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7CA29BA3" w14:textId="77777777" w:rsidR="00A16ADF" w:rsidRDefault="00000000">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756" w:type="dxa"/>
            <w:tcMar>
              <w:top w:w="50" w:type="dxa"/>
              <w:left w:w="100" w:type="dxa"/>
            </w:tcMar>
            <w:vAlign w:val="center"/>
          </w:tcPr>
          <w:p w14:paraId="0539C9D5"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500AF8C" w14:textId="77777777" w:rsidR="00A16ADF" w:rsidRDefault="00A16ADF">
            <w:pPr>
              <w:spacing w:after="0"/>
              <w:ind w:left="135"/>
              <w:jc w:val="center"/>
            </w:pPr>
          </w:p>
        </w:tc>
        <w:tc>
          <w:tcPr>
            <w:tcW w:w="1546" w:type="dxa"/>
            <w:tcMar>
              <w:top w:w="50" w:type="dxa"/>
              <w:left w:w="100" w:type="dxa"/>
            </w:tcMar>
            <w:vAlign w:val="center"/>
          </w:tcPr>
          <w:p w14:paraId="565B460E" w14:textId="77777777" w:rsidR="00A16ADF" w:rsidRDefault="00A16ADF">
            <w:pPr>
              <w:spacing w:after="0"/>
              <w:ind w:left="135"/>
              <w:jc w:val="center"/>
            </w:pPr>
          </w:p>
        </w:tc>
        <w:tc>
          <w:tcPr>
            <w:tcW w:w="1085" w:type="dxa"/>
            <w:tcMar>
              <w:top w:w="50" w:type="dxa"/>
              <w:left w:w="100" w:type="dxa"/>
            </w:tcMar>
            <w:vAlign w:val="center"/>
          </w:tcPr>
          <w:p w14:paraId="069B69C5" w14:textId="77777777" w:rsidR="00A16ADF" w:rsidRDefault="00A16ADF">
            <w:pPr>
              <w:spacing w:after="0"/>
              <w:ind w:left="135"/>
            </w:pPr>
          </w:p>
        </w:tc>
        <w:tc>
          <w:tcPr>
            <w:tcW w:w="1889" w:type="dxa"/>
            <w:tcMar>
              <w:top w:w="50" w:type="dxa"/>
              <w:left w:w="100" w:type="dxa"/>
            </w:tcMar>
            <w:vAlign w:val="center"/>
          </w:tcPr>
          <w:p w14:paraId="13356683" w14:textId="77777777" w:rsidR="00A16ADF" w:rsidRDefault="00000000">
            <w:pPr>
              <w:spacing w:after="0"/>
              <w:ind w:left="135"/>
            </w:pPr>
            <w:hyperlink r:id="rId214">
              <w:r>
                <w:rPr>
                  <w:rFonts w:ascii="Times New Roman" w:hAnsi="Times New Roman"/>
                  <w:color w:val="0000FF"/>
                  <w:u w:val="single"/>
                </w:rPr>
                <w:t>https://m.edsoo.ru/C2S5C4T7S</w:t>
              </w:r>
            </w:hyperlink>
          </w:p>
        </w:tc>
      </w:tr>
      <w:tr w:rsidR="00A16ADF" w14:paraId="6B64460B" w14:textId="77777777">
        <w:trPr>
          <w:trHeight w:val="144"/>
          <w:tblCellSpacing w:w="20" w:type="nil"/>
        </w:trPr>
        <w:tc>
          <w:tcPr>
            <w:tcW w:w="333" w:type="dxa"/>
            <w:tcMar>
              <w:top w:w="50" w:type="dxa"/>
              <w:left w:w="100" w:type="dxa"/>
            </w:tcMar>
            <w:vAlign w:val="center"/>
          </w:tcPr>
          <w:p w14:paraId="5F734027" w14:textId="77777777" w:rsidR="00A16ADF"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637110BA" w14:textId="77777777" w:rsidR="00A16ADF" w:rsidRDefault="00000000">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039BAA62"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5E419EB" w14:textId="77777777" w:rsidR="00A16ADF" w:rsidRDefault="00A16ADF">
            <w:pPr>
              <w:spacing w:after="0"/>
              <w:ind w:left="135"/>
              <w:jc w:val="center"/>
            </w:pPr>
          </w:p>
        </w:tc>
        <w:tc>
          <w:tcPr>
            <w:tcW w:w="1546" w:type="dxa"/>
            <w:tcMar>
              <w:top w:w="50" w:type="dxa"/>
              <w:left w:w="100" w:type="dxa"/>
            </w:tcMar>
            <w:vAlign w:val="center"/>
          </w:tcPr>
          <w:p w14:paraId="1AC2F536"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4445CBDE" w14:textId="77777777" w:rsidR="00A16ADF" w:rsidRDefault="00A16ADF">
            <w:pPr>
              <w:spacing w:after="0"/>
              <w:ind w:left="135"/>
            </w:pPr>
          </w:p>
        </w:tc>
        <w:tc>
          <w:tcPr>
            <w:tcW w:w="1889" w:type="dxa"/>
            <w:tcMar>
              <w:top w:w="50" w:type="dxa"/>
              <w:left w:w="100" w:type="dxa"/>
            </w:tcMar>
            <w:vAlign w:val="center"/>
          </w:tcPr>
          <w:p w14:paraId="44AAE6C7" w14:textId="77777777" w:rsidR="00A16ADF" w:rsidRDefault="00000000">
            <w:pPr>
              <w:spacing w:after="0"/>
              <w:ind w:left="135"/>
            </w:pPr>
            <w:hyperlink r:id="rId215">
              <w:r>
                <w:rPr>
                  <w:rFonts w:ascii="Times New Roman" w:hAnsi="Times New Roman"/>
                  <w:color w:val="0000FF"/>
                  <w:u w:val="single"/>
                </w:rPr>
                <w:t>https://m.edsoo.ru/F2V2E6Q2H</w:t>
              </w:r>
            </w:hyperlink>
          </w:p>
        </w:tc>
      </w:tr>
      <w:tr w:rsidR="00A16ADF" w14:paraId="34D0C90F" w14:textId="77777777">
        <w:trPr>
          <w:trHeight w:val="144"/>
          <w:tblCellSpacing w:w="20" w:type="nil"/>
        </w:trPr>
        <w:tc>
          <w:tcPr>
            <w:tcW w:w="333" w:type="dxa"/>
            <w:tcMar>
              <w:top w:w="50" w:type="dxa"/>
              <w:left w:w="100" w:type="dxa"/>
            </w:tcMar>
            <w:vAlign w:val="center"/>
          </w:tcPr>
          <w:p w14:paraId="00E00777" w14:textId="77777777" w:rsidR="00A16ADF" w:rsidRDefault="00000000">
            <w:pPr>
              <w:spacing w:after="0"/>
            </w:pPr>
            <w:r>
              <w:rPr>
                <w:rFonts w:ascii="Times New Roman" w:hAnsi="Times New Roman"/>
                <w:color w:val="000000"/>
                <w:sz w:val="24"/>
              </w:rPr>
              <w:t>26</w:t>
            </w:r>
          </w:p>
        </w:tc>
        <w:tc>
          <w:tcPr>
            <w:tcW w:w="3872" w:type="dxa"/>
            <w:tcMar>
              <w:top w:w="50" w:type="dxa"/>
              <w:left w:w="100" w:type="dxa"/>
            </w:tcMar>
            <w:vAlign w:val="center"/>
          </w:tcPr>
          <w:p w14:paraId="2D8B1043" w14:textId="77777777" w:rsidR="00A16ADF" w:rsidRDefault="00000000">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14:paraId="4AFB9E60"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1F7AB85" w14:textId="77777777" w:rsidR="00A16ADF" w:rsidRDefault="00A16ADF">
            <w:pPr>
              <w:spacing w:after="0"/>
              <w:ind w:left="135"/>
              <w:jc w:val="center"/>
            </w:pPr>
          </w:p>
        </w:tc>
        <w:tc>
          <w:tcPr>
            <w:tcW w:w="1546" w:type="dxa"/>
            <w:tcMar>
              <w:top w:w="50" w:type="dxa"/>
              <w:left w:w="100" w:type="dxa"/>
            </w:tcMar>
            <w:vAlign w:val="center"/>
          </w:tcPr>
          <w:p w14:paraId="057BD8FF" w14:textId="77777777" w:rsidR="00A16ADF" w:rsidRDefault="00A16ADF">
            <w:pPr>
              <w:spacing w:after="0"/>
              <w:ind w:left="135"/>
              <w:jc w:val="center"/>
            </w:pPr>
          </w:p>
        </w:tc>
        <w:tc>
          <w:tcPr>
            <w:tcW w:w="1085" w:type="dxa"/>
            <w:tcMar>
              <w:top w:w="50" w:type="dxa"/>
              <w:left w:w="100" w:type="dxa"/>
            </w:tcMar>
            <w:vAlign w:val="center"/>
          </w:tcPr>
          <w:p w14:paraId="7B4073A4" w14:textId="77777777" w:rsidR="00A16ADF" w:rsidRDefault="00A16ADF">
            <w:pPr>
              <w:spacing w:after="0"/>
              <w:ind w:left="135"/>
            </w:pPr>
          </w:p>
        </w:tc>
        <w:tc>
          <w:tcPr>
            <w:tcW w:w="1889" w:type="dxa"/>
            <w:tcMar>
              <w:top w:w="50" w:type="dxa"/>
              <w:left w:w="100" w:type="dxa"/>
            </w:tcMar>
            <w:vAlign w:val="center"/>
          </w:tcPr>
          <w:p w14:paraId="72A165F1" w14:textId="77777777" w:rsidR="00A16ADF" w:rsidRDefault="00000000">
            <w:pPr>
              <w:spacing w:after="0"/>
              <w:ind w:left="135"/>
            </w:pPr>
            <w:hyperlink r:id="rId216">
              <w:r>
                <w:rPr>
                  <w:rFonts w:ascii="Times New Roman" w:hAnsi="Times New Roman"/>
                  <w:color w:val="0000FF"/>
                  <w:u w:val="single"/>
                </w:rPr>
                <w:t>https://m.edsoo.ru/Q5L1Z7U1Q</w:t>
              </w:r>
            </w:hyperlink>
          </w:p>
        </w:tc>
      </w:tr>
      <w:tr w:rsidR="00A16ADF" w14:paraId="2364182B" w14:textId="77777777">
        <w:trPr>
          <w:trHeight w:val="144"/>
          <w:tblCellSpacing w:w="20" w:type="nil"/>
        </w:trPr>
        <w:tc>
          <w:tcPr>
            <w:tcW w:w="333" w:type="dxa"/>
            <w:tcMar>
              <w:top w:w="50" w:type="dxa"/>
              <w:left w:w="100" w:type="dxa"/>
            </w:tcMar>
            <w:vAlign w:val="center"/>
          </w:tcPr>
          <w:p w14:paraId="48BE1DB0" w14:textId="77777777" w:rsidR="00A16ADF" w:rsidRDefault="00000000">
            <w:pPr>
              <w:spacing w:after="0"/>
            </w:pPr>
            <w:r>
              <w:rPr>
                <w:rFonts w:ascii="Times New Roman" w:hAnsi="Times New Roman"/>
                <w:color w:val="000000"/>
                <w:sz w:val="24"/>
              </w:rPr>
              <w:t>27</w:t>
            </w:r>
          </w:p>
        </w:tc>
        <w:tc>
          <w:tcPr>
            <w:tcW w:w="3872" w:type="dxa"/>
            <w:tcMar>
              <w:top w:w="50" w:type="dxa"/>
              <w:left w:w="100" w:type="dxa"/>
            </w:tcMar>
            <w:vAlign w:val="center"/>
          </w:tcPr>
          <w:p w14:paraId="4085CF97" w14:textId="77777777" w:rsidR="00A16ADF" w:rsidRDefault="00000000">
            <w:pPr>
              <w:spacing w:after="0"/>
              <w:ind w:left="135"/>
            </w:pPr>
            <w:r>
              <w:rPr>
                <w:rFonts w:ascii="Times New Roman" w:hAnsi="Times New Roman"/>
                <w:color w:val="000000"/>
                <w:sz w:val="24"/>
              </w:rPr>
              <w:t xml:space="preserve">Основные типы воздушных масс и их циркуляция на территории России. Атмосферные фронты, циклоны и антициклоны. Карты </w:t>
            </w:r>
            <w:r>
              <w:rPr>
                <w:rFonts w:ascii="Times New Roman" w:hAnsi="Times New Roman"/>
                <w:color w:val="000000"/>
                <w:sz w:val="24"/>
              </w:rPr>
              <w:lastRenderedPageBreak/>
              <w:t>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6879A7D9"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1E29216D" w14:textId="77777777" w:rsidR="00A16ADF" w:rsidRDefault="00A16ADF">
            <w:pPr>
              <w:spacing w:after="0"/>
              <w:ind w:left="135"/>
              <w:jc w:val="center"/>
            </w:pPr>
          </w:p>
        </w:tc>
        <w:tc>
          <w:tcPr>
            <w:tcW w:w="1546" w:type="dxa"/>
            <w:tcMar>
              <w:top w:w="50" w:type="dxa"/>
              <w:left w:w="100" w:type="dxa"/>
            </w:tcMar>
            <w:vAlign w:val="center"/>
          </w:tcPr>
          <w:p w14:paraId="2AF41429"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0B64042" w14:textId="77777777" w:rsidR="00A16ADF" w:rsidRDefault="00A16ADF">
            <w:pPr>
              <w:spacing w:after="0"/>
              <w:ind w:left="135"/>
            </w:pPr>
          </w:p>
        </w:tc>
        <w:tc>
          <w:tcPr>
            <w:tcW w:w="1889" w:type="dxa"/>
            <w:tcMar>
              <w:top w:w="50" w:type="dxa"/>
              <w:left w:w="100" w:type="dxa"/>
            </w:tcMar>
            <w:vAlign w:val="center"/>
          </w:tcPr>
          <w:p w14:paraId="1ACC1C3D" w14:textId="77777777" w:rsidR="00A16ADF" w:rsidRDefault="00000000">
            <w:pPr>
              <w:spacing w:after="0"/>
              <w:ind w:left="135"/>
            </w:pPr>
            <w:hyperlink r:id="rId217">
              <w:r>
                <w:rPr>
                  <w:rFonts w:ascii="Times New Roman" w:hAnsi="Times New Roman"/>
                  <w:color w:val="0000FF"/>
                  <w:u w:val="single"/>
                </w:rPr>
                <w:t>https://m.edsoo.ru/T3R3J3B3N</w:t>
              </w:r>
            </w:hyperlink>
          </w:p>
        </w:tc>
      </w:tr>
      <w:tr w:rsidR="00A16ADF" w14:paraId="271E6A6A" w14:textId="77777777">
        <w:trPr>
          <w:trHeight w:val="144"/>
          <w:tblCellSpacing w:w="20" w:type="nil"/>
        </w:trPr>
        <w:tc>
          <w:tcPr>
            <w:tcW w:w="333" w:type="dxa"/>
            <w:tcMar>
              <w:top w:w="50" w:type="dxa"/>
              <w:left w:w="100" w:type="dxa"/>
            </w:tcMar>
            <w:vAlign w:val="center"/>
          </w:tcPr>
          <w:p w14:paraId="51FFF273" w14:textId="77777777" w:rsidR="00A16ADF" w:rsidRDefault="00000000">
            <w:pPr>
              <w:spacing w:after="0"/>
            </w:pPr>
            <w:r>
              <w:rPr>
                <w:rFonts w:ascii="Times New Roman" w:hAnsi="Times New Roman"/>
                <w:color w:val="000000"/>
                <w:sz w:val="24"/>
              </w:rPr>
              <w:t>28</w:t>
            </w:r>
          </w:p>
        </w:tc>
        <w:tc>
          <w:tcPr>
            <w:tcW w:w="3872" w:type="dxa"/>
            <w:tcMar>
              <w:top w:w="50" w:type="dxa"/>
              <w:left w:w="100" w:type="dxa"/>
            </w:tcMar>
            <w:vAlign w:val="center"/>
          </w:tcPr>
          <w:p w14:paraId="630514E5" w14:textId="77777777" w:rsidR="00A16ADF" w:rsidRDefault="00000000">
            <w:pPr>
              <w:spacing w:after="0"/>
              <w:ind w:left="135"/>
            </w:pPr>
            <w:r>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14:paraId="54FF7D57"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8785EE0" w14:textId="77777777" w:rsidR="00A16ADF" w:rsidRDefault="00A16ADF">
            <w:pPr>
              <w:spacing w:after="0"/>
              <w:ind w:left="135"/>
              <w:jc w:val="center"/>
            </w:pPr>
          </w:p>
        </w:tc>
        <w:tc>
          <w:tcPr>
            <w:tcW w:w="1546" w:type="dxa"/>
            <w:tcMar>
              <w:top w:w="50" w:type="dxa"/>
              <w:left w:w="100" w:type="dxa"/>
            </w:tcMar>
            <w:vAlign w:val="center"/>
          </w:tcPr>
          <w:p w14:paraId="6CDCA345" w14:textId="77777777" w:rsidR="00A16ADF" w:rsidRDefault="00A16ADF">
            <w:pPr>
              <w:spacing w:after="0"/>
              <w:ind w:left="135"/>
              <w:jc w:val="center"/>
            </w:pPr>
          </w:p>
        </w:tc>
        <w:tc>
          <w:tcPr>
            <w:tcW w:w="1085" w:type="dxa"/>
            <w:tcMar>
              <w:top w:w="50" w:type="dxa"/>
              <w:left w:w="100" w:type="dxa"/>
            </w:tcMar>
            <w:vAlign w:val="center"/>
          </w:tcPr>
          <w:p w14:paraId="67707D7C" w14:textId="77777777" w:rsidR="00A16ADF" w:rsidRDefault="00A16ADF">
            <w:pPr>
              <w:spacing w:after="0"/>
              <w:ind w:left="135"/>
            </w:pPr>
          </w:p>
        </w:tc>
        <w:tc>
          <w:tcPr>
            <w:tcW w:w="1889" w:type="dxa"/>
            <w:tcMar>
              <w:top w:w="50" w:type="dxa"/>
              <w:left w:w="100" w:type="dxa"/>
            </w:tcMar>
            <w:vAlign w:val="center"/>
          </w:tcPr>
          <w:p w14:paraId="618ADBC8" w14:textId="77777777" w:rsidR="00A16ADF" w:rsidRDefault="00000000">
            <w:pPr>
              <w:spacing w:after="0"/>
              <w:ind w:left="135"/>
            </w:pPr>
            <w:hyperlink r:id="rId218">
              <w:r>
                <w:rPr>
                  <w:rFonts w:ascii="Times New Roman" w:hAnsi="Times New Roman"/>
                  <w:color w:val="0000FF"/>
                  <w:u w:val="single"/>
                </w:rPr>
                <w:t>https://m.edsoo.ru/A2H4D0Z0G</w:t>
              </w:r>
            </w:hyperlink>
          </w:p>
        </w:tc>
      </w:tr>
      <w:tr w:rsidR="00A16ADF" w14:paraId="4A5FE69B" w14:textId="77777777">
        <w:trPr>
          <w:trHeight w:val="144"/>
          <w:tblCellSpacing w:w="20" w:type="nil"/>
        </w:trPr>
        <w:tc>
          <w:tcPr>
            <w:tcW w:w="333" w:type="dxa"/>
            <w:tcMar>
              <w:top w:w="50" w:type="dxa"/>
              <w:left w:w="100" w:type="dxa"/>
            </w:tcMar>
            <w:vAlign w:val="center"/>
          </w:tcPr>
          <w:p w14:paraId="54E5276B" w14:textId="77777777" w:rsidR="00A16ADF" w:rsidRDefault="00000000">
            <w:pPr>
              <w:spacing w:after="0"/>
            </w:pPr>
            <w:r>
              <w:rPr>
                <w:rFonts w:ascii="Times New Roman" w:hAnsi="Times New Roman"/>
                <w:color w:val="000000"/>
                <w:sz w:val="24"/>
              </w:rPr>
              <w:t>29</w:t>
            </w:r>
          </w:p>
        </w:tc>
        <w:tc>
          <w:tcPr>
            <w:tcW w:w="3872" w:type="dxa"/>
            <w:tcMar>
              <w:top w:w="50" w:type="dxa"/>
              <w:left w:w="100" w:type="dxa"/>
            </w:tcMar>
            <w:vAlign w:val="center"/>
          </w:tcPr>
          <w:p w14:paraId="76261593" w14:textId="77777777" w:rsidR="00A16ADF" w:rsidRDefault="00000000">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2E16A33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5801D5E" w14:textId="77777777" w:rsidR="00A16ADF" w:rsidRDefault="00A16ADF">
            <w:pPr>
              <w:spacing w:after="0"/>
              <w:ind w:left="135"/>
              <w:jc w:val="center"/>
            </w:pPr>
          </w:p>
        </w:tc>
        <w:tc>
          <w:tcPr>
            <w:tcW w:w="1546" w:type="dxa"/>
            <w:tcMar>
              <w:top w:w="50" w:type="dxa"/>
              <w:left w:w="100" w:type="dxa"/>
            </w:tcMar>
            <w:vAlign w:val="center"/>
          </w:tcPr>
          <w:p w14:paraId="0EF37552"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CE879EC" w14:textId="77777777" w:rsidR="00A16ADF" w:rsidRDefault="00A16ADF">
            <w:pPr>
              <w:spacing w:after="0"/>
              <w:ind w:left="135"/>
            </w:pPr>
          </w:p>
        </w:tc>
        <w:tc>
          <w:tcPr>
            <w:tcW w:w="1889" w:type="dxa"/>
            <w:tcMar>
              <w:top w:w="50" w:type="dxa"/>
              <w:left w:w="100" w:type="dxa"/>
            </w:tcMar>
            <w:vAlign w:val="center"/>
          </w:tcPr>
          <w:p w14:paraId="6D9A0FE0" w14:textId="77777777" w:rsidR="00A16ADF" w:rsidRDefault="00000000">
            <w:pPr>
              <w:spacing w:after="0"/>
              <w:ind w:left="135"/>
            </w:pPr>
            <w:hyperlink r:id="rId219">
              <w:r>
                <w:rPr>
                  <w:rFonts w:ascii="Times New Roman" w:hAnsi="Times New Roman"/>
                  <w:color w:val="0000FF"/>
                  <w:u w:val="single"/>
                </w:rPr>
                <w:t>https://m.edsoo.ru/S5L8E2K8V</w:t>
              </w:r>
            </w:hyperlink>
          </w:p>
        </w:tc>
      </w:tr>
      <w:tr w:rsidR="00A16ADF" w14:paraId="75A7234B" w14:textId="77777777">
        <w:trPr>
          <w:trHeight w:val="144"/>
          <w:tblCellSpacing w:w="20" w:type="nil"/>
        </w:trPr>
        <w:tc>
          <w:tcPr>
            <w:tcW w:w="333" w:type="dxa"/>
            <w:tcMar>
              <w:top w:w="50" w:type="dxa"/>
              <w:left w:w="100" w:type="dxa"/>
            </w:tcMar>
            <w:vAlign w:val="center"/>
          </w:tcPr>
          <w:p w14:paraId="5C1EA73E" w14:textId="77777777" w:rsidR="00A16ADF" w:rsidRDefault="00000000">
            <w:pPr>
              <w:spacing w:after="0"/>
            </w:pPr>
            <w:r>
              <w:rPr>
                <w:rFonts w:ascii="Times New Roman" w:hAnsi="Times New Roman"/>
                <w:color w:val="000000"/>
                <w:sz w:val="24"/>
              </w:rPr>
              <w:t>30</w:t>
            </w:r>
          </w:p>
        </w:tc>
        <w:tc>
          <w:tcPr>
            <w:tcW w:w="3872" w:type="dxa"/>
            <w:tcMar>
              <w:top w:w="50" w:type="dxa"/>
              <w:left w:w="100" w:type="dxa"/>
            </w:tcMar>
            <w:vAlign w:val="center"/>
          </w:tcPr>
          <w:p w14:paraId="1F02D4AF" w14:textId="77777777" w:rsidR="00A16ADF" w:rsidRDefault="00000000">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14:paraId="4AA60B4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F0B6421" w14:textId="77777777" w:rsidR="00A16ADF" w:rsidRDefault="00A16ADF">
            <w:pPr>
              <w:spacing w:after="0"/>
              <w:ind w:left="135"/>
              <w:jc w:val="center"/>
            </w:pPr>
          </w:p>
        </w:tc>
        <w:tc>
          <w:tcPr>
            <w:tcW w:w="1546" w:type="dxa"/>
            <w:tcMar>
              <w:top w:w="50" w:type="dxa"/>
              <w:left w:w="100" w:type="dxa"/>
            </w:tcMar>
            <w:vAlign w:val="center"/>
          </w:tcPr>
          <w:p w14:paraId="530D2ED0" w14:textId="77777777" w:rsidR="00A16ADF" w:rsidRDefault="00A16ADF">
            <w:pPr>
              <w:spacing w:after="0"/>
              <w:ind w:left="135"/>
              <w:jc w:val="center"/>
            </w:pPr>
          </w:p>
        </w:tc>
        <w:tc>
          <w:tcPr>
            <w:tcW w:w="1085" w:type="dxa"/>
            <w:tcMar>
              <w:top w:w="50" w:type="dxa"/>
              <w:left w:w="100" w:type="dxa"/>
            </w:tcMar>
            <w:vAlign w:val="center"/>
          </w:tcPr>
          <w:p w14:paraId="3BC9BFD3" w14:textId="77777777" w:rsidR="00A16ADF" w:rsidRDefault="00A16ADF">
            <w:pPr>
              <w:spacing w:after="0"/>
              <w:ind w:left="135"/>
            </w:pPr>
          </w:p>
        </w:tc>
        <w:tc>
          <w:tcPr>
            <w:tcW w:w="1889" w:type="dxa"/>
            <w:tcMar>
              <w:top w:w="50" w:type="dxa"/>
              <w:left w:w="100" w:type="dxa"/>
            </w:tcMar>
            <w:vAlign w:val="center"/>
          </w:tcPr>
          <w:p w14:paraId="45D0C876" w14:textId="77777777" w:rsidR="00A16ADF" w:rsidRDefault="00000000">
            <w:pPr>
              <w:spacing w:after="0"/>
              <w:ind w:left="135"/>
            </w:pPr>
            <w:hyperlink r:id="rId220">
              <w:r>
                <w:rPr>
                  <w:rFonts w:ascii="Times New Roman" w:hAnsi="Times New Roman"/>
                  <w:color w:val="0000FF"/>
                  <w:u w:val="single"/>
                </w:rPr>
                <w:t>https://m.edsoo.ru/V2E5X2C6R</w:t>
              </w:r>
            </w:hyperlink>
          </w:p>
        </w:tc>
      </w:tr>
      <w:tr w:rsidR="00A16ADF" w14:paraId="4956309A" w14:textId="77777777">
        <w:trPr>
          <w:trHeight w:val="144"/>
          <w:tblCellSpacing w:w="20" w:type="nil"/>
        </w:trPr>
        <w:tc>
          <w:tcPr>
            <w:tcW w:w="333" w:type="dxa"/>
            <w:tcMar>
              <w:top w:w="50" w:type="dxa"/>
              <w:left w:w="100" w:type="dxa"/>
            </w:tcMar>
            <w:vAlign w:val="center"/>
          </w:tcPr>
          <w:p w14:paraId="2801D894" w14:textId="77777777" w:rsidR="00A16ADF"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69DE61A2" w14:textId="77777777" w:rsidR="00A16ADF" w:rsidRDefault="00000000">
            <w:pPr>
              <w:spacing w:after="0"/>
              <w:ind w:left="135"/>
            </w:pPr>
            <w:r>
              <w:rPr>
                <w:rFonts w:ascii="Times New Roman" w:hAnsi="Times New Roman"/>
                <w:color w:val="000000"/>
                <w:sz w:val="24"/>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w:t>
            </w:r>
            <w:r>
              <w:rPr>
                <w:rFonts w:ascii="Times New Roman" w:hAnsi="Times New Roman"/>
                <w:color w:val="000000"/>
                <w:sz w:val="24"/>
              </w:rPr>
              <w:lastRenderedPageBreak/>
              <w:t>метеорологические явления</w:t>
            </w:r>
          </w:p>
        </w:tc>
        <w:tc>
          <w:tcPr>
            <w:tcW w:w="756" w:type="dxa"/>
            <w:tcMar>
              <w:top w:w="50" w:type="dxa"/>
              <w:left w:w="100" w:type="dxa"/>
            </w:tcMar>
            <w:vAlign w:val="center"/>
          </w:tcPr>
          <w:p w14:paraId="135462B7"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275BB84F" w14:textId="77777777" w:rsidR="00A16ADF" w:rsidRDefault="00A16ADF">
            <w:pPr>
              <w:spacing w:after="0"/>
              <w:ind w:left="135"/>
              <w:jc w:val="center"/>
            </w:pPr>
          </w:p>
        </w:tc>
        <w:tc>
          <w:tcPr>
            <w:tcW w:w="1546" w:type="dxa"/>
            <w:tcMar>
              <w:top w:w="50" w:type="dxa"/>
              <w:left w:w="100" w:type="dxa"/>
            </w:tcMar>
            <w:vAlign w:val="center"/>
          </w:tcPr>
          <w:p w14:paraId="04BA8086" w14:textId="77777777" w:rsidR="00A16ADF" w:rsidRDefault="00A16ADF">
            <w:pPr>
              <w:spacing w:after="0"/>
              <w:ind w:left="135"/>
              <w:jc w:val="center"/>
            </w:pPr>
          </w:p>
        </w:tc>
        <w:tc>
          <w:tcPr>
            <w:tcW w:w="1085" w:type="dxa"/>
            <w:tcMar>
              <w:top w:w="50" w:type="dxa"/>
              <w:left w:w="100" w:type="dxa"/>
            </w:tcMar>
            <w:vAlign w:val="center"/>
          </w:tcPr>
          <w:p w14:paraId="01E155A6" w14:textId="77777777" w:rsidR="00A16ADF" w:rsidRDefault="00A16ADF">
            <w:pPr>
              <w:spacing w:after="0"/>
              <w:ind w:left="135"/>
            </w:pPr>
          </w:p>
        </w:tc>
        <w:tc>
          <w:tcPr>
            <w:tcW w:w="1889" w:type="dxa"/>
            <w:tcMar>
              <w:top w:w="50" w:type="dxa"/>
              <w:left w:w="100" w:type="dxa"/>
            </w:tcMar>
            <w:vAlign w:val="center"/>
          </w:tcPr>
          <w:p w14:paraId="3C9F60ED" w14:textId="77777777" w:rsidR="00A16ADF" w:rsidRDefault="00000000">
            <w:pPr>
              <w:spacing w:after="0"/>
              <w:ind w:left="135"/>
            </w:pPr>
            <w:hyperlink r:id="rId221">
              <w:r>
                <w:rPr>
                  <w:rFonts w:ascii="Times New Roman" w:hAnsi="Times New Roman"/>
                  <w:color w:val="0000FF"/>
                  <w:u w:val="single"/>
                </w:rPr>
                <w:t>https://m.edsoo.ru/X9C0R8R9T</w:t>
              </w:r>
            </w:hyperlink>
          </w:p>
        </w:tc>
      </w:tr>
      <w:tr w:rsidR="00A16ADF" w14:paraId="7D2ECFBD" w14:textId="77777777">
        <w:trPr>
          <w:trHeight w:val="144"/>
          <w:tblCellSpacing w:w="20" w:type="nil"/>
        </w:trPr>
        <w:tc>
          <w:tcPr>
            <w:tcW w:w="333" w:type="dxa"/>
            <w:tcMar>
              <w:top w:w="50" w:type="dxa"/>
              <w:left w:w="100" w:type="dxa"/>
            </w:tcMar>
            <w:vAlign w:val="center"/>
          </w:tcPr>
          <w:p w14:paraId="0A935FE3" w14:textId="77777777" w:rsidR="00A16ADF"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52D23612" w14:textId="77777777" w:rsidR="00A16ADF" w:rsidRDefault="00000000">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657129A0"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156DE34" w14:textId="77777777" w:rsidR="00A16ADF" w:rsidRDefault="00A16ADF">
            <w:pPr>
              <w:spacing w:after="0"/>
              <w:ind w:left="135"/>
              <w:jc w:val="center"/>
            </w:pPr>
          </w:p>
        </w:tc>
        <w:tc>
          <w:tcPr>
            <w:tcW w:w="1546" w:type="dxa"/>
            <w:tcMar>
              <w:top w:w="50" w:type="dxa"/>
              <w:left w:w="100" w:type="dxa"/>
            </w:tcMar>
            <w:vAlign w:val="center"/>
          </w:tcPr>
          <w:p w14:paraId="3C974D21"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376B578" w14:textId="77777777" w:rsidR="00A16ADF" w:rsidRDefault="00A16ADF">
            <w:pPr>
              <w:spacing w:after="0"/>
              <w:ind w:left="135"/>
            </w:pPr>
          </w:p>
        </w:tc>
        <w:tc>
          <w:tcPr>
            <w:tcW w:w="1889" w:type="dxa"/>
            <w:tcMar>
              <w:top w:w="50" w:type="dxa"/>
              <w:left w:w="100" w:type="dxa"/>
            </w:tcMar>
            <w:vAlign w:val="center"/>
          </w:tcPr>
          <w:p w14:paraId="4C1C8533" w14:textId="77777777" w:rsidR="00A16ADF" w:rsidRDefault="00000000">
            <w:pPr>
              <w:spacing w:after="0"/>
              <w:ind w:left="135"/>
            </w:pPr>
            <w:hyperlink r:id="rId222">
              <w:r>
                <w:rPr>
                  <w:rFonts w:ascii="Times New Roman" w:hAnsi="Times New Roman"/>
                  <w:color w:val="0000FF"/>
                  <w:u w:val="single"/>
                </w:rPr>
                <w:t>https://m.edsoo.ru/A4O4C3B9V</w:t>
              </w:r>
            </w:hyperlink>
          </w:p>
        </w:tc>
      </w:tr>
      <w:tr w:rsidR="00A16ADF" w14:paraId="1605BBD6" w14:textId="77777777">
        <w:trPr>
          <w:trHeight w:val="144"/>
          <w:tblCellSpacing w:w="20" w:type="nil"/>
        </w:trPr>
        <w:tc>
          <w:tcPr>
            <w:tcW w:w="333" w:type="dxa"/>
            <w:tcMar>
              <w:top w:w="50" w:type="dxa"/>
              <w:left w:w="100" w:type="dxa"/>
            </w:tcMar>
            <w:vAlign w:val="center"/>
          </w:tcPr>
          <w:p w14:paraId="07E47A2D" w14:textId="77777777" w:rsidR="00A16ADF"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632FD534" w14:textId="77777777" w:rsidR="00A16ADF" w:rsidRDefault="00000000">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14:paraId="3D132952"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3250B2D" w14:textId="77777777" w:rsidR="00A16ADF" w:rsidRDefault="00A16ADF">
            <w:pPr>
              <w:spacing w:after="0"/>
              <w:ind w:left="135"/>
              <w:jc w:val="center"/>
            </w:pPr>
          </w:p>
        </w:tc>
        <w:tc>
          <w:tcPr>
            <w:tcW w:w="1546" w:type="dxa"/>
            <w:tcMar>
              <w:top w:w="50" w:type="dxa"/>
              <w:left w:w="100" w:type="dxa"/>
            </w:tcMar>
            <w:vAlign w:val="center"/>
          </w:tcPr>
          <w:p w14:paraId="5F2A95C3" w14:textId="77777777" w:rsidR="00A16ADF" w:rsidRDefault="00A16ADF">
            <w:pPr>
              <w:spacing w:after="0"/>
              <w:ind w:left="135"/>
              <w:jc w:val="center"/>
            </w:pPr>
          </w:p>
        </w:tc>
        <w:tc>
          <w:tcPr>
            <w:tcW w:w="1085" w:type="dxa"/>
            <w:tcMar>
              <w:top w:w="50" w:type="dxa"/>
              <w:left w:w="100" w:type="dxa"/>
            </w:tcMar>
            <w:vAlign w:val="center"/>
          </w:tcPr>
          <w:p w14:paraId="7FC04090" w14:textId="77777777" w:rsidR="00A16ADF" w:rsidRDefault="00A16ADF">
            <w:pPr>
              <w:spacing w:after="0"/>
              <w:ind w:left="135"/>
            </w:pPr>
          </w:p>
        </w:tc>
        <w:tc>
          <w:tcPr>
            <w:tcW w:w="1889" w:type="dxa"/>
            <w:tcMar>
              <w:top w:w="50" w:type="dxa"/>
              <w:left w:w="100" w:type="dxa"/>
            </w:tcMar>
            <w:vAlign w:val="center"/>
          </w:tcPr>
          <w:p w14:paraId="0D79D5A4" w14:textId="77777777" w:rsidR="00A16ADF" w:rsidRDefault="00000000">
            <w:pPr>
              <w:spacing w:after="0"/>
              <w:ind w:left="135"/>
            </w:pPr>
            <w:hyperlink r:id="rId223">
              <w:r>
                <w:rPr>
                  <w:rFonts w:ascii="Times New Roman" w:hAnsi="Times New Roman"/>
                  <w:color w:val="0000FF"/>
                  <w:u w:val="single"/>
                </w:rPr>
                <w:t>https://m.edsoo.ru/I4C5M3S5Z</w:t>
              </w:r>
            </w:hyperlink>
          </w:p>
        </w:tc>
      </w:tr>
      <w:tr w:rsidR="00A16ADF" w14:paraId="147682C4" w14:textId="77777777">
        <w:trPr>
          <w:trHeight w:val="144"/>
          <w:tblCellSpacing w:w="20" w:type="nil"/>
        </w:trPr>
        <w:tc>
          <w:tcPr>
            <w:tcW w:w="333" w:type="dxa"/>
            <w:tcMar>
              <w:top w:w="50" w:type="dxa"/>
              <w:left w:w="100" w:type="dxa"/>
            </w:tcMar>
            <w:vAlign w:val="center"/>
          </w:tcPr>
          <w:p w14:paraId="7503D09D" w14:textId="77777777" w:rsidR="00A16ADF"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2E670901" w14:textId="77777777" w:rsidR="00A16ADF" w:rsidRDefault="00000000">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41D1297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0311D6B" w14:textId="77777777" w:rsidR="00A16ADF" w:rsidRDefault="00A16ADF">
            <w:pPr>
              <w:spacing w:after="0"/>
              <w:ind w:left="135"/>
              <w:jc w:val="center"/>
            </w:pPr>
          </w:p>
        </w:tc>
        <w:tc>
          <w:tcPr>
            <w:tcW w:w="1546" w:type="dxa"/>
            <w:tcMar>
              <w:top w:w="50" w:type="dxa"/>
              <w:left w:w="100" w:type="dxa"/>
            </w:tcMar>
            <w:vAlign w:val="center"/>
          </w:tcPr>
          <w:p w14:paraId="47423B28"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2E44A97" w14:textId="77777777" w:rsidR="00A16ADF" w:rsidRDefault="00A16ADF">
            <w:pPr>
              <w:spacing w:after="0"/>
              <w:ind w:left="135"/>
            </w:pPr>
          </w:p>
        </w:tc>
        <w:tc>
          <w:tcPr>
            <w:tcW w:w="1889" w:type="dxa"/>
            <w:tcMar>
              <w:top w:w="50" w:type="dxa"/>
              <w:left w:w="100" w:type="dxa"/>
            </w:tcMar>
            <w:vAlign w:val="center"/>
          </w:tcPr>
          <w:p w14:paraId="1B0E73A0" w14:textId="77777777" w:rsidR="00A16ADF" w:rsidRDefault="00000000">
            <w:pPr>
              <w:spacing w:after="0"/>
              <w:ind w:left="135"/>
            </w:pPr>
            <w:hyperlink r:id="rId224">
              <w:r>
                <w:rPr>
                  <w:rFonts w:ascii="Times New Roman" w:hAnsi="Times New Roman"/>
                  <w:color w:val="0000FF"/>
                  <w:u w:val="single"/>
                </w:rPr>
                <w:t>https://m.edsoo.ru/B4T0D1U7G</w:t>
              </w:r>
            </w:hyperlink>
          </w:p>
        </w:tc>
      </w:tr>
      <w:tr w:rsidR="00A16ADF" w14:paraId="6B0BB110" w14:textId="77777777">
        <w:trPr>
          <w:trHeight w:val="144"/>
          <w:tblCellSpacing w:w="20" w:type="nil"/>
        </w:trPr>
        <w:tc>
          <w:tcPr>
            <w:tcW w:w="333" w:type="dxa"/>
            <w:tcMar>
              <w:top w:w="50" w:type="dxa"/>
              <w:left w:w="100" w:type="dxa"/>
            </w:tcMar>
            <w:vAlign w:val="center"/>
          </w:tcPr>
          <w:p w14:paraId="2183512D" w14:textId="77777777" w:rsidR="00A16ADF"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45CDF920" w14:textId="77777777" w:rsidR="00A16ADF" w:rsidRDefault="00000000">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09DB08E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2F2772A" w14:textId="77777777" w:rsidR="00A16ADF" w:rsidRDefault="00A16ADF">
            <w:pPr>
              <w:spacing w:after="0"/>
              <w:ind w:left="135"/>
              <w:jc w:val="center"/>
            </w:pPr>
          </w:p>
        </w:tc>
        <w:tc>
          <w:tcPr>
            <w:tcW w:w="1546" w:type="dxa"/>
            <w:tcMar>
              <w:top w:w="50" w:type="dxa"/>
              <w:left w:w="100" w:type="dxa"/>
            </w:tcMar>
            <w:vAlign w:val="center"/>
          </w:tcPr>
          <w:p w14:paraId="1AD264E5"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475687B" w14:textId="77777777" w:rsidR="00A16ADF" w:rsidRDefault="00A16ADF">
            <w:pPr>
              <w:spacing w:after="0"/>
              <w:ind w:left="135"/>
            </w:pPr>
          </w:p>
        </w:tc>
        <w:tc>
          <w:tcPr>
            <w:tcW w:w="1889" w:type="dxa"/>
            <w:tcMar>
              <w:top w:w="50" w:type="dxa"/>
              <w:left w:w="100" w:type="dxa"/>
            </w:tcMar>
            <w:vAlign w:val="center"/>
          </w:tcPr>
          <w:p w14:paraId="7735EE81" w14:textId="77777777" w:rsidR="00A16ADF" w:rsidRDefault="00000000">
            <w:pPr>
              <w:spacing w:after="0"/>
              <w:ind w:left="135"/>
            </w:pPr>
            <w:hyperlink r:id="rId225">
              <w:r>
                <w:rPr>
                  <w:rFonts w:ascii="Times New Roman" w:hAnsi="Times New Roman"/>
                  <w:color w:val="0000FF"/>
                  <w:u w:val="single"/>
                </w:rPr>
                <w:t>https://m.edsoo.ru/Y3B9Z3I7S</w:t>
              </w:r>
            </w:hyperlink>
          </w:p>
        </w:tc>
      </w:tr>
      <w:tr w:rsidR="00A16ADF" w14:paraId="5E1FC529" w14:textId="77777777">
        <w:trPr>
          <w:trHeight w:val="144"/>
          <w:tblCellSpacing w:w="20" w:type="nil"/>
        </w:trPr>
        <w:tc>
          <w:tcPr>
            <w:tcW w:w="333" w:type="dxa"/>
            <w:tcMar>
              <w:top w:w="50" w:type="dxa"/>
              <w:left w:w="100" w:type="dxa"/>
            </w:tcMar>
            <w:vAlign w:val="center"/>
          </w:tcPr>
          <w:p w14:paraId="3A94A9B9" w14:textId="77777777" w:rsidR="00A16ADF" w:rsidRDefault="00000000">
            <w:pPr>
              <w:spacing w:after="0"/>
            </w:pPr>
            <w:r>
              <w:rPr>
                <w:rFonts w:ascii="Times New Roman" w:hAnsi="Times New Roman"/>
                <w:color w:val="000000"/>
                <w:sz w:val="24"/>
              </w:rPr>
              <w:t>36</w:t>
            </w:r>
          </w:p>
        </w:tc>
        <w:tc>
          <w:tcPr>
            <w:tcW w:w="3872" w:type="dxa"/>
            <w:tcMar>
              <w:top w:w="50" w:type="dxa"/>
              <w:left w:w="100" w:type="dxa"/>
            </w:tcMar>
            <w:vAlign w:val="center"/>
          </w:tcPr>
          <w:p w14:paraId="7440023C" w14:textId="77777777" w:rsidR="00A16ADF" w:rsidRDefault="00000000">
            <w:pPr>
              <w:spacing w:after="0"/>
              <w:ind w:left="135"/>
            </w:pPr>
            <w:r>
              <w:rPr>
                <w:rFonts w:ascii="Times New Roman" w:hAnsi="Times New Roman"/>
                <w:color w:val="000000"/>
                <w:sz w:val="24"/>
              </w:rPr>
              <w:t>Крупнейшие озёра, их происхождение. Болота. Подземные воды</w:t>
            </w:r>
          </w:p>
        </w:tc>
        <w:tc>
          <w:tcPr>
            <w:tcW w:w="756" w:type="dxa"/>
            <w:tcMar>
              <w:top w:w="50" w:type="dxa"/>
              <w:left w:w="100" w:type="dxa"/>
            </w:tcMar>
            <w:vAlign w:val="center"/>
          </w:tcPr>
          <w:p w14:paraId="56A2A471"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88B6B94" w14:textId="77777777" w:rsidR="00A16ADF" w:rsidRDefault="00A16ADF">
            <w:pPr>
              <w:spacing w:after="0"/>
              <w:ind w:left="135"/>
              <w:jc w:val="center"/>
            </w:pPr>
          </w:p>
        </w:tc>
        <w:tc>
          <w:tcPr>
            <w:tcW w:w="1546" w:type="dxa"/>
            <w:tcMar>
              <w:top w:w="50" w:type="dxa"/>
              <w:left w:w="100" w:type="dxa"/>
            </w:tcMar>
            <w:vAlign w:val="center"/>
          </w:tcPr>
          <w:p w14:paraId="57AACF27" w14:textId="77777777" w:rsidR="00A16ADF" w:rsidRDefault="00A16ADF">
            <w:pPr>
              <w:spacing w:after="0"/>
              <w:ind w:left="135"/>
              <w:jc w:val="center"/>
            </w:pPr>
          </w:p>
        </w:tc>
        <w:tc>
          <w:tcPr>
            <w:tcW w:w="1085" w:type="dxa"/>
            <w:tcMar>
              <w:top w:w="50" w:type="dxa"/>
              <w:left w:w="100" w:type="dxa"/>
            </w:tcMar>
            <w:vAlign w:val="center"/>
          </w:tcPr>
          <w:p w14:paraId="4ED9E275" w14:textId="77777777" w:rsidR="00A16ADF" w:rsidRDefault="00A16ADF">
            <w:pPr>
              <w:spacing w:after="0"/>
              <w:ind w:left="135"/>
            </w:pPr>
          </w:p>
        </w:tc>
        <w:tc>
          <w:tcPr>
            <w:tcW w:w="1889" w:type="dxa"/>
            <w:tcMar>
              <w:top w:w="50" w:type="dxa"/>
              <w:left w:w="100" w:type="dxa"/>
            </w:tcMar>
            <w:vAlign w:val="center"/>
          </w:tcPr>
          <w:p w14:paraId="17D193CC" w14:textId="77777777" w:rsidR="00A16ADF" w:rsidRDefault="00000000">
            <w:pPr>
              <w:spacing w:after="0"/>
              <w:ind w:left="135"/>
            </w:pPr>
            <w:hyperlink r:id="rId226">
              <w:r>
                <w:rPr>
                  <w:rFonts w:ascii="Times New Roman" w:hAnsi="Times New Roman"/>
                  <w:color w:val="0000FF"/>
                  <w:u w:val="single"/>
                </w:rPr>
                <w:t>https://m.edsoo.ru/I0O6R5D4R</w:t>
              </w:r>
            </w:hyperlink>
          </w:p>
        </w:tc>
      </w:tr>
      <w:tr w:rsidR="00A16ADF" w14:paraId="3E0D9CBA" w14:textId="77777777">
        <w:trPr>
          <w:trHeight w:val="144"/>
          <w:tblCellSpacing w:w="20" w:type="nil"/>
        </w:trPr>
        <w:tc>
          <w:tcPr>
            <w:tcW w:w="333" w:type="dxa"/>
            <w:tcMar>
              <w:top w:w="50" w:type="dxa"/>
              <w:left w:w="100" w:type="dxa"/>
            </w:tcMar>
            <w:vAlign w:val="center"/>
          </w:tcPr>
          <w:p w14:paraId="03DB9DC0" w14:textId="77777777" w:rsidR="00A16ADF" w:rsidRDefault="00000000">
            <w:pPr>
              <w:spacing w:after="0"/>
            </w:pPr>
            <w:r>
              <w:rPr>
                <w:rFonts w:ascii="Times New Roman" w:hAnsi="Times New Roman"/>
                <w:color w:val="000000"/>
                <w:sz w:val="24"/>
              </w:rPr>
              <w:t>37</w:t>
            </w:r>
          </w:p>
        </w:tc>
        <w:tc>
          <w:tcPr>
            <w:tcW w:w="3872" w:type="dxa"/>
            <w:tcMar>
              <w:top w:w="50" w:type="dxa"/>
              <w:left w:w="100" w:type="dxa"/>
            </w:tcMar>
            <w:vAlign w:val="center"/>
          </w:tcPr>
          <w:p w14:paraId="1B3F78CA" w14:textId="77777777" w:rsidR="00A16ADF" w:rsidRDefault="00000000">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14:paraId="6D098D09"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2748031" w14:textId="77777777" w:rsidR="00A16ADF" w:rsidRDefault="00A16ADF">
            <w:pPr>
              <w:spacing w:after="0"/>
              <w:ind w:left="135"/>
              <w:jc w:val="center"/>
            </w:pPr>
          </w:p>
        </w:tc>
        <w:tc>
          <w:tcPr>
            <w:tcW w:w="1546" w:type="dxa"/>
            <w:tcMar>
              <w:top w:w="50" w:type="dxa"/>
              <w:left w:w="100" w:type="dxa"/>
            </w:tcMar>
            <w:vAlign w:val="center"/>
          </w:tcPr>
          <w:p w14:paraId="6A669D42" w14:textId="77777777" w:rsidR="00A16ADF" w:rsidRDefault="00A16ADF">
            <w:pPr>
              <w:spacing w:after="0"/>
              <w:ind w:left="135"/>
              <w:jc w:val="center"/>
            </w:pPr>
          </w:p>
        </w:tc>
        <w:tc>
          <w:tcPr>
            <w:tcW w:w="1085" w:type="dxa"/>
            <w:tcMar>
              <w:top w:w="50" w:type="dxa"/>
              <w:left w:w="100" w:type="dxa"/>
            </w:tcMar>
            <w:vAlign w:val="center"/>
          </w:tcPr>
          <w:p w14:paraId="7DABD56C" w14:textId="77777777" w:rsidR="00A16ADF" w:rsidRDefault="00A16ADF">
            <w:pPr>
              <w:spacing w:after="0"/>
              <w:ind w:left="135"/>
            </w:pPr>
          </w:p>
        </w:tc>
        <w:tc>
          <w:tcPr>
            <w:tcW w:w="1889" w:type="dxa"/>
            <w:tcMar>
              <w:top w:w="50" w:type="dxa"/>
              <w:left w:w="100" w:type="dxa"/>
            </w:tcMar>
            <w:vAlign w:val="center"/>
          </w:tcPr>
          <w:p w14:paraId="44279861" w14:textId="77777777" w:rsidR="00A16ADF" w:rsidRDefault="00000000">
            <w:pPr>
              <w:spacing w:after="0"/>
              <w:ind w:left="135"/>
            </w:pPr>
            <w:hyperlink r:id="rId227">
              <w:r>
                <w:rPr>
                  <w:rFonts w:ascii="Times New Roman" w:hAnsi="Times New Roman"/>
                  <w:color w:val="0000FF"/>
                  <w:u w:val="single"/>
                </w:rPr>
                <w:t>https://m.edsoo.ru/K4V5G6R2W</w:t>
              </w:r>
            </w:hyperlink>
          </w:p>
        </w:tc>
      </w:tr>
      <w:tr w:rsidR="00A16ADF" w14:paraId="5D62028E" w14:textId="77777777">
        <w:trPr>
          <w:trHeight w:val="144"/>
          <w:tblCellSpacing w:w="20" w:type="nil"/>
        </w:trPr>
        <w:tc>
          <w:tcPr>
            <w:tcW w:w="333" w:type="dxa"/>
            <w:tcMar>
              <w:top w:w="50" w:type="dxa"/>
              <w:left w:w="100" w:type="dxa"/>
            </w:tcMar>
            <w:vAlign w:val="center"/>
          </w:tcPr>
          <w:p w14:paraId="2B425D18" w14:textId="77777777" w:rsidR="00A16ADF" w:rsidRDefault="00000000">
            <w:pPr>
              <w:spacing w:after="0"/>
            </w:pPr>
            <w:r>
              <w:rPr>
                <w:rFonts w:ascii="Times New Roman" w:hAnsi="Times New Roman"/>
                <w:color w:val="000000"/>
                <w:sz w:val="24"/>
              </w:rPr>
              <w:t>38</w:t>
            </w:r>
          </w:p>
        </w:tc>
        <w:tc>
          <w:tcPr>
            <w:tcW w:w="3872" w:type="dxa"/>
            <w:tcMar>
              <w:top w:w="50" w:type="dxa"/>
              <w:left w:w="100" w:type="dxa"/>
            </w:tcMar>
            <w:vAlign w:val="center"/>
          </w:tcPr>
          <w:p w14:paraId="2BFA2D2C" w14:textId="77777777" w:rsidR="00A16ADF" w:rsidRDefault="00000000">
            <w:pPr>
              <w:spacing w:after="0"/>
              <w:ind w:left="135"/>
            </w:pPr>
            <w:r>
              <w:rPr>
                <w:rFonts w:ascii="Times New Roman" w:hAnsi="Times New Roman"/>
                <w:color w:val="000000"/>
                <w:sz w:val="24"/>
              </w:rPr>
              <w:t xml:space="preserve">Неравномерность распределения водных ресурсов. Рост их потребления и загрязнения. Пути </w:t>
            </w:r>
            <w:r>
              <w:rPr>
                <w:rFonts w:ascii="Times New Roman" w:hAnsi="Times New Roman"/>
                <w:color w:val="000000"/>
                <w:sz w:val="24"/>
              </w:rPr>
              <w:lastRenderedPageBreak/>
              <w:t>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37A3C774"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21277825" w14:textId="77777777" w:rsidR="00A16ADF" w:rsidRDefault="00A16ADF">
            <w:pPr>
              <w:spacing w:after="0"/>
              <w:ind w:left="135"/>
              <w:jc w:val="center"/>
            </w:pPr>
          </w:p>
        </w:tc>
        <w:tc>
          <w:tcPr>
            <w:tcW w:w="1546" w:type="dxa"/>
            <w:tcMar>
              <w:top w:w="50" w:type="dxa"/>
              <w:left w:w="100" w:type="dxa"/>
            </w:tcMar>
            <w:vAlign w:val="center"/>
          </w:tcPr>
          <w:p w14:paraId="0238F677" w14:textId="77777777" w:rsidR="00A16ADF" w:rsidRDefault="00A16ADF">
            <w:pPr>
              <w:spacing w:after="0"/>
              <w:ind w:left="135"/>
              <w:jc w:val="center"/>
            </w:pPr>
          </w:p>
        </w:tc>
        <w:tc>
          <w:tcPr>
            <w:tcW w:w="1085" w:type="dxa"/>
            <w:tcMar>
              <w:top w:w="50" w:type="dxa"/>
              <w:left w:w="100" w:type="dxa"/>
            </w:tcMar>
            <w:vAlign w:val="center"/>
          </w:tcPr>
          <w:p w14:paraId="5E53F098" w14:textId="77777777" w:rsidR="00A16ADF" w:rsidRDefault="00A16ADF">
            <w:pPr>
              <w:spacing w:after="0"/>
              <w:ind w:left="135"/>
            </w:pPr>
          </w:p>
        </w:tc>
        <w:tc>
          <w:tcPr>
            <w:tcW w:w="1889" w:type="dxa"/>
            <w:tcMar>
              <w:top w:w="50" w:type="dxa"/>
              <w:left w:w="100" w:type="dxa"/>
            </w:tcMar>
            <w:vAlign w:val="center"/>
          </w:tcPr>
          <w:p w14:paraId="5541EE5B" w14:textId="77777777" w:rsidR="00A16ADF" w:rsidRDefault="00000000">
            <w:pPr>
              <w:spacing w:after="0"/>
              <w:ind w:left="135"/>
            </w:pPr>
            <w:hyperlink r:id="rId228">
              <w:r>
                <w:rPr>
                  <w:rFonts w:ascii="Times New Roman" w:hAnsi="Times New Roman"/>
                  <w:color w:val="0000FF"/>
                  <w:u w:val="single"/>
                </w:rPr>
                <w:t>https://m.edsoo.ru/O2Y2I6K7A</w:t>
              </w:r>
            </w:hyperlink>
          </w:p>
        </w:tc>
      </w:tr>
      <w:tr w:rsidR="00A16ADF" w14:paraId="7D6432D1" w14:textId="77777777">
        <w:trPr>
          <w:trHeight w:val="144"/>
          <w:tblCellSpacing w:w="20" w:type="nil"/>
        </w:trPr>
        <w:tc>
          <w:tcPr>
            <w:tcW w:w="333" w:type="dxa"/>
            <w:tcMar>
              <w:top w:w="50" w:type="dxa"/>
              <w:left w:w="100" w:type="dxa"/>
            </w:tcMar>
            <w:vAlign w:val="center"/>
          </w:tcPr>
          <w:p w14:paraId="1408F833" w14:textId="77777777" w:rsidR="00A16ADF" w:rsidRDefault="00000000">
            <w:pPr>
              <w:spacing w:after="0"/>
            </w:pPr>
            <w:r>
              <w:rPr>
                <w:rFonts w:ascii="Times New Roman" w:hAnsi="Times New Roman"/>
                <w:color w:val="000000"/>
                <w:sz w:val="24"/>
              </w:rPr>
              <w:t>39</w:t>
            </w:r>
          </w:p>
        </w:tc>
        <w:tc>
          <w:tcPr>
            <w:tcW w:w="3872" w:type="dxa"/>
            <w:tcMar>
              <w:top w:w="50" w:type="dxa"/>
              <w:left w:w="100" w:type="dxa"/>
            </w:tcMar>
            <w:vAlign w:val="center"/>
          </w:tcPr>
          <w:p w14:paraId="3726849C" w14:textId="77777777" w:rsidR="00A16ADF" w:rsidRDefault="00000000">
            <w:pPr>
              <w:spacing w:after="0"/>
              <w:ind w:left="135"/>
            </w:pPr>
            <w:r>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14:paraId="5BBA2478"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F15FA98" w14:textId="77777777" w:rsidR="00A16ADF"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593B5B61" w14:textId="77777777" w:rsidR="00A16ADF" w:rsidRDefault="00A16ADF">
            <w:pPr>
              <w:spacing w:after="0"/>
              <w:ind w:left="135"/>
              <w:jc w:val="center"/>
            </w:pPr>
          </w:p>
        </w:tc>
        <w:tc>
          <w:tcPr>
            <w:tcW w:w="1085" w:type="dxa"/>
            <w:tcMar>
              <w:top w:w="50" w:type="dxa"/>
              <w:left w:w="100" w:type="dxa"/>
            </w:tcMar>
            <w:vAlign w:val="center"/>
          </w:tcPr>
          <w:p w14:paraId="552D80FD" w14:textId="77777777" w:rsidR="00A16ADF" w:rsidRDefault="00A16ADF">
            <w:pPr>
              <w:spacing w:after="0"/>
              <w:ind w:left="135"/>
            </w:pPr>
          </w:p>
        </w:tc>
        <w:tc>
          <w:tcPr>
            <w:tcW w:w="1889" w:type="dxa"/>
            <w:tcMar>
              <w:top w:w="50" w:type="dxa"/>
              <w:left w:w="100" w:type="dxa"/>
            </w:tcMar>
            <w:vAlign w:val="center"/>
          </w:tcPr>
          <w:p w14:paraId="4DBA4133" w14:textId="77777777" w:rsidR="00A16ADF" w:rsidRDefault="00000000">
            <w:pPr>
              <w:spacing w:after="0"/>
              <w:ind w:left="135"/>
            </w:pPr>
            <w:hyperlink r:id="rId229">
              <w:r>
                <w:rPr>
                  <w:rFonts w:ascii="Times New Roman" w:hAnsi="Times New Roman"/>
                  <w:color w:val="0000FF"/>
                  <w:u w:val="single"/>
                </w:rPr>
                <w:t>https://m.edsoo.ru/Q6N0E7U1X</w:t>
              </w:r>
            </w:hyperlink>
          </w:p>
        </w:tc>
      </w:tr>
      <w:tr w:rsidR="00A16ADF" w14:paraId="6EBB519E" w14:textId="77777777">
        <w:trPr>
          <w:trHeight w:val="144"/>
          <w:tblCellSpacing w:w="20" w:type="nil"/>
        </w:trPr>
        <w:tc>
          <w:tcPr>
            <w:tcW w:w="333" w:type="dxa"/>
            <w:tcMar>
              <w:top w:w="50" w:type="dxa"/>
              <w:left w:w="100" w:type="dxa"/>
            </w:tcMar>
            <w:vAlign w:val="center"/>
          </w:tcPr>
          <w:p w14:paraId="07FE6E58" w14:textId="77777777" w:rsidR="00A16ADF" w:rsidRDefault="00000000">
            <w:pPr>
              <w:spacing w:after="0"/>
            </w:pPr>
            <w:r>
              <w:rPr>
                <w:rFonts w:ascii="Times New Roman" w:hAnsi="Times New Roman"/>
                <w:color w:val="000000"/>
                <w:sz w:val="24"/>
              </w:rPr>
              <w:t>40</w:t>
            </w:r>
          </w:p>
        </w:tc>
        <w:tc>
          <w:tcPr>
            <w:tcW w:w="3872" w:type="dxa"/>
            <w:tcMar>
              <w:top w:w="50" w:type="dxa"/>
              <w:left w:w="100" w:type="dxa"/>
            </w:tcMar>
            <w:vAlign w:val="center"/>
          </w:tcPr>
          <w:p w14:paraId="46DBE788" w14:textId="77777777" w:rsidR="00A16ADF" w:rsidRDefault="00000000">
            <w:pPr>
              <w:spacing w:after="0"/>
              <w:ind w:left="135"/>
            </w:pPr>
            <w:r>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14:paraId="7D4E23C5"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9BF34D4" w14:textId="77777777" w:rsidR="00A16ADF" w:rsidRDefault="00A16ADF">
            <w:pPr>
              <w:spacing w:after="0"/>
              <w:ind w:left="135"/>
              <w:jc w:val="center"/>
            </w:pPr>
          </w:p>
        </w:tc>
        <w:tc>
          <w:tcPr>
            <w:tcW w:w="1546" w:type="dxa"/>
            <w:tcMar>
              <w:top w:w="50" w:type="dxa"/>
              <w:left w:w="100" w:type="dxa"/>
            </w:tcMar>
            <w:vAlign w:val="center"/>
          </w:tcPr>
          <w:p w14:paraId="775A7105" w14:textId="77777777" w:rsidR="00A16ADF" w:rsidRDefault="00A16ADF">
            <w:pPr>
              <w:spacing w:after="0"/>
              <w:ind w:left="135"/>
              <w:jc w:val="center"/>
            </w:pPr>
          </w:p>
        </w:tc>
        <w:tc>
          <w:tcPr>
            <w:tcW w:w="1085" w:type="dxa"/>
            <w:tcMar>
              <w:top w:w="50" w:type="dxa"/>
              <w:left w:w="100" w:type="dxa"/>
            </w:tcMar>
            <w:vAlign w:val="center"/>
          </w:tcPr>
          <w:p w14:paraId="63AEBC02" w14:textId="77777777" w:rsidR="00A16ADF" w:rsidRDefault="00A16ADF">
            <w:pPr>
              <w:spacing w:after="0"/>
              <w:ind w:left="135"/>
            </w:pPr>
          </w:p>
        </w:tc>
        <w:tc>
          <w:tcPr>
            <w:tcW w:w="1889" w:type="dxa"/>
            <w:tcMar>
              <w:top w:w="50" w:type="dxa"/>
              <w:left w:w="100" w:type="dxa"/>
            </w:tcMar>
            <w:vAlign w:val="center"/>
          </w:tcPr>
          <w:p w14:paraId="416F87D8" w14:textId="77777777" w:rsidR="00A16ADF" w:rsidRDefault="00000000">
            <w:pPr>
              <w:spacing w:after="0"/>
              <w:ind w:left="135"/>
            </w:pPr>
            <w:hyperlink r:id="rId230">
              <w:r>
                <w:rPr>
                  <w:rFonts w:ascii="Times New Roman" w:hAnsi="Times New Roman"/>
                  <w:color w:val="0000FF"/>
                  <w:u w:val="single"/>
                </w:rPr>
                <w:t>https://m.edsoo.ru/D0W6O8B8R</w:t>
              </w:r>
            </w:hyperlink>
          </w:p>
        </w:tc>
      </w:tr>
      <w:tr w:rsidR="00A16ADF" w14:paraId="35C244DA" w14:textId="77777777">
        <w:trPr>
          <w:trHeight w:val="144"/>
          <w:tblCellSpacing w:w="20" w:type="nil"/>
        </w:trPr>
        <w:tc>
          <w:tcPr>
            <w:tcW w:w="333" w:type="dxa"/>
            <w:tcMar>
              <w:top w:w="50" w:type="dxa"/>
              <w:left w:w="100" w:type="dxa"/>
            </w:tcMar>
            <w:vAlign w:val="center"/>
          </w:tcPr>
          <w:p w14:paraId="233706AC" w14:textId="77777777" w:rsidR="00A16ADF" w:rsidRDefault="00000000">
            <w:pPr>
              <w:spacing w:after="0"/>
            </w:pPr>
            <w:r>
              <w:rPr>
                <w:rFonts w:ascii="Times New Roman" w:hAnsi="Times New Roman"/>
                <w:color w:val="000000"/>
                <w:sz w:val="24"/>
              </w:rPr>
              <w:t>41</w:t>
            </w:r>
          </w:p>
        </w:tc>
        <w:tc>
          <w:tcPr>
            <w:tcW w:w="3872" w:type="dxa"/>
            <w:tcMar>
              <w:top w:w="50" w:type="dxa"/>
              <w:left w:w="100" w:type="dxa"/>
            </w:tcMar>
            <w:vAlign w:val="center"/>
          </w:tcPr>
          <w:p w14:paraId="1107BA19" w14:textId="77777777" w:rsidR="00A16ADF" w:rsidRDefault="00000000">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14:paraId="707AFABD"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8F22490" w14:textId="77777777" w:rsidR="00A16ADF" w:rsidRDefault="00A16ADF">
            <w:pPr>
              <w:spacing w:after="0"/>
              <w:ind w:left="135"/>
              <w:jc w:val="center"/>
            </w:pPr>
          </w:p>
        </w:tc>
        <w:tc>
          <w:tcPr>
            <w:tcW w:w="1546" w:type="dxa"/>
            <w:tcMar>
              <w:top w:w="50" w:type="dxa"/>
              <w:left w:w="100" w:type="dxa"/>
            </w:tcMar>
            <w:vAlign w:val="center"/>
          </w:tcPr>
          <w:p w14:paraId="3C71848D" w14:textId="77777777" w:rsidR="00A16ADF" w:rsidRDefault="00A16ADF">
            <w:pPr>
              <w:spacing w:after="0"/>
              <w:ind w:left="135"/>
              <w:jc w:val="center"/>
            </w:pPr>
          </w:p>
        </w:tc>
        <w:tc>
          <w:tcPr>
            <w:tcW w:w="1085" w:type="dxa"/>
            <w:tcMar>
              <w:top w:w="50" w:type="dxa"/>
              <w:left w:w="100" w:type="dxa"/>
            </w:tcMar>
            <w:vAlign w:val="center"/>
          </w:tcPr>
          <w:p w14:paraId="69F6DFB3" w14:textId="77777777" w:rsidR="00A16ADF" w:rsidRDefault="00A16ADF">
            <w:pPr>
              <w:spacing w:after="0"/>
              <w:ind w:left="135"/>
            </w:pPr>
          </w:p>
        </w:tc>
        <w:tc>
          <w:tcPr>
            <w:tcW w:w="1889" w:type="dxa"/>
            <w:tcMar>
              <w:top w:w="50" w:type="dxa"/>
              <w:left w:w="100" w:type="dxa"/>
            </w:tcMar>
            <w:vAlign w:val="center"/>
          </w:tcPr>
          <w:p w14:paraId="3EF0C4FF" w14:textId="77777777" w:rsidR="00A16ADF" w:rsidRDefault="00000000">
            <w:pPr>
              <w:spacing w:after="0"/>
              <w:ind w:left="135"/>
            </w:pPr>
            <w:hyperlink r:id="rId231">
              <w:r>
                <w:rPr>
                  <w:rFonts w:ascii="Times New Roman" w:hAnsi="Times New Roman"/>
                  <w:color w:val="0000FF"/>
                  <w:u w:val="single"/>
                </w:rPr>
                <w:t>https://m.edsoo.ru/C7U9O2O7T</w:t>
              </w:r>
            </w:hyperlink>
          </w:p>
        </w:tc>
      </w:tr>
      <w:tr w:rsidR="00A16ADF" w14:paraId="4605C807" w14:textId="77777777">
        <w:trPr>
          <w:trHeight w:val="144"/>
          <w:tblCellSpacing w:w="20" w:type="nil"/>
        </w:trPr>
        <w:tc>
          <w:tcPr>
            <w:tcW w:w="333" w:type="dxa"/>
            <w:tcMar>
              <w:top w:w="50" w:type="dxa"/>
              <w:left w:w="100" w:type="dxa"/>
            </w:tcMar>
            <w:vAlign w:val="center"/>
          </w:tcPr>
          <w:p w14:paraId="78D82D58" w14:textId="77777777" w:rsidR="00A16ADF" w:rsidRDefault="00000000">
            <w:pPr>
              <w:spacing w:after="0"/>
            </w:pPr>
            <w:r>
              <w:rPr>
                <w:rFonts w:ascii="Times New Roman" w:hAnsi="Times New Roman"/>
                <w:color w:val="000000"/>
                <w:sz w:val="24"/>
              </w:rPr>
              <w:t>42</w:t>
            </w:r>
          </w:p>
        </w:tc>
        <w:tc>
          <w:tcPr>
            <w:tcW w:w="3872" w:type="dxa"/>
            <w:tcMar>
              <w:top w:w="50" w:type="dxa"/>
              <w:left w:w="100" w:type="dxa"/>
            </w:tcMar>
            <w:vAlign w:val="center"/>
          </w:tcPr>
          <w:p w14:paraId="1850741E" w14:textId="77777777" w:rsidR="00A16ADF" w:rsidRDefault="00000000">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61837325"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AE540E4" w14:textId="77777777" w:rsidR="00A16ADF" w:rsidRDefault="00A16ADF">
            <w:pPr>
              <w:spacing w:after="0"/>
              <w:ind w:left="135"/>
              <w:jc w:val="center"/>
            </w:pPr>
          </w:p>
        </w:tc>
        <w:tc>
          <w:tcPr>
            <w:tcW w:w="1546" w:type="dxa"/>
            <w:tcMar>
              <w:top w:w="50" w:type="dxa"/>
              <w:left w:w="100" w:type="dxa"/>
            </w:tcMar>
            <w:vAlign w:val="center"/>
          </w:tcPr>
          <w:p w14:paraId="17F71444" w14:textId="77777777" w:rsidR="00A16ADF" w:rsidRDefault="00A16ADF">
            <w:pPr>
              <w:spacing w:after="0"/>
              <w:ind w:left="135"/>
              <w:jc w:val="center"/>
            </w:pPr>
          </w:p>
        </w:tc>
        <w:tc>
          <w:tcPr>
            <w:tcW w:w="1085" w:type="dxa"/>
            <w:tcMar>
              <w:top w:w="50" w:type="dxa"/>
              <w:left w:w="100" w:type="dxa"/>
            </w:tcMar>
            <w:vAlign w:val="center"/>
          </w:tcPr>
          <w:p w14:paraId="7CD13956" w14:textId="77777777" w:rsidR="00A16ADF" w:rsidRDefault="00A16ADF">
            <w:pPr>
              <w:spacing w:after="0"/>
              <w:ind w:left="135"/>
            </w:pPr>
          </w:p>
        </w:tc>
        <w:tc>
          <w:tcPr>
            <w:tcW w:w="1889" w:type="dxa"/>
            <w:tcMar>
              <w:top w:w="50" w:type="dxa"/>
              <w:left w:w="100" w:type="dxa"/>
            </w:tcMar>
            <w:vAlign w:val="center"/>
          </w:tcPr>
          <w:p w14:paraId="019180C5" w14:textId="77777777" w:rsidR="00A16ADF" w:rsidRDefault="00000000">
            <w:pPr>
              <w:spacing w:after="0"/>
              <w:ind w:left="135"/>
            </w:pPr>
            <w:hyperlink r:id="rId232">
              <w:r>
                <w:rPr>
                  <w:rFonts w:ascii="Times New Roman" w:hAnsi="Times New Roman"/>
                  <w:color w:val="0000FF"/>
                  <w:u w:val="single"/>
                </w:rPr>
                <w:t>https://m.edsoo.ru/A8N5I8K7U</w:t>
              </w:r>
            </w:hyperlink>
          </w:p>
        </w:tc>
      </w:tr>
      <w:tr w:rsidR="00A16ADF" w14:paraId="143682C8" w14:textId="77777777">
        <w:trPr>
          <w:trHeight w:val="144"/>
          <w:tblCellSpacing w:w="20" w:type="nil"/>
        </w:trPr>
        <w:tc>
          <w:tcPr>
            <w:tcW w:w="333" w:type="dxa"/>
            <w:tcMar>
              <w:top w:w="50" w:type="dxa"/>
              <w:left w:w="100" w:type="dxa"/>
            </w:tcMar>
            <w:vAlign w:val="center"/>
          </w:tcPr>
          <w:p w14:paraId="66D792CD" w14:textId="77777777" w:rsidR="00A16ADF" w:rsidRDefault="00000000">
            <w:pPr>
              <w:spacing w:after="0"/>
            </w:pPr>
            <w:r>
              <w:rPr>
                <w:rFonts w:ascii="Times New Roman" w:hAnsi="Times New Roman"/>
                <w:color w:val="000000"/>
                <w:sz w:val="24"/>
              </w:rPr>
              <w:t>43</w:t>
            </w:r>
          </w:p>
        </w:tc>
        <w:tc>
          <w:tcPr>
            <w:tcW w:w="3872" w:type="dxa"/>
            <w:tcMar>
              <w:top w:w="50" w:type="dxa"/>
              <w:left w:w="100" w:type="dxa"/>
            </w:tcMar>
            <w:vAlign w:val="center"/>
          </w:tcPr>
          <w:p w14:paraId="7727BB1B" w14:textId="77777777" w:rsidR="00A16ADF" w:rsidRDefault="00000000">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4A41E595"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D1158D3" w14:textId="77777777" w:rsidR="00A16ADF" w:rsidRDefault="00A16ADF">
            <w:pPr>
              <w:spacing w:after="0"/>
              <w:ind w:left="135"/>
              <w:jc w:val="center"/>
            </w:pPr>
          </w:p>
        </w:tc>
        <w:tc>
          <w:tcPr>
            <w:tcW w:w="1546" w:type="dxa"/>
            <w:tcMar>
              <w:top w:w="50" w:type="dxa"/>
              <w:left w:w="100" w:type="dxa"/>
            </w:tcMar>
            <w:vAlign w:val="center"/>
          </w:tcPr>
          <w:p w14:paraId="7D896C5E" w14:textId="77777777" w:rsidR="00A16ADF" w:rsidRDefault="00A16ADF">
            <w:pPr>
              <w:spacing w:after="0"/>
              <w:ind w:left="135"/>
              <w:jc w:val="center"/>
            </w:pPr>
          </w:p>
        </w:tc>
        <w:tc>
          <w:tcPr>
            <w:tcW w:w="1085" w:type="dxa"/>
            <w:tcMar>
              <w:top w:w="50" w:type="dxa"/>
              <w:left w:w="100" w:type="dxa"/>
            </w:tcMar>
            <w:vAlign w:val="center"/>
          </w:tcPr>
          <w:p w14:paraId="1C0F4A90" w14:textId="77777777" w:rsidR="00A16ADF" w:rsidRDefault="00A16ADF">
            <w:pPr>
              <w:spacing w:after="0"/>
              <w:ind w:left="135"/>
            </w:pPr>
          </w:p>
        </w:tc>
        <w:tc>
          <w:tcPr>
            <w:tcW w:w="1889" w:type="dxa"/>
            <w:tcMar>
              <w:top w:w="50" w:type="dxa"/>
              <w:left w:w="100" w:type="dxa"/>
            </w:tcMar>
            <w:vAlign w:val="center"/>
          </w:tcPr>
          <w:p w14:paraId="11AC25E5" w14:textId="77777777" w:rsidR="00A16ADF" w:rsidRDefault="00000000">
            <w:pPr>
              <w:spacing w:after="0"/>
              <w:ind w:left="135"/>
            </w:pPr>
            <w:hyperlink r:id="rId233">
              <w:r>
                <w:rPr>
                  <w:rFonts w:ascii="Times New Roman" w:hAnsi="Times New Roman"/>
                  <w:color w:val="0000FF"/>
                  <w:u w:val="single"/>
                </w:rPr>
                <w:t>https://m.edsoo.ru/X1Q0L4J4U</w:t>
              </w:r>
            </w:hyperlink>
          </w:p>
        </w:tc>
      </w:tr>
      <w:tr w:rsidR="00A16ADF" w14:paraId="632ADAD3" w14:textId="77777777">
        <w:trPr>
          <w:trHeight w:val="144"/>
          <w:tblCellSpacing w:w="20" w:type="nil"/>
        </w:trPr>
        <w:tc>
          <w:tcPr>
            <w:tcW w:w="333" w:type="dxa"/>
            <w:tcMar>
              <w:top w:w="50" w:type="dxa"/>
              <w:left w:w="100" w:type="dxa"/>
            </w:tcMar>
            <w:vAlign w:val="center"/>
          </w:tcPr>
          <w:p w14:paraId="0A43FC2A" w14:textId="77777777" w:rsidR="00A16ADF" w:rsidRDefault="00000000">
            <w:pPr>
              <w:spacing w:after="0"/>
            </w:pPr>
            <w:r>
              <w:rPr>
                <w:rFonts w:ascii="Times New Roman" w:hAnsi="Times New Roman"/>
                <w:color w:val="000000"/>
                <w:sz w:val="24"/>
              </w:rPr>
              <w:t>44</w:t>
            </w:r>
          </w:p>
        </w:tc>
        <w:tc>
          <w:tcPr>
            <w:tcW w:w="3872" w:type="dxa"/>
            <w:tcMar>
              <w:top w:w="50" w:type="dxa"/>
              <w:left w:w="100" w:type="dxa"/>
            </w:tcMar>
            <w:vAlign w:val="center"/>
          </w:tcPr>
          <w:p w14:paraId="6D2D9200" w14:textId="77777777" w:rsidR="00A16ADF" w:rsidRDefault="00000000">
            <w:pPr>
              <w:spacing w:after="0"/>
              <w:ind w:left="135"/>
            </w:pPr>
            <w:r>
              <w:rPr>
                <w:rFonts w:ascii="Times New Roman" w:hAnsi="Times New Roman"/>
                <w:color w:val="000000"/>
                <w:sz w:val="24"/>
              </w:rPr>
              <w:t xml:space="preserve">Особенности растительного и животного мира различных </w:t>
            </w:r>
            <w:r>
              <w:rPr>
                <w:rFonts w:ascii="Times New Roman" w:hAnsi="Times New Roman"/>
                <w:color w:val="000000"/>
                <w:sz w:val="24"/>
              </w:rPr>
              <w:lastRenderedPageBreak/>
              <w:t>природно-хозяйственных зон России</w:t>
            </w:r>
          </w:p>
        </w:tc>
        <w:tc>
          <w:tcPr>
            <w:tcW w:w="756" w:type="dxa"/>
            <w:tcMar>
              <w:top w:w="50" w:type="dxa"/>
              <w:left w:w="100" w:type="dxa"/>
            </w:tcMar>
            <w:vAlign w:val="center"/>
          </w:tcPr>
          <w:p w14:paraId="0846F36E"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24F565F4" w14:textId="77777777" w:rsidR="00A16ADF" w:rsidRDefault="00A16ADF">
            <w:pPr>
              <w:spacing w:after="0"/>
              <w:ind w:left="135"/>
              <w:jc w:val="center"/>
            </w:pPr>
          </w:p>
        </w:tc>
        <w:tc>
          <w:tcPr>
            <w:tcW w:w="1546" w:type="dxa"/>
            <w:tcMar>
              <w:top w:w="50" w:type="dxa"/>
              <w:left w:w="100" w:type="dxa"/>
            </w:tcMar>
            <w:vAlign w:val="center"/>
          </w:tcPr>
          <w:p w14:paraId="755514CF" w14:textId="77777777" w:rsidR="00A16ADF" w:rsidRDefault="00A16ADF">
            <w:pPr>
              <w:spacing w:after="0"/>
              <w:ind w:left="135"/>
              <w:jc w:val="center"/>
            </w:pPr>
          </w:p>
        </w:tc>
        <w:tc>
          <w:tcPr>
            <w:tcW w:w="1085" w:type="dxa"/>
            <w:tcMar>
              <w:top w:w="50" w:type="dxa"/>
              <w:left w:w="100" w:type="dxa"/>
            </w:tcMar>
            <w:vAlign w:val="center"/>
          </w:tcPr>
          <w:p w14:paraId="5C0C3ADD" w14:textId="77777777" w:rsidR="00A16ADF" w:rsidRDefault="00A16ADF">
            <w:pPr>
              <w:spacing w:after="0"/>
              <w:ind w:left="135"/>
            </w:pPr>
          </w:p>
        </w:tc>
        <w:tc>
          <w:tcPr>
            <w:tcW w:w="1889" w:type="dxa"/>
            <w:tcMar>
              <w:top w:w="50" w:type="dxa"/>
              <w:left w:w="100" w:type="dxa"/>
            </w:tcMar>
            <w:vAlign w:val="center"/>
          </w:tcPr>
          <w:p w14:paraId="5C3B1F41" w14:textId="77777777" w:rsidR="00A16ADF" w:rsidRDefault="00000000">
            <w:pPr>
              <w:spacing w:after="0"/>
              <w:ind w:left="135"/>
            </w:pPr>
            <w:hyperlink r:id="rId234">
              <w:r>
                <w:rPr>
                  <w:rFonts w:ascii="Times New Roman" w:hAnsi="Times New Roman"/>
                  <w:color w:val="0000FF"/>
                  <w:u w:val="single"/>
                </w:rPr>
                <w:t>https://m.edsoo.ru/V9M0K7Q7Z</w:t>
              </w:r>
            </w:hyperlink>
          </w:p>
        </w:tc>
      </w:tr>
      <w:tr w:rsidR="00A16ADF" w14:paraId="7D410A2D" w14:textId="77777777">
        <w:trPr>
          <w:trHeight w:val="144"/>
          <w:tblCellSpacing w:w="20" w:type="nil"/>
        </w:trPr>
        <w:tc>
          <w:tcPr>
            <w:tcW w:w="333" w:type="dxa"/>
            <w:tcMar>
              <w:top w:w="50" w:type="dxa"/>
              <w:left w:w="100" w:type="dxa"/>
            </w:tcMar>
            <w:vAlign w:val="center"/>
          </w:tcPr>
          <w:p w14:paraId="7E19C52A" w14:textId="77777777" w:rsidR="00A16ADF" w:rsidRDefault="00000000">
            <w:pPr>
              <w:spacing w:after="0"/>
            </w:pPr>
            <w:r>
              <w:rPr>
                <w:rFonts w:ascii="Times New Roman" w:hAnsi="Times New Roman"/>
                <w:color w:val="000000"/>
                <w:sz w:val="24"/>
              </w:rPr>
              <w:t>45</w:t>
            </w:r>
          </w:p>
        </w:tc>
        <w:tc>
          <w:tcPr>
            <w:tcW w:w="3872" w:type="dxa"/>
            <w:tcMar>
              <w:top w:w="50" w:type="dxa"/>
              <w:left w:w="100" w:type="dxa"/>
            </w:tcMar>
            <w:vAlign w:val="center"/>
          </w:tcPr>
          <w:p w14:paraId="3DADC768" w14:textId="77777777" w:rsidR="00A16ADF" w:rsidRDefault="00000000">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4EC7B107"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DDF47FC" w14:textId="77777777" w:rsidR="00A16ADF" w:rsidRDefault="00A16ADF">
            <w:pPr>
              <w:spacing w:after="0"/>
              <w:ind w:left="135"/>
              <w:jc w:val="center"/>
            </w:pPr>
          </w:p>
        </w:tc>
        <w:tc>
          <w:tcPr>
            <w:tcW w:w="1546" w:type="dxa"/>
            <w:tcMar>
              <w:top w:w="50" w:type="dxa"/>
              <w:left w:w="100" w:type="dxa"/>
            </w:tcMar>
            <w:vAlign w:val="center"/>
          </w:tcPr>
          <w:p w14:paraId="59D984B5" w14:textId="77777777" w:rsidR="00A16ADF" w:rsidRDefault="00A16ADF">
            <w:pPr>
              <w:spacing w:after="0"/>
              <w:ind w:left="135"/>
              <w:jc w:val="center"/>
            </w:pPr>
          </w:p>
        </w:tc>
        <w:tc>
          <w:tcPr>
            <w:tcW w:w="1085" w:type="dxa"/>
            <w:tcMar>
              <w:top w:w="50" w:type="dxa"/>
              <w:left w:w="100" w:type="dxa"/>
            </w:tcMar>
            <w:vAlign w:val="center"/>
          </w:tcPr>
          <w:p w14:paraId="08C4FEC1" w14:textId="77777777" w:rsidR="00A16ADF" w:rsidRDefault="00A16ADF">
            <w:pPr>
              <w:spacing w:after="0"/>
              <w:ind w:left="135"/>
            </w:pPr>
          </w:p>
        </w:tc>
        <w:tc>
          <w:tcPr>
            <w:tcW w:w="1889" w:type="dxa"/>
            <w:tcMar>
              <w:top w:w="50" w:type="dxa"/>
              <w:left w:w="100" w:type="dxa"/>
            </w:tcMar>
            <w:vAlign w:val="center"/>
          </w:tcPr>
          <w:p w14:paraId="086DF447" w14:textId="77777777" w:rsidR="00A16ADF" w:rsidRDefault="00000000">
            <w:pPr>
              <w:spacing w:after="0"/>
              <w:ind w:left="135"/>
            </w:pPr>
            <w:hyperlink r:id="rId235">
              <w:r>
                <w:rPr>
                  <w:rFonts w:ascii="Times New Roman" w:hAnsi="Times New Roman"/>
                  <w:color w:val="0000FF"/>
                  <w:u w:val="single"/>
                </w:rPr>
                <w:t>https://m.edsoo.ru/D6H7X3Z9Z</w:t>
              </w:r>
            </w:hyperlink>
          </w:p>
        </w:tc>
      </w:tr>
      <w:tr w:rsidR="00A16ADF" w14:paraId="2C7FB505" w14:textId="77777777">
        <w:trPr>
          <w:trHeight w:val="144"/>
          <w:tblCellSpacing w:w="20" w:type="nil"/>
        </w:trPr>
        <w:tc>
          <w:tcPr>
            <w:tcW w:w="333" w:type="dxa"/>
            <w:tcMar>
              <w:top w:w="50" w:type="dxa"/>
              <w:left w:w="100" w:type="dxa"/>
            </w:tcMar>
            <w:vAlign w:val="center"/>
          </w:tcPr>
          <w:p w14:paraId="43305E01" w14:textId="77777777" w:rsidR="00A16ADF" w:rsidRDefault="00000000">
            <w:pPr>
              <w:spacing w:after="0"/>
            </w:pPr>
            <w:r>
              <w:rPr>
                <w:rFonts w:ascii="Times New Roman" w:hAnsi="Times New Roman"/>
                <w:color w:val="000000"/>
                <w:sz w:val="24"/>
              </w:rPr>
              <w:t>46</w:t>
            </w:r>
          </w:p>
        </w:tc>
        <w:tc>
          <w:tcPr>
            <w:tcW w:w="3872" w:type="dxa"/>
            <w:tcMar>
              <w:top w:w="50" w:type="dxa"/>
              <w:left w:w="100" w:type="dxa"/>
            </w:tcMar>
            <w:vAlign w:val="center"/>
          </w:tcPr>
          <w:p w14:paraId="3193175E" w14:textId="77777777" w:rsidR="00A16ADF" w:rsidRDefault="00000000">
            <w:pPr>
              <w:spacing w:after="0"/>
              <w:ind w:left="135"/>
            </w:pPr>
            <w:r>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72F4442B"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FE8095A" w14:textId="77777777" w:rsidR="00A16ADF" w:rsidRDefault="00A16ADF">
            <w:pPr>
              <w:spacing w:after="0"/>
              <w:ind w:left="135"/>
              <w:jc w:val="center"/>
            </w:pPr>
          </w:p>
        </w:tc>
        <w:tc>
          <w:tcPr>
            <w:tcW w:w="1546" w:type="dxa"/>
            <w:tcMar>
              <w:top w:w="50" w:type="dxa"/>
              <w:left w:w="100" w:type="dxa"/>
            </w:tcMar>
            <w:vAlign w:val="center"/>
          </w:tcPr>
          <w:p w14:paraId="23BB928C" w14:textId="77777777" w:rsidR="00A16ADF" w:rsidRDefault="00A16ADF">
            <w:pPr>
              <w:spacing w:after="0"/>
              <w:ind w:left="135"/>
              <w:jc w:val="center"/>
            </w:pPr>
          </w:p>
        </w:tc>
        <w:tc>
          <w:tcPr>
            <w:tcW w:w="1085" w:type="dxa"/>
            <w:tcMar>
              <w:top w:w="50" w:type="dxa"/>
              <w:left w:w="100" w:type="dxa"/>
            </w:tcMar>
            <w:vAlign w:val="center"/>
          </w:tcPr>
          <w:p w14:paraId="6DF1B7F5" w14:textId="77777777" w:rsidR="00A16ADF" w:rsidRDefault="00A16ADF">
            <w:pPr>
              <w:spacing w:after="0"/>
              <w:ind w:left="135"/>
            </w:pPr>
          </w:p>
        </w:tc>
        <w:tc>
          <w:tcPr>
            <w:tcW w:w="1889" w:type="dxa"/>
            <w:tcMar>
              <w:top w:w="50" w:type="dxa"/>
              <w:left w:w="100" w:type="dxa"/>
            </w:tcMar>
            <w:vAlign w:val="center"/>
          </w:tcPr>
          <w:p w14:paraId="6D2B2D8F" w14:textId="77777777" w:rsidR="00A16ADF" w:rsidRDefault="00000000">
            <w:pPr>
              <w:spacing w:after="0"/>
              <w:ind w:left="135"/>
            </w:pPr>
            <w:hyperlink r:id="rId236">
              <w:r>
                <w:rPr>
                  <w:rFonts w:ascii="Times New Roman" w:hAnsi="Times New Roman"/>
                  <w:color w:val="0000FF"/>
                  <w:u w:val="single"/>
                </w:rPr>
                <w:t>https://m.edsoo.ru/T6L1O6T8R</w:t>
              </w:r>
            </w:hyperlink>
          </w:p>
        </w:tc>
      </w:tr>
      <w:tr w:rsidR="00A16ADF" w14:paraId="733D5DCC" w14:textId="77777777">
        <w:trPr>
          <w:trHeight w:val="144"/>
          <w:tblCellSpacing w:w="20" w:type="nil"/>
        </w:trPr>
        <w:tc>
          <w:tcPr>
            <w:tcW w:w="333" w:type="dxa"/>
            <w:tcMar>
              <w:top w:w="50" w:type="dxa"/>
              <w:left w:w="100" w:type="dxa"/>
            </w:tcMar>
            <w:vAlign w:val="center"/>
          </w:tcPr>
          <w:p w14:paraId="3A505436" w14:textId="77777777" w:rsidR="00A16ADF" w:rsidRDefault="00000000">
            <w:pPr>
              <w:spacing w:after="0"/>
            </w:pPr>
            <w:r>
              <w:rPr>
                <w:rFonts w:ascii="Times New Roman" w:hAnsi="Times New Roman"/>
                <w:color w:val="000000"/>
                <w:sz w:val="24"/>
              </w:rPr>
              <w:t>47</w:t>
            </w:r>
          </w:p>
        </w:tc>
        <w:tc>
          <w:tcPr>
            <w:tcW w:w="3872" w:type="dxa"/>
            <w:tcMar>
              <w:top w:w="50" w:type="dxa"/>
              <w:left w:w="100" w:type="dxa"/>
            </w:tcMar>
            <w:vAlign w:val="center"/>
          </w:tcPr>
          <w:p w14:paraId="36BB7BD3" w14:textId="77777777" w:rsidR="00A16ADF" w:rsidRDefault="00000000">
            <w:pPr>
              <w:spacing w:after="0"/>
              <w:ind w:left="135"/>
            </w:pPr>
            <w:r>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14:paraId="518A302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D674F72" w14:textId="77777777" w:rsidR="00A16ADF" w:rsidRDefault="00A16ADF">
            <w:pPr>
              <w:spacing w:after="0"/>
              <w:ind w:left="135"/>
              <w:jc w:val="center"/>
            </w:pPr>
          </w:p>
        </w:tc>
        <w:tc>
          <w:tcPr>
            <w:tcW w:w="1546" w:type="dxa"/>
            <w:tcMar>
              <w:top w:w="50" w:type="dxa"/>
              <w:left w:w="100" w:type="dxa"/>
            </w:tcMar>
            <w:vAlign w:val="center"/>
          </w:tcPr>
          <w:p w14:paraId="3F5F901F" w14:textId="77777777" w:rsidR="00A16ADF" w:rsidRDefault="00A16ADF">
            <w:pPr>
              <w:spacing w:after="0"/>
              <w:ind w:left="135"/>
              <w:jc w:val="center"/>
            </w:pPr>
          </w:p>
        </w:tc>
        <w:tc>
          <w:tcPr>
            <w:tcW w:w="1085" w:type="dxa"/>
            <w:tcMar>
              <w:top w:w="50" w:type="dxa"/>
              <w:left w:w="100" w:type="dxa"/>
            </w:tcMar>
            <w:vAlign w:val="center"/>
          </w:tcPr>
          <w:p w14:paraId="5028C895" w14:textId="77777777" w:rsidR="00A16ADF" w:rsidRDefault="00A16ADF">
            <w:pPr>
              <w:spacing w:after="0"/>
              <w:ind w:left="135"/>
            </w:pPr>
          </w:p>
        </w:tc>
        <w:tc>
          <w:tcPr>
            <w:tcW w:w="1889" w:type="dxa"/>
            <w:tcMar>
              <w:top w:w="50" w:type="dxa"/>
              <w:left w:w="100" w:type="dxa"/>
            </w:tcMar>
            <w:vAlign w:val="center"/>
          </w:tcPr>
          <w:p w14:paraId="47A3D55E" w14:textId="77777777" w:rsidR="00A16ADF" w:rsidRDefault="00000000">
            <w:pPr>
              <w:spacing w:after="0"/>
              <w:ind w:left="135"/>
            </w:pPr>
            <w:hyperlink r:id="rId237">
              <w:r>
                <w:rPr>
                  <w:rFonts w:ascii="Times New Roman" w:hAnsi="Times New Roman"/>
                  <w:color w:val="0000FF"/>
                  <w:u w:val="single"/>
                </w:rPr>
                <w:t>https://m.edsoo.ru/W2R1R6R0L</w:t>
              </w:r>
            </w:hyperlink>
          </w:p>
        </w:tc>
      </w:tr>
      <w:tr w:rsidR="00A16ADF" w14:paraId="30076B1F" w14:textId="77777777">
        <w:trPr>
          <w:trHeight w:val="144"/>
          <w:tblCellSpacing w:w="20" w:type="nil"/>
        </w:trPr>
        <w:tc>
          <w:tcPr>
            <w:tcW w:w="333" w:type="dxa"/>
            <w:tcMar>
              <w:top w:w="50" w:type="dxa"/>
              <w:left w:w="100" w:type="dxa"/>
            </w:tcMar>
            <w:vAlign w:val="center"/>
          </w:tcPr>
          <w:p w14:paraId="14445578" w14:textId="77777777" w:rsidR="00A16ADF" w:rsidRDefault="00000000">
            <w:pPr>
              <w:spacing w:after="0"/>
            </w:pPr>
            <w:r>
              <w:rPr>
                <w:rFonts w:ascii="Times New Roman" w:hAnsi="Times New Roman"/>
                <w:color w:val="000000"/>
                <w:sz w:val="24"/>
              </w:rPr>
              <w:t>48</w:t>
            </w:r>
          </w:p>
        </w:tc>
        <w:tc>
          <w:tcPr>
            <w:tcW w:w="3872" w:type="dxa"/>
            <w:tcMar>
              <w:top w:w="50" w:type="dxa"/>
              <w:left w:w="100" w:type="dxa"/>
            </w:tcMar>
            <w:vAlign w:val="center"/>
          </w:tcPr>
          <w:p w14:paraId="1C8FA7E6" w14:textId="77777777" w:rsidR="00A16ADF" w:rsidRDefault="00000000">
            <w:pPr>
              <w:spacing w:after="0"/>
              <w:ind w:left="135"/>
            </w:pPr>
            <w:r>
              <w:rPr>
                <w:rFonts w:ascii="Times New Roman" w:hAnsi="Times New Roman"/>
                <w:color w:val="000000"/>
                <w:sz w:val="24"/>
              </w:rPr>
              <w:t>Природно-хозяйственные зоны России. Смешанные и широколиственные леса</w:t>
            </w:r>
          </w:p>
        </w:tc>
        <w:tc>
          <w:tcPr>
            <w:tcW w:w="756" w:type="dxa"/>
            <w:tcMar>
              <w:top w:w="50" w:type="dxa"/>
              <w:left w:w="100" w:type="dxa"/>
            </w:tcMar>
            <w:vAlign w:val="center"/>
          </w:tcPr>
          <w:p w14:paraId="4E28EB1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2CF7E3E" w14:textId="77777777" w:rsidR="00A16ADF" w:rsidRDefault="00A16ADF">
            <w:pPr>
              <w:spacing w:after="0"/>
              <w:ind w:left="135"/>
              <w:jc w:val="center"/>
            </w:pPr>
          </w:p>
        </w:tc>
        <w:tc>
          <w:tcPr>
            <w:tcW w:w="1546" w:type="dxa"/>
            <w:tcMar>
              <w:top w:w="50" w:type="dxa"/>
              <w:left w:w="100" w:type="dxa"/>
            </w:tcMar>
            <w:vAlign w:val="center"/>
          </w:tcPr>
          <w:p w14:paraId="3D2ABC6F" w14:textId="77777777" w:rsidR="00A16ADF" w:rsidRDefault="00A16ADF">
            <w:pPr>
              <w:spacing w:after="0"/>
              <w:ind w:left="135"/>
              <w:jc w:val="center"/>
            </w:pPr>
          </w:p>
        </w:tc>
        <w:tc>
          <w:tcPr>
            <w:tcW w:w="1085" w:type="dxa"/>
            <w:tcMar>
              <w:top w:w="50" w:type="dxa"/>
              <w:left w:w="100" w:type="dxa"/>
            </w:tcMar>
            <w:vAlign w:val="center"/>
          </w:tcPr>
          <w:p w14:paraId="2B8BB2BC" w14:textId="77777777" w:rsidR="00A16ADF" w:rsidRDefault="00A16ADF">
            <w:pPr>
              <w:spacing w:after="0"/>
              <w:ind w:left="135"/>
            </w:pPr>
          </w:p>
        </w:tc>
        <w:tc>
          <w:tcPr>
            <w:tcW w:w="1889" w:type="dxa"/>
            <w:tcMar>
              <w:top w:w="50" w:type="dxa"/>
              <w:left w:w="100" w:type="dxa"/>
            </w:tcMar>
            <w:vAlign w:val="center"/>
          </w:tcPr>
          <w:p w14:paraId="2954A9EB" w14:textId="77777777" w:rsidR="00A16ADF" w:rsidRDefault="00000000">
            <w:pPr>
              <w:spacing w:after="0"/>
              <w:ind w:left="135"/>
            </w:pPr>
            <w:hyperlink r:id="rId238">
              <w:r>
                <w:rPr>
                  <w:rFonts w:ascii="Times New Roman" w:hAnsi="Times New Roman"/>
                  <w:color w:val="0000FF"/>
                  <w:u w:val="single"/>
                </w:rPr>
                <w:t>https://m.edsoo.ru/X8R9Z1E1E</w:t>
              </w:r>
            </w:hyperlink>
          </w:p>
        </w:tc>
      </w:tr>
      <w:tr w:rsidR="00A16ADF" w14:paraId="5817BD17" w14:textId="77777777">
        <w:trPr>
          <w:trHeight w:val="144"/>
          <w:tblCellSpacing w:w="20" w:type="nil"/>
        </w:trPr>
        <w:tc>
          <w:tcPr>
            <w:tcW w:w="333" w:type="dxa"/>
            <w:tcMar>
              <w:top w:w="50" w:type="dxa"/>
              <w:left w:w="100" w:type="dxa"/>
            </w:tcMar>
            <w:vAlign w:val="center"/>
          </w:tcPr>
          <w:p w14:paraId="27A55A6E" w14:textId="77777777" w:rsidR="00A16ADF" w:rsidRDefault="00000000">
            <w:pPr>
              <w:spacing w:after="0"/>
            </w:pPr>
            <w:r>
              <w:rPr>
                <w:rFonts w:ascii="Times New Roman" w:hAnsi="Times New Roman"/>
                <w:color w:val="000000"/>
                <w:sz w:val="24"/>
              </w:rPr>
              <w:t>49</w:t>
            </w:r>
          </w:p>
        </w:tc>
        <w:tc>
          <w:tcPr>
            <w:tcW w:w="3872" w:type="dxa"/>
            <w:tcMar>
              <w:top w:w="50" w:type="dxa"/>
              <w:left w:w="100" w:type="dxa"/>
            </w:tcMar>
            <w:vAlign w:val="center"/>
          </w:tcPr>
          <w:p w14:paraId="0D8B0375" w14:textId="77777777" w:rsidR="00A16ADF" w:rsidRDefault="00000000">
            <w:pPr>
              <w:spacing w:after="0"/>
              <w:ind w:left="135"/>
            </w:pPr>
            <w:r>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14:paraId="29105CA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3BF082B" w14:textId="77777777" w:rsidR="00A16ADF" w:rsidRDefault="00A16ADF">
            <w:pPr>
              <w:spacing w:after="0"/>
              <w:ind w:left="135"/>
              <w:jc w:val="center"/>
            </w:pPr>
          </w:p>
        </w:tc>
        <w:tc>
          <w:tcPr>
            <w:tcW w:w="1546" w:type="dxa"/>
            <w:tcMar>
              <w:top w:w="50" w:type="dxa"/>
              <w:left w:w="100" w:type="dxa"/>
            </w:tcMar>
            <w:vAlign w:val="center"/>
          </w:tcPr>
          <w:p w14:paraId="02A95ED9" w14:textId="77777777" w:rsidR="00A16ADF" w:rsidRDefault="00A16ADF">
            <w:pPr>
              <w:spacing w:after="0"/>
              <w:ind w:left="135"/>
              <w:jc w:val="center"/>
            </w:pPr>
          </w:p>
        </w:tc>
        <w:tc>
          <w:tcPr>
            <w:tcW w:w="1085" w:type="dxa"/>
            <w:tcMar>
              <w:top w:w="50" w:type="dxa"/>
              <w:left w:w="100" w:type="dxa"/>
            </w:tcMar>
            <w:vAlign w:val="center"/>
          </w:tcPr>
          <w:p w14:paraId="36A85CCF" w14:textId="77777777" w:rsidR="00A16ADF" w:rsidRDefault="00A16ADF">
            <w:pPr>
              <w:spacing w:after="0"/>
              <w:ind w:left="135"/>
            </w:pPr>
          </w:p>
        </w:tc>
        <w:tc>
          <w:tcPr>
            <w:tcW w:w="1889" w:type="dxa"/>
            <w:tcMar>
              <w:top w:w="50" w:type="dxa"/>
              <w:left w:w="100" w:type="dxa"/>
            </w:tcMar>
            <w:vAlign w:val="center"/>
          </w:tcPr>
          <w:p w14:paraId="73FD50F5" w14:textId="77777777" w:rsidR="00A16ADF" w:rsidRDefault="00000000">
            <w:pPr>
              <w:spacing w:after="0"/>
              <w:ind w:left="135"/>
            </w:pPr>
            <w:hyperlink r:id="rId239">
              <w:r>
                <w:rPr>
                  <w:rFonts w:ascii="Times New Roman" w:hAnsi="Times New Roman"/>
                  <w:color w:val="0000FF"/>
                  <w:u w:val="single"/>
                </w:rPr>
                <w:t>https://m.edsoo.ru/I3J1S2N9A</w:t>
              </w:r>
            </w:hyperlink>
          </w:p>
        </w:tc>
      </w:tr>
      <w:tr w:rsidR="00A16ADF" w14:paraId="3883960D" w14:textId="77777777">
        <w:trPr>
          <w:trHeight w:val="144"/>
          <w:tblCellSpacing w:w="20" w:type="nil"/>
        </w:trPr>
        <w:tc>
          <w:tcPr>
            <w:tcW w:w="333" w:type="dxa"/>
            <w:tcMar>
              <w:top w:w="50" w:type="dxa"/>
              <w:left w:w="100" w:type="dxa"/>
            </w:tcMar>
            <w:vAlign w:val="center"/>
          </w:tcPr>
          <w:p w14:paraId="21BDFF63" w14:textId="77777777" w:rsidR="00A16ADF" w:rsidRDefault="00000000">
            <w:pPr>
              <w:spacing w:after="0"/>
            </w:pPr>
            <w:r>
              <w:rPr>
                <w:rFonts w:ascii="Times New Roman" w:hAnsi="Times New Roman"/>
                <w:color w:val="000000"/>
                <w:sz w:val="24"/>
              </w:rPr>
              <w:t>50</w:t>
            </w:r>
          </w:p>
        </w:tc>
        <w:tc>
          <w:tcPr>
            <w:tcW w:w="3872" w:type="dxa"/>
            <w:tcMar>
              <w:top w:w="50" w:type="dxa"/>
              <w:left w:w="100" w:type="dxa"/>
            </w:tcMar>
            <w:vAlign w:val="center"/>
          </w:tcPr>
          <w:p w14:paraId="10FB3F40" w14:textId="77777777" w:rsidR="00A16ADF" w:rsidRDefault="00000000">
            <w:pPr>
              <w:spacing w:after="0"/>
              <w:ind w:left="135"/>
            </w:pPr>
            <w:r>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14:paraId="11B63C44"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732B128" w14:textId="77777777" w:rsidR="00A16ADF" w:rsidRDefault="00A16ADF">
            <w:pPr>
              <w:spacing w:after="0"/>
              <w:ind w:left="135"/>
              <w:jc w:val="center"/>
            </w:pPr>
          </w:p>
        </w:tc>
        <w:tc>
          <w:tcPr>
            <w:tcW w:w="1546" w:type="dxa"/>
            <w:tcMar>
              <w:top w:w="50" w:type="dxa"/>
              <w:left w:w="100" w:type="dxa"/>
            </w:tcMar>
            <w:vAlign w:val="center"/>
          </w:tcPr>
          <w:p w14:paraId="0EC304B4" w14:textId="77777777" w:rsidR="00A16ADF" w:rsidRDefault="00A16ADF">
            <w:pPr>
              <w:spacing w:after="0"/>
              <w:ind w:left="135"/>
              <w:jc w:val="center"/>
            </w:pPr>
          </w:p>
        </w:tc>
        <w:tc>
          <w:tcPr>
            <w:tcW w:w="1085" w:type="dxa"/>
            <w:tcMar>
              <w:top w:w="50" w:type="dxa"/>
              <w:left w:w="100" w:type="dxa"/>
            </w:tcMar>
            <w:vAlign w:val="center"/>
          </w:tcPr>
          <w:p w14:paraId="6A983791" w14:textId="77777777" w:rsidR="00A16ADF" w:rsidRDefault="00A16ADF">
            <w:pPr>
              <w:spacing w:after="0"/>
              <w:ind w:left="135"/>
            </w:pPr>
          </w:p>
        </w:tc>
        <w:tc>
          <w:tcPr>
            <w:tcW w:w="1889" w:type="dxa"/>
            <w:tcMar>
              <w:top w:w="50" w:type="dxa"/>
              <w:left w:w="100" w:type="dxa"/>
            </w:tcMar>
            <w:vAlign w:val="center"/>
          </w:tcPr>
          <w:p w14:paraId="6C98AF22" w14:textId="77777777" w:rsidR="00A16ADF" w:rsidRDefault="00000000">
            <w:pPr>
              <w:spacing w:after="0"/>
              <w:ind w:left="135"/>
            </w:pPr>
            <w:hyperlink r:id="rId240">
              <w:r>
                <w:rPr>
                  <w:rFonts w:ascii="Times New Roman" w:hAnsi="Times New Roman"/>
                  <w:color w:val="0000FF"/>
                  <w:u w:val="single"/>
                </w:rPr>
                <w:t>https://m.edsoo.ru/Z8V3Z0C4O</w:t>
              </w:r>
            </w:hyperlink>
          </w:p>
        </w:tc>
      </w:tr>
      <w:tr w:rsidR="00A16ADF" w14:paraId="17D1D8D4" w14:textId="77777777">
        <w:trPr>
          <w:trHeight w:val="144"/>
          <w:tblCellSpacing w:w="20" w:type="nil"/>
        </w:trPr>
        <w:tc>
          <w:tcPr>
            <w:tcW w:w="333" w:type="dxa"/>
            <w:tcMar>
              <w:top w:w="50" w:type="dxa"/>
              <w:left w:w="100" w:type="dxa"/>
            </w:tcMar>
            <w:vAlign w:val="center"/>
          </w:tcPr>
          <w:p w14:paraId="2B203D60" w14:textId="77777777" w:rsidR="00A16ADF" w:rsidRDefault="00000000">
            <w:pPr>
              <w:spacing w:after="0"/>
            </w:pPr>
            <w:r>
              <w:rPr>
                <w:rFonts w:ascii="Times New Roman" w:hAnsi="Times New Roman"/>
                <w:color w:val="000000"/>
                <w:sz w:val="24"/>
              </w:rPr>
              <w:t>51</w:t>
            </w:r>
          </w:p>
        </w:tc>
        <w:tc>
          <w:tcPr>
            <w:tcW w:w="3872" w:type="dxa"/>
            <w:tcMar>
              <w:top w:w="50" w:type="dxa"/>
              <w:left w:w="100" w:type="dxa"/>
            </w:tcMar>
            <w:vAlign w:val="center"/>
          </w:tcPr>
          <w:p w14:paraId="0EDF5EC0" w14:textId="77777777" w:rsidR="00A16ADF" w:rsidRDefault="00000000">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2A429B2E"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8480CB9" w14:textId="77777777" w:rsidR="00A16ADF" w:rsidRDefault="00A16ADF">
            <w:pPr>
              <w:spacing w:after="0"/>
              <w:ind w:left="135"/>
              <w:jc w:val="center"/>
            </w:pPr>
          </w:p>
        </w:tc>
        <w:tc>
          <w:tcPr>
            <w:tcW w:w="1546" w:type="dxa"/>
            <w:tcMar>
              <w:top w:w="50" w:type="dxa"/>
              <w:left w:w="100" w:type="dxa"/>
            </w:tcMar>
            <w:vAlign w:val="center"/>
          </w:tcPr>
          <w:p w14:paraId="5F1D0D51" w14:textId="77777777" w:rsidR="00A16ADF" w:rsidRDefault="00A16ADF">
            <w:pPr>
              <w:spacing w:after="0"/>
              <w:ind w:left="135"/>
              <w:jc w:val="center"/>
            </w:pPr>
          </w:p>
        </w:tc>
        <w:tc>
          <w:tcPr>
            <w:tcW w:w="1085" w:type="dxa"/>
            <w:tcMar>
              <w:top w:w="50" w:type="dxa"/>
              <w:left w:w="100" w:type="dxa"/>
            </w:tcMar>
            <w:vAlign w:val="center"/>
          </w:tcPr>
          <w:p w14:paraId="7894BCC8" w14:textId="77777777" w:rsidR="00A16ADF" w:rsidRDefault="00A16ADF">
            <w:pPr>
              <w:spacing w:after="0"/>
              <w:ind w:left="135"/>
            </w:pPr>
          </w:p>
        </w:tc>
        <w:tc>
          <w:tcPr>
            <w:tcW w:w="1889" w:type="dxa"/>
            <w:tcMar>
              <w:top w:w="50" w:type="dxa"/>
              <w:left w:w="100" w:type="dxa"/>
            </w:tcMar>
            <w:vAlign w:val="center"/>
          </w:tcPr>
          <w:p w14:paraId="7D1B351F" w14:textId="77777777" w:rsidR="00A16ADF" w:rsidRDefault="00000000">
            <w:pPr>
              <w:spacing w:after="0"/>
              <w:ind w:left="135"/>
            </w:pPr>
            <w:hyperlink r:id="rId241">
              <w:r>
                <w:rPr>
                  <w:rFonts w:ascii="Times New Roman" w:hAnsi="Times New Roman"/>
                  <w:color w:val="0000FF"/>
                  <w:u w:val="single"/>
                </w:rPr>
                <w:t>https://m.edsoo.ru/O4G0L7J6B</w:t>
              </w:r>
            </w:hyperlink>
          </w:p>
        </w:tc>
      </w:tr>
      <w:tr w:rsidR="00A16ADF" w14:paraId="04E46AFD" w14:textId="77777777">
        <w:trPr>
          <w:trHeight w:val="144"/>
          <w:tblCellSpacing w:w="20" w:type="nil"/>
        </w:trPr>
        <w:tc>
          <w:tcPr>
            <w:tcW w:w="333" w:type="dxa"/>
            <w:tcMar>
              <w:top w:w="50" w:type="dxa"/>
              <w:left w:w="100" w:type="dxa"/>
            </w:tcMar>
            <w:vAlign w:val="center"/>
          </w:tcPr>
          <w:p w14:paraId="68780C83" w14:textId="77777777" w:rsidR="00A16ADF" w:rsidRDefault="00000000">
            <w:pPr>
              <w:spacing w:after="0"/>
            </w:pPr>
            <w:r>
              <w:rPr>
                <w:rFonts w:ascii="Times New Roman" w:hAnsi="Times New Roman"/>
                <w:color w:val="000000"/>
                <w:sz w:val="24"/>
              </w:rPr>
              <w:t>52</w:t>
            </w:r>
          </w:p>
        </w:tc>
        <w:tc>
          <w:tcPr>
            <w:tcW w:w="3872" w:type="dxa"/>
            <w:tcMar>
              <w:top w:w="50" w:type="dxa"/>
              <w:left w:w="100" w:type="dxa"/>
            </w:tcMar>
            <w:vAlign w:val="center"/>
          </w:tcPr>
          <w:p w14:paraId="6084F313" w14:textId="77777777" w:rsidR="00A16ADF" w:rsidRDefault="00000000">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676E18E9"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5BE89E6" w14:textId="77777777" w:rsidR="00A16ADF" w:rsidRDefault="00A16ADF">
            <w:pPr>
              <w:spacing w:after="0"/>
              <w:ind w:left="135"/>
              <w:jc w:val="center"/>
            </w:pPr>
          </w:p>
        </w:tc>
        <w:tc>
          <w:tcPr>
            <w:tcW w:w="1546" w:type="dxa"/>
            <w:tcMar>
              <w:top w:w="50" w:type="dxa"/>
              <w:left w:w="100" w:type="dxa"/>
            </w:tcMar>
            <w:vAlign w:val="center"/>
          </w:tcPr>
          <w:p w14:paraId="79BCFB91"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20BE0A9" w14:textId="77777777" w:rsidR="00A16ADF" w:rsidRDefault="00A16ADF">
            <w:pPr>
              <w:spacing w:after="0"/>
              <w:ind w:left="135"/>
            </w:pPr>
          </w:p>
        </w:tc>
        <w:tc>
          <w:tcPr>
            <w:tcW w:w="1889" w:type="dxa"/>
            <w:tcMar>
              <w:top w:w="50" w:type="dxa"/>
              <w:left w:w="100" w:type="dxa"/>
            </w:tcMar>
            <w:vAlign w:val="center"/>
          </w:tcPr>
          <w:p w14:paraId="7CB69E50" w14:textId="77777777" w:rsidR="00A16ADF" w:rsidRDefault="00000000">
            <w:pPr>
              <w:spacing w:after="0"/>
              <w:ind w:left="135"/>
            </w:pPr>
            <w:hyperlink r:id="rId242">
              <w:r>
                <w:rPr>
                  <w:rFonts w:ascii="Times New Roman" w:hAnsi="Times New Roman"/>
                  <w:color w:val="0000FF"/>
                  <w:u w:val="single"/>
                </w:rPr>
                <w:t>https://m.edsoo.ru/D9X1I0B1Z</w:t>
              </w:r>
            </w:hyperlink>
          </w:p>
        </w:tc>
      </w:tr>
      <w:tr w:rsidR="00A16ADF" w14:paraId="57926136" w14:textId="77777777">
        <w:trPr>
          <w:trHeight w:val="144"/>
          <w:tblCellSpacing w:w="20" w:type="nil"/>
        </w:trPr>
        <w:tc>
          <w:tcPr>
            <w:tcW w:w="333" w:type="dxa"/>
            <w:tcMar>
              <w:top w:w="50" w:type="dxa"/>
              <w:left w:w="100" w:type="dxa"/>
            </w:tcMar>
            <w:vAlign w:val="center"/>
          </w:tcPr>
          <w:p w14:paraId="49E90C34" w14:textId="77777777" w:rsidR="00A16ADF" w:rsidRDefault="00000000">
            <w:pPr>
              <w:spacing w:after="0"/>
            </w:pPr>
            <w:r>
              <w:rPr>
                <w:rFonts w:ascii="Times New Roman" w:hAnsi="Times New Roman"/>
                <w:color w:val="000000"/>
                <w:sz w:val="24"/>
              </w:rPr>
              <w:lastRenderedPageBreak/>
              <w:t>53</w:t>
            </w:r>
          </w:p>
        </w:tc>
        <w:tc>
          <w:tcPr>
            <w:tcW w:w="3872" w:type="dxa"/>
            <w:tcMar>
              <w:top w:w="50" w:type="dxa"/>
              <w:left w:w="100" w:type="dxa"/>
            </w:tcMar>
            <w:vAlign w:val="center"/>
          </w:tcPr>
          <w:p w14:paraId="0C860BBF" w14:textId="77777777" w:rsidR="00A16ADF" w:rsidRDefault="00000000">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0D7D6499"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E88FCA1" w14:textId="77777777" w:rsidR="00A16ADF" w:rsidRDefault="00A16ADF">
            <w:pPr>
              <w:spacing w:after="0"/>
              <w:ind w:left="135"/>
              <w:jc w:val="center"/>
            </w:pPr>
          </w:p>
        </w:tc>
        <w:tc>
          <w:tcPr>
            <w:tcW w:w="1546" w:type="dxa"/>
            <w:tcMar>
              <w:top w:w="50" w:type="dxa"/>
              <w:left w:w="100" w:type="dxa"/>
            </w:tcMar>
            <w:vAlign w:val="center"/>
          </w:tcPr>
          <w:p w14:paraId="08506510"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F41CF9D" w14:textId="77777777" w:rsidR="00A16ADF" w:rsidRDefault="00A16ADF">
            <w:pPr>
              <w:spacing w:after="0"/>
              <w:ind w:left="135"/>
            </w:pPr>
          </w:p>
        </w:tc>
        <w:tc>
          <w:tcPr>
            <w:tcW w:w="1889" w:type="dxa"/>
            <w:tcMar>
              <w:top w:w="50" w:type="dxa"/>
              <w:left w:w="100" w:type="dxa"/>
            </w:tcMar>
            <w:vAlign w:val="center"/>
          </w:tcPr>
          <w:p w14:paraId="6AC6615F" w14:textId="77777777" w:rsidR="00A16ADF" w:rsidRDefault="00000000">
            <w:pPr>
              <w:spacing w:after="0"/>
              <w:ind w:left="135"/>
            </w:pPr>
            <w:hyperlink r:id="rId243">
              <w:r>
                <w:rPr>
                  <w:rFonts w:ascii="Times New Roman" w:hAnsi="Times New Roman"/>
                  <w:color w:val="0000FF"/>
                  <w:u w:val="single"/>
                </w:rPr>
                <w:t>https://m.edsoo.ru/O5Q4R5W4J</w:t>
              </w:r>
            </w:hyperlink>
          </w:p>
        </w:tc>
      </w:tr>
      <w:tr w:rsidR="00A16ADF" w14:paraId="72D1309F" w14:textId="77777777">
        <w:trPr>
          <w:trHeight w:val="144"/>
          <w:tblCellSpacing w:w="20" w:type="nil"/>
        </w:trPr>
        <w:tc>
          <w:tcPr>
            <w:tcW w:w="333" w:type="dxa"/>
            <w:tcMar>
              <w:top w:w="50" w:type="dxa"/>
              <w:left w:w="100" w:type="dxa"/>
            </w:tcMar>
            <w:vAlign w:val="center"/>
          </w:tcPr>
          <w:p w14:paraId="25A83D72" w14:textId="77777777" w:rsidR="00A16ADF" w:rsidRDefault="00000000">
            <w:pPr>
              <w:spacing w:after="0"/>
            </w:pPr>
            <w:r>
              <w:rPr>
                <w:rFonts w:ascii="Times New Roman" w:hAnsi="Times New Roman"/>
                <w:color w:val="000000"/>
                <w:sz w:val="24"/>
              </w:rPr>
              <w:t>54</w:t>
            </w:r>
          </w:p>
        </w:tc>
        <w:tc>
          <w:tcPr>
            <w:tcW w:w="3872" w:type="dxa"/>
            <w:tcMar>
              <w:top w:w="50" w:type="dxa"/>
              <w:left w:w="100" w:type="dxa"/>
            </w:tcMar>
            <w:vAlign w:val="center"/>
          </w:tcPr>
          <w:p w14:paraId="4249F650" w14:textId="77777777" w:rsidR="00A16ADF" w:rsidRDefault="00000000">
            <w:pPr>
              <w:spacing w:after="0"/>
              <w:ind w:left="135"/>
            </w:pPr>
            <w:r>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14:paraId="2A7B21D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0CF3470" w14:textId="77777777" w:rsidR="00A16ADF" w:rsidRDefault="00A16ADF">
            <w:pPr>
              <w:spacing w:after="0"/>
              <w:ind w:left="135"/>
              <w:jc w:val="center"/>
            </w:pPr>
          </w:p>
        </w:tc>
        <w:tc>
          <w:tcPr>
            <w:tcW w:w="1546" w:type="dxa"/>
            <w:tcMar>
              <w:top w:w="50" w:type="dxa"/>
              <w:left w:w="100" w:type="dxa"/>
            </w:tcMar>
            <w:vAlign w:val="center"/>
          </w:tcPr>
          <w:p w14:paraId="381B9104" w14:textId="77777777" w:rsidR="00A16ADF" w:rsidRDefault="00A16ADF">
            <w:pPr>
              <w:spacing w:after="0"/>
              <w:ind w:left="135"/>
              <w:jc w:val="center"/>
            </w:pPr>
          </w:p>
        </w:tc>
        <w:tc>
          <w:tcPr>
            <w:tcW w:w="1085" w:type="dxa"/>
            <w:tcMar>
              <w:top w:w="50" w:type="dxa"/>
              <w:left w:w="100" w:type="dxa"/>
            </w:tcMar>
            <w:vAlign w:val="center"/>
          </w:tcPr>
          <w:p w14:paraId="1497289D" w14:textId="77777777" w:rsidR="00A16ADF" w:rsidRDefault="00A16ADF">
            <w:pPr>
              <w:spacing w:after="0"/>
              <w:ind w:left="135"/>
            </w:pPr>
          </w:p>
        </w:tc>
        <w:tc>
          <w:tcPr>
            <w:tcW w:w="1889" w:type="dxa"/>
            <w:tcMar>
              <w:top w:w="50" w:type="dxa"/>
              <w:left w:w="100" w:type="dxa"/>
            </w:tcMar>
            <w:vAlign w:val="center"/>
          </w:tcPr>
          <w:p w14:paraId="05FDC091" w14:textId="77777777" w:rsidR="00A16ADF" w:rsidRDefault="00000000">
            <w:pPr>
              <w:spacing w:after="0"/>
              <w:ind w:left="135"/>
            </w:pPr>
            <w:hyperlink r:id="rId244">
              <w:r>
                <w:rPr>
                  <w:rFonts w:ascii="Times New Roman" w:hAnsi="Times New Roman"/>
                  <w:color w:val="0000FF"/>
                  <w:u w:val="single"/>
                </w:rPr>
                <w:t>https://m.edsoo.ru/Y8H4I4J1I</w:t>
              </w:r>
            </w:hyperlink>
          </w:p>
        </w:tc>
      </w:tr>
      <w:tr w:rsidR="00A16ADF" w14:paraId="06271270" w14:textId="77777777">
        <w:trPr>
          <w:trHeight w:val="144"/>
          <w:tblCellSpacing w:w="20" w:type="nil"/>
        </w:trPr>
        <w:tc>
          <w:tcPr>
            <w:tcW w:w="333" w:type="dxa"/>
            <w:tcMar>
              <w:top w:w="50" w:type="dxa"/>
              <w:left w:w="100" w:type="dxa"/>
            </w:tcMar>
            <w:vAlign w:val="center"/>
          </w:tcPr>
          <w:p w14:paraId="5E433B92" w14:textId="77777777" w:rsidR="00A16ADF" w:rsidRDefault="00000000">
            <w:pPr>
              <w:spacing w:after="0"/>
            </w:pPr>
            <w:r>
              <w:rPr>
                <w:rFonts w:ascii="Times New Roman" w:hAnsi="Times New Roman"/>
                <w:color w:val="000000"/>
                <w:sz w:val="24"/>
              </w:rPr>
              <w:t>55</w:t>
            </w:r>
          </w:p>
        </w:tc>
        <w:tc>
          <w:tcPr>
            <w:tcW w:w="3872" w:type="dxa"/>
            <w:tcMar>
              <w:top w:w="50" w:type="dxa"/>
              <w:left w:w="100" w:type="dxa"/>
            </w:tcMar>
            <w:vAlign w:val="center"/>
          </w:tcPr>
          <w:p w14:paraId="54513AF6" w14:textId="77777777" w:rsidR="00A16ADF" w:rsidRDefault="00000000">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14:paraId="4B4FD0EC"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00EDA9B" w14:textId="77777777" w:rsidR="00A16ADF" w:rsidRDefault="00A16ADF">
            <w:pPr>
              <w:spacing w:after="0"/>
              <w:ind w:left="135"/>
              <w:jc w:val="center"/>
            </w:pPr>
          </w:p>
        </w:tc>
        <w:tc>
          <w:tcPr>
            <w:tcW w:w="1546" w:type="dxa"/>
            <w:tcMar>
              <w:top w:w="50" w:type="dxa"/>
              <w:left w:w="100" w:type="dxa"/>
            </w:tcMar>
            <w:vAlign w:val="center"/>
          </w:tcPr>
          <w:p w14:paraId="64E54339" w14:textId="77777777" w:rsidR="00A16ADF" w:rsidRDefault="00A16ADF">
            <w:pPr>
              <w:spacing w:after="0"/>
              <w:ind w:left="135"/>
              <w:jc w:val="center"/>
            </w:pPr>
          </w:p>
        </w:tc>
        <w:tc>
          <w:tcPr>
            <w:tcW w:w="1085" w:type="dxa"/>
            <w:tcMar>
              <w:top w:w="50" w:type="dxa"/>
              <w:left w:w="100" w:type="dxa"/>
            </w:tcMar>
            <w:vAlign w:val="center"/>
          </w:tcPr>
          <w:p w14:paraId="4A50D685" w14:textId="77777777" w:rsidR="00A16ADF" w:rsidRDefault="00A16ADF">
            <w:pPr>
              <w:spacing w:after="0"/>
              <w:ind w:left="135"/>
            </w:pPr>
          </w:p>
        </w:tc>
        <w:tc>
          <w:tcPr>
            <w:tcW w:w="1889" w:type="dxa"/>
            <w:tcMar>
              <w:top w:w="50" w:type="dxa"/>
              <w:left w:w="100" w:type="dxa"/>
            </w:tcMar>
            <w:vAlign w:val="center"/>
          </w:tcPr>
          <w:p w14:paraId="1A428CFA" w14:textId="77777777" w:rsidR="00A16ADF" w:rsidRDefault="00000000">
            <w:pPr>
              <w:spacing w:after="0"/>
              <w:ind w:left="135"/>
            </w:pPr>
            <w:hyperlink r:id="rId245">
              <w:r>
                <w:rPr>
                  <w:rFonts w:ascii="Times New Roman" w:hAnsi="Times New Roman"/>
                  <w:color w:val="0000FF"/>
                  <w:u w:val="single"/>
                </w:rPr>
                <w:t>https://m.edsoo.ru/J0A9D3V9Q</w:t>
              </w:r>
            </w:hyperlink>
          </w:p>
        </w:tc>
      </w:tr>
      <w:tr w:rsidR="00A16ADF" w14:paraId="165CF436" w14:textId="77777777">
        <w:trPr>
          <w:trHeight w:val="144"/>
          <w:tblCellSpacing w:w="20" w:type="nil"/>
        </w:trPr>
        <w:tc>
          <w:tcPr>
            <w:tcW w:w="333" w:type="dxa"/>
            <w:tcMar>
              <w:top w:w="50" w:type="dxa"/>
              <w:left w:w="100" w:type="dxa"/>
            </w:tcMar>
            <w:vAlign w:val="center"/>
          </w:tcPr>
          <w:p w14:paraId="23FB0E55" w14:textId="77777777" w:rsidR="00A16ADF" w:rsidRDefault="00000000">
            <w:pPr>
              <w:spacing w:after="0"/>
            </w:pPr>
            <w:r>
              <w:rPr>
                <w:rFonts w:ascii="Times New Roman" w:hAnsi="Times New Roman"/>
                <w:color w:val="000000"/>
                <w:sz w:val="24"/>
              </w:rPr>
              <w:t>56</w:t>
            </w:r>
          </w:p>
        </w:tc>
        <w:tc>
          <w:tcPr>
            <w:tcW w:w="3872" w:type="dxa"/>
            <w:tcMar>
              <w:top w:w="50" w:type="dxa"/>
              <w:left w:w="100" w:type="dxa"/>
            </w:tcMar>
            <w:vAlign w:val="center"/>
          </w:tcPr>
          <w:p w14:paraId="71619CD5" w14:textId="77777777" w:rsidR="00A16ADF" w:rsidRDefault="00000000">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48CA7BE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B0150AD" w14:textId="77777777" w:rsidR="00A16ADF" w:rsidRDefault="00A16ADF">
            <w:pPr>
              <w:spacing w:after="0"/>
              <w:ind w:left="135"/>
              <w:jc w:val="center"/>
            </w:pPr>
          </w:p>
        </w:tc>
        <w:tc>
          <w:tcPr>
            <w:tcW w:w="1546" w:type="dxa"/>
            <w:tcMar>
              <w:top w:w="50" w:type="dxa"/>
              <w:left w:w="100" w:type="dxa"/>
            </w:tcMar>
            <w:vAlign w:val="center"/>
          </w:tcPr>
          <w:p w14:paraId="1C80AFF4" w14:textId="77777777" w:rsidR="00A16ADF" w:rsidRDefault="00A16ADF">
            <w:pPr>
              <w:spacing w:after="0"/>
              <w:ind w:left="135"/>
              <w:jc w:val="center"/>
            </w:pPr>
          </w:p>
        </w:tc>
        <w:tc>
          <w:tcPr>
            <w:tcW w:w="1085" w:type="dxa"/>
            <w:tcMar>
              <w:top w:w="50" w:type="dxa"/>
              <w:left w:w="100" w:type="dxa"/>
            </w:tcMar>
            <w:vAlign w:val="center"/>
          </w:tcPr>
          <w:p w14:paraId="0FEAD279" w14:textId="77777777" w:rsidR="00A16ADF" w:rsidRDefault="00A16ADF">
            <w:pPr>
              <w:spacing w:after="0"/>
              <w:ind w:left="135"/>
            </w:pPr>
          </w:p>
        </w:tc>
        <w:tc>
          <w:tcPr>
            <w:tcW w:w="1889" w:type="dxa"/>
            <w:tcMar>
              <w:top w:w="50" w:type="dxa"/>
              <w:left w:w="100" w:type="dxa"/>
            </w:tcMar>
            <w:vAlign w:val="center"/>
          </w:tcPr>
          <w:p w14:paraId="3E993397" w14:textId="77777777" w:rsidR="00A16ADF" w:rsidRDefault="00000000">
            <w:pPr>
              <w:spacing w:after="0"/>
              <w:ind w:left="135"/>
            </w:pPr>
            <w:hyperlink r:id="rId246">
              <w:r>
                <w:rPr>
                  <w:rFonts w:ascii="Times New Roman" w:hAnsi="Times New Roman"/>
                  <w:color w:val="0000FF"/>
                  <w:u w:val="single"/>
                </w:rPr>
                <w:t>https://m.edsoo.ru/Z5F7O4X1Z</w:t>
              </w:r>
            </w:hyperlink>
          </w:p>
        </w:tc>
      </w:tr>
      <w:tr w:rsidR="00A16ADF" w14:paraId="7B8771C2" w14:textId="77777777">
        <w:trPr>
          <w:trHeight w:val="144"/>
          <w:tblCellSpacing w:w="20" w:type="nil"/>
        </w:trPr>
        <w:tc>
          <w:tcPr>
            <w:tcW w:w="333" w:type="dxa"/>
            <w:tcMar>
              <w:top w:w="50" w:type="dxa"/>
              <w:left w:w="100" w:type="dxa"/>
            </w:tcMar>
            <w:vAlign w:val="center"/>
          </w:tcPr>
          <w:p w14:paraId="0711729E" w14:textId="77777777" w:rsidR="00A16ADF" w:rsidRDefault="00000000">
            <w:pPr>
              <w:spacing w:after="0"/>
            </w:pPr>
            <w:r>
              <w:rPr>
                <w:rFonts w:ascii="Times New Roman" w:hAnsi="Times New Roman"/>
                <w:color w:val="000000"/>
                <w:sz w:val="24"/>
              </w:rPr>
              <w:lastRenderedPageBreak/>
              <w:t>57</w:t>
            </w:r>
          </w:p>
        </w:tc>
        <w:tc>
          <w:tcPr>
            <w:tcW w:w="3872" w:type="dxa"/>
            <w:tcMar>
              <w:top w:w="50" w:type="dxa"/>
              <w:left w:w="100" w:type="dxa"/>
            </w:tcMar>
            <w:vAlign w:val="center"/>
          </w:tcPr>
          <w:p w14:paraId="4366D750" w14:textId="77777777" w:rsidR="00A16ADF" w:rsidRDefault="00000000">
            <w:pPr>
              <w:spacing w:after="0"/>
              <w:ind w:left="135"/>
            </w:pPr>
            <w:r>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5B5EEF94"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419E099" w14:textId="77777777" w:rsidR="00A16ADF"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4FCA33A2" w14:textId="77777777" w:rsidR="00A16ADF" w:rsidRDefault="00A16ADF">
            <w:pPr>
              <w:spacing w:after="0"/>
              <w:ind w:left="135"/>
              <w:jc w:val="center"/>
            </w:pPr>
          </w:p>
        </w:tc>
        <w:tc>
          <w:tcPr>
            <w:tcW w:w="1085" w:type="dxa"/>
            <w:tcMar>
              <w:top w:w="50" w:type="dxa"/>
              <w:left w:w="100" w:type="dxa"/>
            </w:tcMar>
            <w:vAlign w:val="center"/>
          </w:tcPr>
          <w:p w14:paraId="1B2BB6D4" w14:textId="77777777" w:rsidR="00A16ADF" w:rsidRDefault="00A16ADF">
            <w:pPr>
              <w:spacing w:after="0"/>
              <w:ind w:left="135"/>
            </w:pPr>
          </w:p>
        </w:tc>
        <w:tc>
          <w:tcPr>
            <w:tcW w:w="1889" w:type="dxa"/>
            <w:tcMar>
              <w:top w:w="50" w:type="dxa"/>
              <w:left w:w="100" w:type="dxa"/>
            </w:tcMar>
            <w:vAlign w:val="center"/>
          </w:tcPr>
          <w:p w14:paraId="7711A8D9" w14:textId="77777777" w:rsidR="00A16ADF" w:rsidRDefault="00000000">
            <w:pPr>
              <w:spacing w:after="0"/>
              <w:ind w:left="135"/>
            </w:pPr>
            <w:hyperlink r:id="rId247">
              <w:r>
                <w:rPr>
                  <w:rFonts w:ascii="Times New Roman" w:hAnsi="Times New Roman"/>
                  <w:color w:val="0000FF"/>
                  <w:u w:val="single"/>
                </w:rPr>
                <w:t>https://m.edsoo.ru/N3K5T8H6G</w:t>
              </w:r>
            </w:hyperlink>
          </w:p>
        </w:tc>
      </w:tr>
      <w:tr w:rsidR="00A16ADF" w14:paraId="78BAEBE0" w14:textId="77777777">
        <w:trPr>
          <w:trHeight w:val="144"/>
          <w:tblCellSpacing w:w="20" w:type="nil"/>
        </w:trPr>
        <w:tc>
          <w:tcPr>
            <w:tcW w:w="333" w:type="dxa"/>
            <w:tcMar>
              <w:top w:w="50" w:type="dxa"/>
              <w:left w:w="100" w:type="dxa"/>
            </w:tcMar>
            <w:vAlign w:val="center"/>
          </w:tcPr>
          <w:p w14:paraId="16241318" w14:textId="77777777" w:rsidR="00A16ADF" w:rsidRDefault="00000000">
            <w:pPr>
              <w:spacing w:after="0"/>
            </w:pPr>
            <w:r>
              <w:rPr>
                <w:rFonts w:ascii="Times New Roman" w:hAnsi="Times New Roman"/>
                <w:color w:val="000000"/>
                <w:sz w:val="24"/>
              </w:rPr>
              <w:t>58</w:t>
            </w:r>
          </w:p>
        </w:tc>
        <w:tc>
          <w:tcPr>
            <w:tcW w:w="3872" w:type="dxa"/>
            <w:tcMar>
              <w:top w:w="50" w:type="dxa"/>
              <w:left w:w="100" w:type="dxa"/>
            </w:tcMar>
            <w:vAlign w:val="center"/>
          </w:tcPr>
          <w:p w14:paraId="00FD3DB0" w14:textId="77777777" w:rsidR="00A16ADF" w:rsidRDefault="00000000">
            <w:pPr>
              <w:spacing w:after="0"/>
              <w:ind w:left="135"/>
            </w:pPr>
            <w:r>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14:paraId="0E3444BC"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63D91D4" w14:textId="77777777" w:rsidR="00A16ADF"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03103378" w14:textId="77777777" w:rsidR="00A16ADF" w:rsidRDefault="00A16ADF">
            <w:pPr>
              <w:spacing w:after="0"/>
              <w:ind w:left="135"/>
              <w:jc w:val="center"/>
            </w:pPr>
          </w:p>
        </w:tc>
        <w:tc>
          <w:tcPr>
            <w:tcW w:w="1085" w:type="dxa"/>
            <w:tcMar>
              <w:top w:w="50" w:type="dxa"/>
              <w:left w:w="100" w:type="dxa"/>
            </w:tcMar>
            <w:vAlign w:val="center"/>
          </w:tcPr>
          <w:p w14:paraId="1F933C54" w14:textId="77777777" w:rsidR="00A16ADF" w:rsidRDefault="00A16ADF">
            <w:pPr>
              <w:spacing w:after="0"/>
              <w:ind w:left="135"/>
            </w:pPr>
          </w:p>
        </w:tc>
        <w:tc>
          <w:tcPr>
            <w:tcW w:w="1889" w:type="dxa"/>
            <w:tcMar>
              <w:top w:w="50" w:type="dxa"/>
              <w:left w:w="100" w:type="dxa"/>
            </w:tcMar>
            <w:vAlign w:val="center"/>
          </w:tcPr>
          <w:p w14:paraId="6E7E2769" w14:textId="77777777" w:rsidR="00A16ADF" w:rsidRDefault="00000000">
            <w:pPr>
              <w:spacing w:after="0"/>
              <w:ind w:left="135"/>
            </w:pPr>
            <w:hyperlink r:id="rId248">
              <w:r>
                <w:rPr>
                  <w:rFonts w:ascii="Times New Roman" w:hAnsi="Times New Roman"/>
                  <w:color w:val="0000FF"/>
                  <w:u w:val="single"/>
                </w:rPr>
                <w:t>https://m.edsoo.ru/S9H0C9J7M</w:t>
              </w:r>
            </w:hyperlink>
          </w:p>
        </w:tc>
      </w:tr>
      <w:tr w:rsidR="00A16ADF" w14:paraId="664B40C8" w14:textId="77777777">
        <w:trPr>
          <w:trHeight w:val="144"/>
          <w:tblCellSpacing w:w="20" w:type="nil"/>
        </w:trPr>
        <w:tc>
          <w:tcPr>
            <w:tcW w:w="333" w:type="dxa"/>
            <w:tcMar>
              <w:top w:w="50" w:type="dxa"/>
              <w:left w:w="100" w:type="dxa"/>
            </w:tcMar>
            <w:vAlign w:val="center"/>
          </w:tcPr>
          <w:p w14:paraId="35F7FB38" w14:textId="77777777" w:rsidR="00A16ADF" w:rsidRDefault="00000000">
            <w:pPr>
              <w:spacing w:after="0"/>
            </w:pPr>
            <w:r>
              <w:rPr>
                <w:rFonts w:ascii="Times New Roman" w:hAnsi="Times New Roman"/>
                <w:color w:val="000000"/>
                <w:sz w:val="24"/>
              </w:rPr>
              <w:t>59</w:t>
            </w:r>
          </w:p>
        </w:tc>
        <w:tc>
          <w:tcPr>
            <w:tcW w:w="3872" w:type="dxa"/>
            <w:tcMar>
              <w:top w:w="50" w:type="dxa"/>
              <w:left w:w="100" w:type="dxa"/>
            </w:tcMar>
            <w:vAlign w:val="center"/>
          </w:tcPr>
          <w:p w14:paraId="056D5D27" w14:textId="77777777" w:rsidR="00A16ADF" w:rsidRDefault="00000000">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4F9B516C"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48F752D" w14:textId="77777777" w:rsidR="00A16ADF" w:rsidRDefault="00A16ADF">
            <w:pPr>
              <w:spacing w:after="0"/>
              <w:ind w:left="135"/>
              <w:jc w:val="center"/>
            </w:pPr>
          </w:p>
        </w:tc>
        <w:tc>
          <w:tcPr>
            <w:tcW w:w="1546" w:type="dxa"/>
            <w:tcMar>
              <w:top w:w="50" w:type="dxa"/>
              <w:left w:w="100" w:type="dxa"/>
            </w:tcMar>
            <w:vAlign w:val="center"/>
          </w:tcPr>
          <w:p w14:paraId="5E8F0A20"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084521B" w14:textId="77777777" w:rsidR="00A16ADF" w:rsidRDefault="00A16ADF">
            <w:pPr>
              <w:spacing w:after="0"/>
              <w:ind w:left="135"/>
            </w:pPr>
          </w:p>
        </w:tc>
        <w:tc>
          <w:tcPr>
            <w:tcW w:w="1889" w:type="dxa"/>
            <w:tcMar>
              <w:top w:w="50" w:type="dxa"/>
              <w:left w:w="100" w:type="dxa"/>
            </w:tcMar>
            <w:vAlign w:val="center"/>
          </w:tcPr>
          <w:p w14:paraId="5F4E9F89" w14:textId="77777777" w:rsidR="00A16ADF" w:rsidRDefault="00000000">
            <w:pPr>
              <w:spacing w:after="0"/>
              <w:ind w:left="135"/>
            </w:pPr>
            <w:hyperlink r:id="rId249">
              <w:r>
                <w:rPr>
                  <w:rFonts w:ascii="Times New Roman" w:hAnsi="Times New Roman"/>
                  <w:color w:val="0000FF"/>
                  <w:u w:val="single"/>
                </w:rPr>
                <w:t>https://m.edsoo.ru/T6V9S3M1E</w:t>
              </w:r>
            </w:hyperlink>
          </w:p>
        </w:tc>
      </w:tr>
      <w:tr w:rsidR="00A16ADF" w14:paraId="5FE51FCB" w14:textId="77777777">
        <w:trPr>
          <w:trHeight w:val="144"/>
          <w:tblCellSpacing w:w="20" w:type="nil"/>
        </w:trPr>
        <w:tc>
          <w:tcPr>
            <w:tcW w:w="333" w:type="dxa"/>
            <w:tcMar>
              <w:top w:w="50" w:type="dxa"/>
              <w:left w:w="100" w:type="dxa"/>
            </w:tcMar>
            <w:vAlign w:val="center"/>
          </w:tcPr>
          <w:p w14:paraId="700115B7" w14:textId="77777777" w:rsidR="00A16ADF" w:rsidRDefault="00000000">
            <w:pPr>
              <w:spacing w:after="0"/>
            </w:pPr>
            <w:r>
              <w:rPr>
                <w:rFonts w:ascii="Times New Roman" w:hAnsi="Times New Roman"/>
                <w:color w:val="000000"/>
                <w:sz w:val="24"/>
              </w:rPr>
              <w:t>60</w:t>
            </w:r>
          </w:p>
        </w:tc>
        <w:tc>
          <w:tcPr>
            <w:tcW w:w="3872" w:type="dxa"/>
            <w:tcMar>
              <w:top w:w="50" w:type="dxa"/>
              <w:left w:w="100" w:type="dxa"/>
            </w:tcMar>
            <w:vAlign w:val="center"/>
          </w:tcPr>
          <w:p w14:paraId="74AAFE3F" w14:textId="77777777" w:rsidR="00A16ADF" w:rsidRDefault="00000000">
            <w:pPr>
              <w:spacing w:after="0"/>
              <w:ind w:left="135"/>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756" w:type="dxa"/>
            <w:tcMar>
              <w:top w:w="50" w:type="dxa"/>
              <w:left w:w="100" w:type="dxa"/>
            </w:tcMar>
            <w:vAlign w:val="center"/>
          </w:tcPr>
          <w:p w14:paraId="5EE89EF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D2728BF" w14:textId="77777777" w:rsidR="00A16ADF" w:rsidRDefault="00A16ADF">
            <w:pPr>
              <w:spacing w:after="0"/>
              <w:ind w:left="135"/>
              <w:jc w:val="center"/>
            </w:pPr>
          </w:p>
        </w:tc>
        <w:tc>
          <w:tcPr>
            <w:tcW w:w="1546" w:type="dxa"/>
            <w:tcMar>
              <w:top w:w="50" w:type="dxa"/>
              <w:left w:w="100" w:type="dxa"/>
            </w:tcMar>
            <w:vAlign w:val="center"/>
          </w:tcPr>
          <w:p w14:paraId="0252F803" w14:textId="77777777" w:rsidR="00A16ADF" w:rsidRDefault="00A16ADF">
            <w:pPr>
              <w:spacing w:after="0"/>
              <w:ind w:left="135"/>
              <w:jc w:val="center"/>
            </w:pPr>
          </w:p>
        </w:tc>
        <w:tc>
          <w:tcPr>
            <w:tcW w:w="1085" w:type="dxa"/>
            <w:tcMar>
              <w:top w:w="50" w:type="dxa"/>
              <w:left w:w="100" w:type="dxa"/>
            </w:tcMar>
            <w:vAlign w:val="center"/>
          </w:tcPr>
          <w:p w14:paraId="44014FA6" w14:textId="77777777" w:rsidR="00A16ADF" w:rsidRDefault="00A16ADF">
            <w:pPr>
              <w:spacing w:after="0"/>
              <w:ind w:left="135"/>
            </w:pPr>
          </w:p>
        </w:tc>
        <w:tc>
          <w:tcPr>
            <w:tcW w:w="1889" w:type="dxa"/>
            <w:tcMar>
              <w:top w:w="50" w:type="dxa"/>
              <w:left w:w="100" w:type="dxa"/>
            </w:tcMar>
            <w:vAlign w:val="center"/>
          </w:tcPr>
          <w:p w14:paraId="015974DE" w14:textId="77777777" w:rsidR="00A16ADF" w:rsidRDefault="00000000">
            <w:pPr>
              <w:spacing w:after="0"/>
              <w:ind w:left="135"/>
            </w:pPr>
            <w:hyperlink r:id="rId250">
              <w:r>
                <w:rPr>
                  <w:rFonts w:ascii="Times New Roman" w:hAnsi="Times New Roman"/>
                  <w:color w:val="0000FF"/>
                  <w:u w:val="single"/>
                </w:rPr>
                <w:t>https://m.edsoo.ru/Q9V2T5H7F</w:t>
              </w:r>
            </w:hyperlink>
          </w:p>
        </w:tc>
      </w:tr>
      <w:tr w:rsidR="00A16ADF" w14:paraId="3C32628D" w14:textId="77777777">
        <w:trPr>
          <w:trHeight w:val="144"/>
          <w:tblCellSpacing w:w="20" w:type="nil"/>
        </w:trPr>
        <w:tc>
          <w:tcPr>
            <w:tcW w:w="333" w:type="dxa"/>
            <w:tcMar>
              <w:top w:w="50" w:type="dxa"/>
              <w:left w:w="100" w:type="dxa"/>
            </w:tcMar>
            <w:vAlign w:val="center"/>
          </w:tcPr>
          <w:p w14:paraId="7401A2F5" w14:textId="77777777" w:rsidR="00A16ADF" w:rsidRDefault="00000000">
            <w:pPr>
              <w:spacing w:after="0"/>
            </w:pPr>
            <w:r>
              <w:rPr>
                <w:rFonts w:ascii="Times New Roman" w:hAnsi="Times New Roman"/>
                <w:color w:val="000000"/>
                <w:sz w:val="24"/>
              </w:rPr>
              <w:t>61</w:t>
            </w:r>
          </w:p>
        </w:tc>
        <w:tc>
          <w:tcPr>
            <w:tcW w:w="3872" w:type="dxa"/>
            <w:tcMar>
              <w:top w:w="50" w:type="dxa"/>
              <w:left w:w="100" w:type="dxa"/>
            </w:tcMar>
            <w:vAlign w:val="center"/>
          </w:tcPr>
          <w:p w14:paraId="7DD5921A" w14:textId="77777777" w:rsidR="00A16ADF" w:rsidRDefault="00000000">
            <w:pPr>
              <w:spacing w:after="0"/>
              <w:ind w:left="135"/>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0552EE74"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992871F" w14:textId="77777777" w:rsidR="00A16ADF" w:rsidRDefault="00A16ADF">
            <w:pPr>
              <w:spacing w:after="0"/>
              <w:ind w:left="135"/>
              <w:jc w:val="center"/>
            </w:pPr>
          </w:p>
        </w:tc>
        <w:tc>
          <w:tcPr>
            <w:tcW w:w="1546" w:type="dxa"/>
            <w:tcMar>
              <w:top w:w="50" w:type="dxa"/>
              <w:left w:w="100" w:type="dxa"/>
            </w:tcMar>
            <w:vAlign w:val="center"/>
          </w:tcPr>
          <w:p w14:paraId="655685D4" w14:textId="77777777" w:rsidR="00A16ADF" w:rsidRDefault="00A16ADF">
            <w:pPr>
              <w:spacing w:after="0"/>
              <w:ind w:left="135"/>
              <w:jc w:val="center"/>
            </w:pPr>
          </w:p>
        </w:tc>
        <w:tc>
          <w:tcPr>
            <w:tcW w:w="1085" w:type="dxa"/>
            <w:tcMar>
              <w:top w:w="50" w:type="dxa"/>
              <w:left w:w="100" w:type="dxa"/>
            </w:tcMar>
            <w:vAlign w:val="center"/>
          </w:tcPr>
          <w:p w14:paraId="4359007D" w14:textId="77777777" w:rsidR="00A16ADF" w:rsidRDefault="00A16ADF">
            <w:pPr>
              <w:spacing w:after="0"/>
              <w:ind w:left="135"/>
            </w:pPr>
          </w:p>
        </w:tc>
        <w:tc>
          <w:tcPr>
            <w:tcW w:w="1889" w:type="dxa"/>
            <w:tcMar>
              <w:top w:w="50" w:type="dxa"/>
              <w:left w:w="100" w:type="dxa"/>
            </w:tcMar>
            <w:vAlign w:val="center"/>
          </w:tcPr>
          <w:p w14:paraId="48749985" w14:textId="77777777" w:rsidR="00A16ADF" w:rsidRDefault="00000000">
            <w:pPr>
              <w:spacing w:after="0"/>
              <w:ind w:left="135"/>
            </w:pPr>
            <w:hyperlink r:id="rId251">
              <w:r>
                <w:rPr>
                  <w:rFonts w:ascii="Times New Roman" w:hAnsi="Times New Roman"/>
                  <w:color w:val="0000FF"/>
                  <w:u w:val="single"/>
                </w:rPr>
                <w:t>https://m.edsoo.ru/W3O1J8I8N</w:t>
              </w:r>
            </w:hyperlink>
          </w:p>
        </w:tc>
      </w:tr>
      <w:tr w:rsidR="00A16ADF" w14:paraId="25BFFEEF" w14:textId="77777777">
        <w:trPr>
          <w:trHeight w:val="144"/>
          <w:tblCellSpacing w:w="20" w:type="nil"/>
        </w:trPr>
        <w:tc>
          <w:tcPr>
            <w:tcW w:w="333" w:type="dxa"/>
            <w:tcMar>
              <w:top w:w="50" w:type="dxa"/>
              <w:left w:w="100" w:type="dxa"/>
            </w:tcMar>
            <w:vAlign w:val="center"/>
          </w:tcPr>
          <w:p w14:paraId="73FB8FE4" w14:textId="77777777" w:rsidR="00A16ADF" w:rsidRDefault="00000000">
            <w:pPr>
              <w:spacing w:after="0"/>
            </w:pPr>
            <w:r>
              <w:rPr>
                <w:rFonts w:ascii="Times New Roman" w:hAnsi="Times New Roman"/>
                <w:color w:val="000000"/>
                <w:sz w:val="24"/>
              </w:rPr>
              <w:lastRenderedPageBreak/>
              <w:t>62</w:t>
            </w:r>
          </w:p>
        </w:tc>
        <w:tc>
          <w:tcPr>
            <w:tcW w:w="3872" w:type="dxa"/>
            <w:tcMar>
              <w:top w:w="50" w:type="dxa"/>
              <w:left w:w="100" w:type="dxa"/>
            </w:tcMar>
            <w:vAlign w:val="center"/>
          </w:tcPr>
          <w:p w14:paraId="14CC0169" w14:textId="77777777" w:rsidR="00A16ADF" w:rsidRDefault="00000000">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14:paraId="715EDC0E"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F2CE6CA" w14:textId="77777777" w:rsidR="00A16ADF" w:rsidRDefault="00A16ADF">
            <w:pPr>
              <w:spacing w:after="0"/>
              <w:ind w:left="135"/>
              <w:jc w:val="center"/>
            </w:pPr>
          </w:p>
        </w:tc>
        <w:tc>
          <w:tcPr>
            <w:tcW w:w="1546" w:type="dxa"/>
            <w:tcMar>
              <w:top w:w="50" w:type="dxa"/>
              <w:left w:w="100" w:type="dxa"/>
            </w:tcMar>
            <w:vAlign w:val="center"/>
          </w:tcPr>
          <w:p w14:paraId="589ECE30" w14:textId="77777777" w:rsidR="00A16ADF" w:rsidRDefault="00A16ADF">
            <w:pPr>
              <w:spacing w:after="0"/>
              <w:ind w:left="135"/>
              <w:jc w:val="center"/>
            </w:pPr>
          </w:p>
        </w:tc>
        <w:tc>
          <w:tcPr>
            <w:tcW w:w="1085" w:type="dxa"/>
            <w:tcMar>
              <w:top w:w="50" w:type="dxa"/>
              <w:left w:w="100" w:type="dxa"/>
            </w:tcMar>
            <w:vAlign w:val="center"/>
          </w:tcPr>
          <w:p w14:paraId="5F58FC79" w14:textId="77777777" w:rsidR="00A16ADF" w:rsidRDefault="00A16ADF">
            <w:pPr>
              <w:spacing w:after="0"/>
              <w:ind w:left="135"/>
            </w:pPr>
          </w:p>
        </w:tc>
        <w:tc>
          <w:tcPr>
            <w:tcW w:w="1889" w:type="dxa"/>
            <w:tcMar>
              <w:top w:w="50" w:type="dxa"/>
              <w:left w:w="100" w:type="dxa"/>
            </w:tcMar>
            <w:vAlign w:val="center"/>
          </w:tcPr>
          <w:p w14:paraId="73DAA384" w14:textId="77777777" w:rsidR="00A16ADF" w:rsidRDefault="00000000">
            <w:pPr>
              <w:spacing w:after="0"/>
              <w:ind w:left="135"/>
            </w:pPr>
            <w:hyperlink r:id="rId252">
              <w:r>
                <w:rPr>
                  <w:rFonts w:ascii="Times New Roman" w:hAnsi="Times New Roman"/>
                  <w:color w:val="0000FF"/>
                  <w:u w:val="single"/>
                </w:rPr>
                <w:t>https://m.edsoo.ru/B1V7O8T6H</w:t>
              </w:r>
            </w:hyperlink>
          </w:p>
        </w:tc>
      </w:tr>
      <w:tr w:rsidR="00A16ADF" w14:paraId="6EE54B2F" w14:textId="77777777">
        <w:trPr>
          <w:trHeight w:val="144"/>
          <w:tblCellSpacing w:w="20" w:type="nil"/>
        </w:trPr>
        <w:tc>
          <w:tcPr>
            <w:tcW w:w="333" w:type="dxa"/>
            <w:tcMar>
              <w:top w:w="50" w:type="dxa"/>
              <w:left w:w="100" w:type="dxa"/>
            </w:tcMar>
            <w:vAlign w:val="center"/>
          </w:tcPr>
          <w:p w14:paraId="51A3D397" w14:textId="77777777" w:rsidR="00A16ADF" w:rsidRDefault="00000000">
            <w:pPr>
              <w:spacing w:after="0"/>
            </w:pPr>
            <w:r>
              <w:rPr>
                <w:rFonts w:ascii="Times New Roman" w:hAnsi="Times New Roman"/>
                <w:color w:val="000000"/>
                <w:sz w:val="24"/>
              </w:rPr>
              <w:t>63</w:t>
            </w:r>
          </w:p>
        </w:tc>
        <w:tc>
          <w:tcPr>
            <w:tcW w:w="3872" w:type="dxa"/>
            <w:tcMar>
              <w:top w:w="50" w:type="dxa"/>
              <w:left w:w="100" w:type="dxa"/>
            </w:tcMar>
            <w:vAlign w:val="center"/>
          </w:tcPr>
          <w:p w14:paraId="14F92D9C" w14:textId="77777777" w:rsidR="00A16ADF" w:rsidRDefault="00000000">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365786C6"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6DA303F" w14:textId="77777777" w:rsidR="00A16ADF"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0B79C452" w14:textId="77777777" w:rsidR="00A16ADF" w:rsidRDefault="00A16ADF">
            <w:pPr>
              <w:spacing w:after="0"/>
              <w:ind w:left="135"/>
              <w:jc w:val="center"/>
            </w:pPr>
          </w:p>
        </w:tc>
        <w:tc>
          <w:tcPr>
            <w:tcW w:w="1085" w:type="dxa"/>
            <w:tcMar>
              <w:top w:w="50" w:type="dxa"/>
              <w:left w:w="100" w:type="dxa"/>
            </w:tcMar>
            <w:vAlign w:val="center"/>
          </w:tcPr>
          <w:p w14:paraId="596D32B0" w14:textId="77777777" w:rsidR="00A16ADF" w:rsidRDefault="00A16ADF">
            <w:pPr>
              <w:spacing w:after="0"/>
              <w:ind w:left="135"/>
            </w:pPr>
          </w:p>
        </w:tc>
        <w:tc>
          <w:tcPr>
            <w:tcW w:w="1889" w:type="dxa"/>
            <w:tcMar>
              <w:top w:w="50" w:type="dxa"/>
              <w:left w:w="100" w:type="dxa"/>
            </w:tcMar>
            <w:vAlign w:val="center"/>
          </w:tcPr>
          <w:p w14:paraId="4D3E6CEB" w14:textId="77777777" w:rsidR="00A16ADF" w:rsidRDefault="00000000">
            <w:pPr>
              <w:spacing w:after="0"/>
              <w:ind w:left="135"/>
            </w:pPr>
            <w:hyperlink r:id="rId253">
              <w:r>
                <w:rPr>
                  <w:rFonts w:ascii="Times New Roman" w:hAnsi="Times New Roman"/>
                  <w:color w:val="0000FF"/>
                  <w:u w:val="single"/>
                </w:rPr>
                <w:t>https://m.edsoo.ru/W3E1T3Q6H</w:t>
              </w:r>
            </w:hyperlink>
          </w:p>
        </w:tc>
      </w:tr>
      <w:tr w:rsidR="00A16ADF" w14:paraId="2DBC9413" w14:textId="77777777">
        <w:trPr>
          <w:trHeight w:val="144"/>
          <w:tblCellSpacing w:w="20" w:type="nil"/>
        </w:trPr>
        <w:tc>
          <w:tcPr>
            <w:tcW w:w="333" w:type="dxa"/>
            <w:tcMar>
              <w:top w:w="50" w:type="dxa"/>
              <w:left w:w="100" w:type="dxa"/>
            </w:tcMar>
            <w:vAlign w:val="center"/>
          </w:tcPr>
          <w:p w14:paraId="6D8245C7" w14:textId="77777777" w:rsidR="00A16ADF" w:rsidRDefault="00000000">
            <w:pPr>
              <w:spacing w:after="0"/>
            </w:pPr>
            <w:r>
              <w:rPr>
                <w:rFonts w:ascii="Times New Roman" w:hAnsi="Times New Roman"/>
                <w:color w:val="000000"/>
                <w:sz w:val="24"/>
              </w:rPr>
              <w:t>64</w:t>
            </w:r>
          </w:p>
        </w:tc>
        <w:tc>
          <w:tcPr>
            <w:tcW w:w="3872" w:type="dxa"/>
            <w:tcMar>
              <w:top w:w="50" w:type="dxa"/>
              <w:left w:w="100" w:type="dxa"/>
            </w:tcMar>
            <w:vAlign w:val="center"/>
          </w:tcPr>
          <w:p w14:paraId="39BBDF4D" w14:textId="77777777" w:rsidR="00A16ADF" w:rsidRDefault="00000000">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7772581F"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8ABA494" w14:textId="77777777" w:rsidR="00A16ADF" w:rsidRDefault="00A16ADF">
            <w:pPr>
              <w:spacing w:after="0"/>
              <w:ind w:left="135"/>
              <w:jc w:val="center"/>
            </w:pPr>
          </w:p>
        </w:tc>
        <w:tc>
          <w:tcPr>
            <w:tcW w:w="1546" w:type="dxa"/>
            <w:tcMar>
              <w:top w:w="50" w:type="dxa"/>
              <w:left w:w="100" w:type="dxa"/>
            </w:tcMar>
            <w:vAlign w:val="center"/>
          </w:tcPr>
          <w:p w14:paraId="6BD5C3C4"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2C415BE" w14:textId="77777777" w:rsidR="00A16ADF" w:rsidRDefault="00A16ADF">
            <w:pPr>
              <w:spacing w:after="0"/>
              <w:ind w:left="135"/>
            </w:pPr>
          </w:p>
        </w:tc>
        <w:tc>
          <w:tcPr>
            <w:tcW w:w="1889" w:type="dxa"/>
            <w:tcMar>
              <w:top w:w="50" w:type="dxa"/>
              <w:left w:w="100" w:type="dxa"/>
            </w:tcMar>
            <w:vAlign w:val="center"/>
          </w:tcPr>
          <w:p w14:paraId="3782BDEA" w14:textId="77777777" w:rsidR="00A16ADF" w:rsidRDefault="00000000">
            <w:pPr>
              <w:spacing w:after="0"/>
              <w:ind w:left="135"/>
            </w:pPr>
            <w:hyperlink r:id="rId254">
              <w:r>
                <w:rPr>
                  <w:rFonts w:ascii="Times New Roman" w:hAnsi="Times New Roman"/>
                  <w:color w:val="0000FF"/>
                  <w:u w:val="single"/>
                </w:rPr>
                <w:t>https://m.edsoo.ru/D7S7W4A9B</w:t>
              </w:r>
            </w:hyperlink>
          </w:p>
        </w:tc>
      </w:tr>
      <w:tr w:rsidR="00A16ADF" w14:paraId="48B6E8AF" w14:textId="77777777">
        <w:trPr>
          <w:trHeight w:val="144"/>
          <w:tblCellSpacing w:w="20" w:type="nil"/>
        </w:trPr>
        <w:tc>
          <w:tcPr>
            <w:tcW w:w="333" w:type="dxa"/>
            <w:tcMar>
              <w:top w:w="50" w:type="dxa"/>
              <w:left w:w="100" w:type="dxa"/>
            </w:tcMar>
            <w:vAlign w:val="center"/>
          </w:tcPr>
          <w:p w14:paraId="3689741F" w14:textId="77777777" w:rsidR="00A16ADF" w:rsidRDefault="00000000">
            <w:pPr>
              <w:spacing w:after="0"/>
            </w:pPr>
            <w:r>
              <w:rPr>
                <w:rFonts w:ascii="Times New Roman" w:hAnsi="Times New Roman"/>
                <w:color w:val="000000"/>
                <w:sz w:val="24"/>
              </w:rPr>
              <w:t>65</w:t>
            </w:r>
          </w:p>
        </w:tc>
        <w:tc>
          <w:tcPr>
            <w:tcW w:w="3872" w:type="dxa"/>
            <w:tcMar>
              <w:top w:w="50" w:type="dxa"/>
              <w:left w:w="100" w:type="dxa"/>
            </w:tcMar>
            <w:vAlign w:val="center"/>
          </w:tcPr>
          <w:p w14:paraId="52388D39" w14:textId="77777777" w:rsidR="00A16ADF" w:rsidRDefault="00000000">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5E8E93E1"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ECC0637" w14:textId="77777777" w:rsidR="00A16ADF" w:rsidRDefault="00A16ADF">
            <w:pPr>
              <w:spacing w:after="0"/>
              <w:ind w:left="135"/>
              <w:jc w:val="center"/>
            </w:pPr>
          </w:p>
        </w:tc>
        <w:tc>
          <w:tcPr>
            <w:tcW w:w="1546" w:type="dxa"/>
            <w:tcMar>
              <w:top w:w="50" w:type="dxa"/>
              <w:left w:w="100" w:type="dxa"/>
            </w:tcMar>
            <w:vAlign w:val="center"/>
          </w:tcPr>
          <w:p w14:paraId="14173FE7" w14:textId="77777777" w:rsidR="00A16ADF" w:rsidRDefault="00A16ADF">
            <w:pPr>
              <w:spacing w:after="0"/>
              <w:ind w:left="135"/>
              <w:jc w:val="center"/>
            </w:pPr>
          </w:p>
        </w:tc>
        <w:tc>
          <w:tcPr>
            <w:tcW w:w="1085" w:type="dxa"/>
            <w:tcMar>
              <w:top w:w="50" w:type="dxa"/>
              <w:left w:w="100" w:type="dxa"/>
            </w:tcMar>
            <w:vAlign w:val="center"/>
          </w:tcPr>
          <w:p w14:paraId="5AFB452D" w14:textId="77777777" w:rsidR="00A16ADF" w:rsidRDefault="00A16ADF">
            <w:pPr>
              <w:spacing w:after="0"/>
              <w:ind w:left="135"/>
            </w:pPr>
          </w:p>
        </w:tc>
        <w:tc>
          <w:tcPr>
            <w:tcW w:w="1889" w:type="dxa"/>
            <w:tcMar>
              <w:top w:w="50" w:type="dxa"/>
              <w:left w:w="100" w:type="dxa"/>
            </w:tcMar>
            <w:vAlign w:val="center"/>
          </w:tcPr>
          <w:p w14:paraId="7499BB64" w14:textId="77777777" w:rsidR="00A16ADF" w:rsidRDefault="00000000">
            <w:pPr>
              <w:spacing w:after="0"/>
              <w:ind w:left="135"/>
            </w:pPr>
            <w:hyperlink r:id="rId255">
              <w:r>
                <w:rPr>
                  <w:rFonts w:ascii="Times New Roman" w:hAnsi="Times New Roman"/>
                  <w:color w:val="0000FF"/>
                  <w:u w:val="single"/>
                </w:rPr>
                <w:t>https://m.edsoo.ru/B5J5Y3L5A</w:t>
              </w:r>
            </w:hyperlink>
          </w:p>
        </w:tc>
      </w:tr>
      <w:tr w:rsidR="00A16ADF" w14:paraId="0DFE0CEF" w14:textId="77777777">
        <w:trPr>
          <w:trHeight w:val="144"/>
          <w:tblCellSpacing w:w="20" w:type="nil"/>
        </w:trPr>
        <w:tc>
          <w:tcPr>
            <w:tcW w:w="333" w:type="dxa"/>
            <w:tcMar>
              <w:top w:w="50" w:type="dxa"/>
              <w:left w:w="100" w:type="dxa"/>
            </w:tcMar>
            <w:vAlign w:val="center"/>
          </w:tcPr>
          <w:p w14:paraId="2C095712" w14:textId="77777777" w:rsidR="00A16ADF" w:rsidRDefault="00000000">
            <w:pPr>
              <w:spacing w:after="0"/>
            </w:pPr>
            <w:r>
              <w:rPr>
                <w:rFonts w:ascii="Times New Roman" w:hAnsi="Times New Roman"/>
                <w:color w:val="000000"/>
                <w:sz w:val="24"/>
              </w:rPr>
              <w:t>66</w:t>
            </w:r>
          </w:p>
        </w:tc>
        <w:tc>
          <w:tcPr>
            <w:tcW w:w="3872" w:type="dxa"/>
            <w:tcMar>
              <w:top w:w="50" w:type="dxa"/>
              <w:left w:w="100" w:type="dxa"/>
            </w:tcMar>
            <w:vAlign w:val="center"/>
          </w:tcPr>
          <w:p w14:paraId="7D5E0AAD" w14:textId="77777777" w:rsidR="00A16ADF" w:rsidRDefault="00000000">
            <w:pPr>
              <w:spacing w:after="0"/>
              <w:ind w:left="135"/>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14:paraId="1BCC9772"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2DAA8FD" w14:textId="77777777" w:rsidR="00A16ADF" w:rsidRDefault="00A16ADF">
            <w:pPr>
              <w:spacing w:after="0"/>
              <w:ind w:left="135"/>
              <w:jc w:val="center"/>
            </w:pPr>
          </w:p>
        </w:tc>
        <w:tc>
          <w:tcPr>
            <w:tcW w:w="1546" w:type="dxa"/>
            <w:tcMar>
              <w:top w:w="50" w:type="dxa"/>
              <w:left w:w="100" w:type="dxa"/>
            </w:tcMar>
            <w:vAlign w:val="center"/>
          </w:tcPr>
          <w:p w14:paraId="6991AAB4" w14:textId="77777777" w:rsidR="00A16ADF" w:rsidRDefault="00A16ADF">
            <w:pPr>
              <w:spacing w:after="0"/>
              <w:ind w:left="135"/>
              <w:jc w:val="center"/>
            </w:pPr>
          </w:p>
        </w:tc>
        <w:tc>
          <w:tcPr>
            <w:tcW w:w="1085" w:type="dxa"/>
            <w:tcMar>
              <w:top w:w="50" w:type="dxa"/>
              <w:left w:w="100" w:type="dxa"/>
            </w:tcMar>
            <w:vAlign w:val="center"/>
          </w:tcPr>
          <w:p w14:paraId="144EAF75" w14:textId="77777777" w:rsidR="00A16ADF" w:rsidRDefault="00A16ADF">
            <w:pPr>
              <w:spacing w:after="0"/>
              <w:ind w:left="135"/>
            </w:pPr>
          </w:p>
        </w:tc>
        <w:tc>
          <w:tcPr>
            <w:tcW w:w="1889" w:type="dxa"/>
            <w:tcMar>
              <w:top w:w="50" w:type="dxa"/>
              <w:left w:w="100" w:type="dxa"/>
            </w:tcMar>
            <w:vAlign w:val="center"/>
          </w:tcPr>
          <w:p w14:paraId="29ADDCD8" w14:textId="77777777" w:rsidR="00A16ADF" w:rsidRDefault="00000000">
            <w:pPr>
              <w:spacing w:after="0"/>
              <w:ind w:left="135"/>
            </w:pPr>
            <w:hyperlink r:id="rId256">
              <w:r>
                <w:rPr>
                  <w:rFonts w:ascii="Times New Roman" w:hAnsi="Times New Roman"/>
                  <w:color w:val="0000FF"/>
                  <w:u w:val="single"/>
                </w:rPr>
                <w:t>https://m.edsoo.ru/Y7F7C5P1C</w:t>
              </w:r>
            </w:hyperlink>
          </w:p>
        </w:tc>
      </w:tr>
      <w:tr w:rsidR="00A16ADF" w14:paraId="28C4110F" w14:textId="77777777">
        <w:trPr>
          <w:trHeight w:val="144"/>
          <w:tblCellSpacing w:w="20" w:type="nil"/>
        </w:trPr>
        <w:tc>
          <w:tcPr>
            <w:tcW w:w="333" w:type="dxa"/>
            <w:tcMar>
              <w:top w:w="50" w:type="dxa"/>
              <w:left w:w="100" w:type="dxa"/>
            </w:tcMar>
            <w:vAlign w:val="center"/>
          </w:tcPr>
          <w:p w14:paraId="6642E4B8" w14:textId="77777777" w:rsidR="00A16ADF" w:rsidRDefault="00000000">
            <w:pPr>
              <w:spacing w:after="0"/>
            </w:pPr>
            <w:r>
              <w:rPr>
                <w:rFonts w:ascii="Times New Roman" w:hAnsi="Times New Roman"/>
                <w:color w:val="000000"/>
                <w:sz w:val="24"/>
              </w:rPr>
              <w:t>67</w:t>
            </w:r>
          </w:p>
        </w:tc>
        <w:tc>
          <w:tcPr>
            <w:tcW w:w="3872" w:type="dxa"/>
            <w:tcMar>
              <w:top w:w="50" w:type="dxa"/>
              <w:left w:w="100" w:type="dxa"/>
            </w:tcMar>
            <w:vAlign w:val="center"/>
          </w:tcPr>
          <w:p w14:paraId="2F4D5404" w14:textId="77777777" w:rsidR="00A16ADF" w:rsidRDefault="00000000">
            <w:pPr>
              <w:spacing w:after="0"/>
              <w:ind w:left="135"/>
            </w:pPr>
            <w:r>
              <w:rPr>
                <w:rFonts w:ascii="Times New Roman" w:hAnsi="Times New Roman"/>
                <w:color w:val="000000"/>
                <w:sz w:val="24"/>
              </w:rPr>
              <w:t xml:space="preserve">Половозрастные пирамиды. Средняя прогнозируемая продолжительность жизни </w:t>
            </w:r>
            <w:r>
              <w:rPr>
                <w:rFonts w:ascii="Times New Roman" w:hAnsi="Times New Roman"/>
                <w:color w:val="000000"/>
                <w:sz w:val="24"/>
              </w:rPr>
              <w:lastRenderedPageBreak/>
              <w:t>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449CE9E1"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52C54111" w14:textId="77777777" w:rsidR="00A16ADF" w:rsidRDefault="00A16ADF">
            <w:pPr>
              <w:spacing w:after="0"/>
              <w:ind w:left="135"/>
              <w:jc w:val="center"/>
            </w:pPr>
          </w:p>
        </w:tc>
        <w:tc>
          <w:tcPr>
            <w:tcW w:w="1546" w:type="dxa"/>
            <w:tcMar>
              <w:top w:w="50" w:type="dxa"/>
              <w:left w:w="100" w:type="dxa"/>
            </w:tcMar>
            <w:vAlign w:val="center"/>
          </w:tcPr>
          <w:p w14:paraId="745E0B54"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6E593C5" w14:textId="77777777" w:rsidR="00A16ADF" w:rsidRDefault="00A16ADF">
            <w:pPr>
              <w:spacing w:after="0"/>
              <w:ind w:left="135"/>
            </w:pPr>
          </w:p>
        </w:tc>
        <w:tc>
          <w:tcPr>
            <w:tcW w:w="1889" w:type="dxa"/>
            <w:tcMar>
              <w:top w:w="50" w:type="dxa"/>
              <w:left w:w="100" w:type="dxa"/>
            </w:tcMar>
            <w:vAlign w:val="center"/>
          </w:tcPr>
          <w:p w14:paraId="4062C8F4" w14:textId="77777777" w:rsidR="00A16ADF" w:rsidRDefault="00000000">
            <w:pPr>
              <w:spacing w:after="0"/>
              <w:ind w:left="135"/>
            </w:pPr>
            <w:hyperlink r:id="rId257">
              <w:r>
                <w:rPr>
                  <w:rFonts w:ascii="Times New Roman" w:hAnsi="Times New Roman"/>
                  <w:color w:val="0000FF"/>
                  <w:u w:val="single"/>
                </w:rPr>
                <w:t>https://m.edsoo.ru/V9K7T3J6F</w:t>
              </w:r>
            </w:hyperlink>
          </w:p>
        </w:tc>
      </w:tr>
      <w:tr w:rsidR="00A16ADF" w14:paraId="03D01DB3" w14:textId="77777777">
        <w:trPr>
          <w:trHeight w:val="144"/>
          <w:tblCellSpacing w:w="20" w:type="nil"/>
        </w:trPr>
        <w:tc>
          <w:tcPr>
            <w:tcW w:w="333" w:type="dxa"/>
            <w:tcMar>
              <w:top w:w="50" w:type="dxa"/>
              <w:left w:w="100" w:type="dxa"/>
            </w:tcMar>
            <w:vAlign w:val="center"/>
          </w:tcPr>
          <w:p w14:paraId="04CF2CD1" w14:textId="77777777" w:rsidR="00A16ADF" w:rsidRDefault="00000000">
            <w:pPr>
              <w:spacing w:after="0"/>
            </w:pPr>
            <w:r>
              <w:rPr>
                <w:rFonts w:ascii="Times New Roman" w:hAnsi="Times New Roman"/>
                <w:color w:val="000000"/>
                <w:sz w:val="24"/>
              </w:rPr>
              <w:t>68</w:t>
            </w:r>
          </w:p>
        </w:tc>
        <w:tc>
          <w:tcPr>
            <w:tcW w:w="3872" w:type="dxa"/>
            <w:tcMar>
              <w:top w:w="50" w:type="dxa"/>
              <w:left w:w="100" w:type="dxa"/>
            </w:tcMar>
            <w:vAlign w:val="center"/>
          </w:tcPr>
          <w:p w14:paraId="1AF70287" w14:textId="77777777" w:rsidR="00A16ADF" w:rsidRDefault="00000000">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1128BC27" w14:textId="77777777" w:rsidR="00A16ADF"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2C6E61A" w14:textId="77777777" w:rsidR="00A16ADF" w:rsidRDefault="00A16ADF">
            <w:pPr>
              <w:spacing w:after="0"/>
              <w:ind w:left="135"/>
              <w:jc w:val="center"/>
            </w:pPr>
          </w:p>
        </w:tc>
        <w:tc>
          <w:tcPr>
            <w:tcW w:w="1546" w:type="dxa"/>
            <w:tcMar>
              <w:top w:w="50" w:type="dxa"/>
              <w:left w:w="100" w:type="dxa"/>
            </w:tcMar>
            <w:vAlign w:val="center"/>
          </w:tcPr>
          <w:p w14:paraId="03766DA8" w14:textId="77777777" w:rsidR="00A16ADF"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1598352" w14:textId="77777777" w:rsidR="00A16ADF" w:rsidRDefault="00A16ADF">
            <w:pPr>
              <w:spacing w:after="0"/>
              <w:ind w:left="135"/>
            </w:pPr>
          </w:p>
        </w:tc>
        <w:tc>
          <w:tcPr>
            <w:tcW w:w="1889" w:type="dxa"/>
            <w:tcMar>
              <w:top w:w="50" w:type="dxa"/>
              <w:left w:w="100" w:type="dxa"/>
            </w:tcMar>
            <w:vAlign w:val="center"/>
          </w:tcPr>
          <w:p w14:paraId="120FD0F6" w14:textId="77777777" w:rsidR="00A16ADF" w:rsidRDefault="00000000">
            <w:pPr>
              <w:spacing w:after="0"/>
              <w:ind w:left="135"/>
            </w:pPr>
            <w:hyperlink r:id="rId258">
              <w:r>
                <w:rPr>
                  <w:rFonts w:ascii="Times New Roman" w:hAnsi="Times New Roman"/>
                  <w:color w:val="0000FF"/>
                  <w:u w:val="single"/>
                </w:rPr>
                <w:t>https://m.edsoo.ru/Y4I6D2J5G</w:t>
              </w:r>
            </w:hyperlink>
          </w:p>
        </w:tc>
      </w:tr>
      <w:tr w:rsidR="00A16ADF" w14:paraId="24A636DB" w14:textId="77777777">
        <w:trPr>
          <w:trHeight w:val="144"/>
          <w:tblCellSpacing w:w="20" w:type="nil"/>
        </w:trPr>
        <w:tc>
          <w:tcPr>
            <w:tcW w:w="0" w:type="auto"/>
            <w:gridSpan w:val="2"/>
            <w:tcMar>
              <w:top w:w="50" w:type="dxa"/>
              <w:left w:w="100" w:type="dxa"/>
            </w:tcMar>
            <w:vAlign w:val="center"/>
          </w:tcPr>
          <w:p w14:paraId="62101592"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14:paraId="1E186F10" w14:textId="77777777" w:rsidR="00A16ADF" w:rsidRDefault="00000000">
            <w:pPr>
              <w:spacing w:after="0"/>
              <w:ind w:left="135"/>
              <w:jc w:val="center"/>
            </w:pPr>
            <w:r>
              <w:rPr>
                <w:rFonts w:ascii="Times New Roman" w:hAnsi="Times New Roman"/>
                <w:color w:val="000000"/>
                <w:sz w:val="24"/>
              </w:rPr>
              <w:t xml:space="preserve"> 68 </w:t>
            </w:r>
          </w:p>
        </w:tc>
        <w:tc>
          <w:tcPr>
            <w:tcW w:w="1441" w:type="dxa"/>
            <w:tcMar>
              <w:top w:w="50" w:type="dxa"/>
              <w:left w:w="100" w:type="dxa"/>
            </w:tcMar>
            <w:vAlign w:val="center"/>
          </w:tcPr>
          <w:p w14:paraId="2A69774E" w14:textId="77777777" w:rsidR="00A16ADF" w:rsidRDefault="00000000">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2B12B18C" w14:textId="77777777" w:rsidR="00A16ADF" w:rsidRDefault="00000000">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073202E8" w14:textId="77777777" w:rsidR="00A16ADF" w:rsidRDefault="00A16ADF"/>
        </w:tc>
      </w:tr>
    </w:tbl>
    <w:p w14:paraId="1793285B" w14:textId="77777777" w:rsidR="00A16ADF" w:rsidRDefault="00A16ADF">
      <w:pPr>
        <w:sectPr w:rsidR="00A16ADF">
          <w:pgSz w:w="16383" w:h="11906" w:orient="landscape"/>
          <w:pgMar w:top="1134" w:right="850" w:bottom="1134" w:left="1701" w:header="720" w:footer="720" w:gutter="0"/>
          <w:cols w:space="720"/>
        </w:sectPr>
      </w:pPr>
    </w:p>
    <w:p w14:paraId="037FF8C3" w14:textId="77777777" w:rsidR="00A16ADF"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761"/>
        <w:gridCol w:w="1095"/>
        <w:gridCol w:w="1841"/>
        <w:gridCol w:w="1910"/>
        <w:gridCol w:w="1347"/>
        <w:gridCol w:w="3277"/>
      </w:tblGrid>
      <w:tr w:rsidR="00A16ADF" w14:paraId="584B5B18" w14:textId="77777777">
        <w:trPr>
          <w:trHeight w:val="144"/>
          <w:tblCellSpacing w:w="20" w:type="nil"/>
        </w:trPr>
        <w:tc>
          <w:tcPr>
            <w:tcW w:w="356" w:type="dxa"/>
            <w:vMerge w:val="restart"/>
            <w:tcMar>
              <w:top w:w="50" w:type="dxa"/>
              <w:left w:w="100" w:type="dxa"/>
            </w:tcMar>
            <w:vAlign w:val="center"/>
          </w:tcPr>
          <w:p w14:paraId="5F77122D" w14:textId="77777777" w:rsidR="00A16ADF" w:rsidRDefault="00000000">
            <w:pPr>
              <w:spacing w:after="0"/>
              <w:ind w:left="135"/>
            </w:pPr>
            <w:r>
              <w:rPr>
                <w:rFonts w:ascii="Times New Roman" w:hAnsi="Times New Roman"/>
                <w:b/>
                <w:color w:val="000000"/>
                <w:sz w:val="24"/>
              </w:rPr>
              <w:t xml:space="preserve">№ п/п </w:t>
            </w:r>
          </w:p>
          <w:p w14:paraId="7601312B" w14:textId="77777777" w:rsidR="00A16ADF" w:rsidRDefault="00A16ADF">
            <w:pPr>
              <w:spacing w:after="0"/>
              <w:ind w:left="135"/>
            </w:pPr>
          </w:p>
        </w:tc>
        <w:tc>
          <w:tcPr>
            <w:tcW w:w="3520" w:type="dxa"/>
            <w:vMerge w:val="restart"/>
            <w:tcMar>
              <w:top w:w="50" w:type="dxa"/>
              <w:left w:w="100" w:type="dxa"/>
            </w:tcMar>
            <w:vAlign w:val="center"/>
          </w:tcPr>
          <w:p w14:paraId="26C8433F" w14:textId="77777777" w:rsidR="00A16ADF" w:rsidRDefault="00000000">
            <w:pPr>
              <w:spacing w:after="0"/>
              <w:ind w:left="135"/>
            </w:pPr>
            <w:r>
              <w:rPr>
                <w:rFonts w:ascii="Times New Roman" w:hAnsi="Times New Roman"/>
                <w:b/>
                <w:color w:val="000000"/>
                <w:sz w:val="24"/>
              </w:rPr>
              <w:t xml:space="preserve">Тема урока </w:t>
            </w:r>
          </w:p>
          <w:p w14:paraId="6BC88ED7" w14:textId="77777777" w:rsidR="00A16ADF" w:rsidRDefault="00A16ADF">
            <w:pPr>
              <w:spacing w:after="0"/>
              <w:ind w:left="135"/>
            </w:pPr>
          </w:p>
        </w:tc>
        <w:tc>
          <w:tcPr>
            <w:tcW w:w="0" w:type="auto"/>
            <w:gridSpan w:val="3"/>
            <w:tcMar>
              <w:top w:w="50" w:type="dxa"/>
              <w:left w:w="100" w:type="dxa"/>
            </w:tcMar>
            <w:vAlign w:val="center"/>
          </w:tcPr>
          <w:p w14:paraId="081CCED6" w14:textId="77777777" w:rsidR="00A16ADF" w:rsidRDefault="00000000">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54379D9D" w14:textId="77777777" w:rsidR="00A16ADF" w:rsidRDefault="00000000">
            <w:pPr>
              <w:spacing w:after="0"/>
              <w:ind w:left="135"/>
            </w:pPr>
            <w:r>
              <w:rPr>
                <w:rFonts w:ascii="Times New Roman" w:hAnsi="Times New Roman"/>
                <w:b/>
                <w:color w:val="000000"/>
                <w:sz w:val="24"/>
              </w:rPr>
              <w:t xml:space="preserve">Дата изучения </w:t>
            </w:r>
          </w:p>
          <w:p w14:paraId="74A680E0" w14:textId="77777777" w:rsidR="00A16ADF" w:rsidRDefault="00A16ADF">
            <w:pPr>
              <w:spacing w:after="0"/>
              <w:ind w:left="135"/>
            </w:pPr>
          </w:p>
        </w:tc>
        <w:tc>
          <w:tcPr>
            <w:tcW w:w="1933" w:type="dxa"/>
            <w:vMerge w:val="restart"/>
            <w:tcMar>
              <w:top w:w="50" w:type="dxa"/>
              <w:left w:w="100" w:type="dxa"/>
            </w:tcMar>
            <w:vAlign w:val="center"/>
          </w:tcPr>
          <w:p w14:paraId="32AB0058" w14:textId="77777777" w:rsidR="00A16AD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5390A41" w14:textId="77777777" w:rsidR="00A16ADF" w:rsidRDefault="00A16ADF">
            <w:pPr>
              <w:spacing w:after="0"/>
              <w:ind w:left="135"/>
            </w:pPr>
          </w:p>
        </w:tc>
      </w:tr>
      <w:tr w:rsidR="00A16ADF" w14:paraId="2F4A5C92" w14:textId="77777777">
        <w:trPr>
          <w:trHeight w:val="144"/>
          <w:tblCellSpacing w:w="20" w:type="nil"/>
        </w:trPr>
        <w:tc>
          <w:tcPr>
            <w:tcW w:w="0" w:type="auto"/>
            <w:vMerge/>
            <w:tcBorders>
              <w:top w:val="nil"/>
            </w:tcBorders>
            <w:tcMar>
              <w:top w:w="50" w:type="dxa"/>
              <w:left w:w="100" w:type="dxa"/>
            </w:tcMar>
          </w:tcPr>
          <w:p w14:paraId="5DF28EBE" w14:textId="77777777" w:rsidR="00A16ADF" w:rsidRDefault="00A16ADF"/>
        </w:tc>
        <w:tc>
          <w:tcPr>
            <w:tcW w:w="0" w:type="auto"/>
            <w:vMerge/>
            <w:tcBorders>
              <w:top w:val="nil"/>
            </w:tcBorders>
            <w:tcMar>
              <w:top w:w="50" w:type="dxa"/>
              <w:left w:w="100" w:type="dxa"/>
            </w:tcMar>
          </w:tcPr>
          <w:p w14:paraId="3D5B05DC" w14:textId="77777777" w:rsidR="00A16ADF" w:rsidRDefault="00A16ADF"/>
        </w:tc>
        <w:tc>
          <w:tcPr>
            <w:tcW w:w="793" w:type="dxa"/>
            <w:tcMar>
              <w:top w:w="50" w:type="dxa"/>
              <w:left w:w="100" w:type="dxa"/>
            </w:tcMar>
            <w:vAlign w:val="center"/>
          </w:tcPr>
          <w:p w14:paraId="67FCA5E8" w14:textId="77777777" w:rsidR="00A16ADF" w:rsidRDefault="00000000">
            <w:pPr>
              <w:spacing w:after="0"/>
              <w:ind w:left="135"/>
            </w:pPr>
            <w:r>
              <w:rPr>
                <w:rFonts w:ascii="Times New Roman" w:hAnsi="Times New Roman"/>
                <w:b/>
                <w:color w:val="000000"/>
                <w:sz w:val="24"/>
              </w:rPr>
              <w:t xml:space="preserve">Всего </w:t>
            </w:r>
          </w:p>
          <w:p w14:paraId="62759F14" w14:textId="77777777" w:rsidR="00A16ADF" w:rsidRDefault="00A16ADF">
            <w:pPr>
              <w:spacing w:after="0"/>
              <w:ind w:left="135"/>
            </w:pPr>
          </w:p>
        </w:tc>
        <w:tc>
          <w:tcPr>
            <w:tcW w:w="1485" w:type="dxa"/>
            <w:tcMar>
              <w:top w:w="50" w:type="dxa"/>
              <w:left w:w="100" w:type="dxa"/>
            </w:tcMar>
            <w:vAlign w:val="center"/>
          </w:tcPr>
          <w:p w14:paraId="5564AE63" w14:textId="77777777" w:rsidR="00A16ADF" w:rsidRDefault="00000000">
            <w:pPr>
              <w:spacing w:after="0"/>
              <w:ind w:left="135"/>
            </w:pPr>
            <w:r>
              <w:rPr>
                <w:rFonts w:ascii="Times New Roman" w:hAnsi="Times New Roman"/>
                <w:b/>
                <w:color w:val="000000"/>
                <w:sz w:val="24"/>
              </w:rPr>
              <w:t xml:space="preserve">Контрольные работы </w:t>
            </w:r>
          </w:p>
          <w:p w14:paraId="1282E9EE" w14:textId="77777777" w:rsidR="00A16ADF" w:rsidRDefault="00A16ADF">
            <w:pPr>
              <w:spacing w:after="0"/>
              <w:ind w:left="135"/>
            </w:pPr>
          </w:p>
        </w:tc>
        <w:tc>
          <w:tcPr>
            <w:tcW w:w="1587" w:type="dxa"/>
            <w:tcMar>
              <w:top w:w="50" w:type="dxa"/>
              <w:left w:w="100" w:type="dxa"/>
            </w:tcMar>
            <w:vAlign w:val="center"/>
          </w:tcPr>
          <w:p w14:paraId="4354FA65" w14:textId="77777777" w:rsidR="00A16ADF" w:rsidRDefault="00000000">
            <w:pPr>
              <w:spacing w:after="0"/>
              <w:ind w:left="135"/>
            </w:pPr>
            <w:r>
              <w:rPr>
                <w:rFonts w:ascii="Times New Roman" w:hAnsi="Times New Roman"/>
                <w:b/>
                <w:color w:val="000000"/>
                <w:sz w:val="24"/>
              </w:rPr>
              <w:t xml:space="preserve">Практические работы </w:t>
            </w:r>
          </w:p>
          <w:p w14:paraId="2E16D19B" w14:textId="77777777" w:rsidR="00A16ADF" w:rsidRDefault="00A16ADF">
            <w:pPr>
              <w:spacing w:after="0"/>
              <w:ind w:left="135"/>
            </w:pPr>
          </w:p>
        </w:tc>
        <w:tc>
          <w:tcPr>
            <w:tcW w:w="0" w:type="auto"/>
            <w:vMerge/>
            <w:tcBorders>
              <w:top w:val="nil"/>
            </w:tcBorders>
            <w:tcMar>
              <w:top w:w="50" w:type="dxa"/>
              <w:left w:w="100" w:type="dxa"/>
            </w:tcMar>
          </w:tcPr>
          <w:p w14:paraId="3C73E3C7" w14:textId="77777777" w:rsidR="00A16ADF" w:rsidRDefault="00A16ADF"/>
        </w:tc>
        <w:tc>
          <w:tcPr>
            <w:tcW w:w="0" w:type="auto"/>
            <w:vMerge/>
            <w:tcBorders>
              <w:top w:val="nil"/>
            </w:tcBorders>
            <w:tcMar>
              <w:top w:w="50" w:type="dxa"/>
              <w:left w:w="100" w:type="dxa"/>
            </w:tcMar>
          </w:tcPr>
          <w:p w14:paraId="44F6132C" w14:textId="77777777" w:rsidR="00A16ADF" w:rsidRDefault="00A16ADF"/>
        </w:tc>
      </w:tr>
      <w:tr w:rsidR="00A16ADF" w14:paraId="173E8B05" w14:textId="77777777">
        <w:trPr>
          <w:trHeight w:val="144"/>
          <w:tblCellSpacing w:w="20" w:type="nil"/>
        </w:trPr>
        <w:tc>
          <w:tcPr>
            <w:tcW w:w="356" w:type="dxa"/>
            <w:tcMar>
              <w:top w:w="50" w:type="dxa"/>
              <w:left w:w="100" w:type="dxa"/>
            </w:tcMar>
            <w:vAlign w:val="center"/>
          </w:tcPr>
          <w:p w14:paraId="52CE21DB" w14:textId="77777777" w:rsidR="00A16ADF"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48F5C013" w14:textId="77777777" w:rsidR="00A16ADF" w:rsidRDefault="00000000">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Mar>
              <w:top w:w="50" w:type="dxa"/>
              <w:left w:w="100" w:type="dxa"/>
            </w:tcMar>
            <w:vAlign w:val="center"/>
          </w:tcPr>
          <w:p w14:paraId="16D679DD"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D0DC869" w14:textId="77777777" w:rsidR="00A16ADF" w:rsidRDefault="00A16ADF">
            <w:pPr>
              <w:spacing w:after="0"/>
              <w:ind w:left="135"/>
              <w:jc w:val="center"/>
            </w:pPr>
          </w:p>
        </w:tc>
        <w:tc>
          <w:tcPr>
            <w:tcW w:w="1587" w:type="dxa"/>
            <w:tcMar>
              <w:top w:w="50" w:type="dxa"/>
              <w:left w:w="100" w:type="dxa"/>
            </w:tcMar>
            <w:vAlign w:val="center"/>
          </w:tcPr>
          <w:p w14:paraId="54CE35AA" w14:textId="77777777" w:rsidR="00A16ADF" w:rsidRDefault="00A16ADF">
            <w:pPr>
              <w:spacing w:after="0"/>
              <w:ind w:left="135"/>
              <w:jc w:val="center"/>
            </w:pPr>
          </w:p>
        </w:tc>
        <w:tc>
          <w:tcPr>
            <w:tcW w:w="1120" w:type="dxa"/>
            <w:tcMar>
              <w:top w:w="50" w:type="dxa"/>
              <w:left w:w="100" w:type="dxa"/>
            </w:tcMar>
            <w:vAlign w:val="center"/>
          </w:tcPr>
          <w:p w14:paraId="05EDAC94" w14:textId="77777777" w:rsidR="00A16ADF" w:rsidRDefault="00A16ADF">
            <w:pPr>
              <w:spacing w:after="0"/>
              <w:ind w:left="135"/>
            </w:pPr>
          </w:p>
        </w:tc>
        <w:tc>
          <w:tcPr>
            <w:tcW w:w="1933" w:type="dxa"/>
            <w:tcMar>
              <w:top w:w="50" w:type="dxa"/>
              <w:left w:w="100" w:type="dxa"/>
            </w:tcMar>
            <w:vAlign w:val="center"/>
          </w:tcPr>
          <w:p w14:paraId="0A0259E0" w14:textId="77777777" w:rsidR="00A16ADF" w:rsidRDefault="00000000">
            <w:pPr>
              <w:spacing w:after="0"/>
              <w:ind w:left="135"/>
            </w:pPr>
            <w:hyperlink r:id="rId259">
              <w:r>
                <w:rPr>
                  <w:rFonts w:ascii="Times New Roman" w:hAnsi="Times New Roman"/>
                  <w:color w:val="0000FF"/>
                  <w:u w:val="single"/>
                </w:rPr>
                <w:t>https://m.edsoo.ru/G2I8N4B4A</w:t>
              </w:r>
            </w:hyperlink>
          </w:p>
        </w:tc>
      </w:tr>
      <w:tr w:rsidR="00A16ADF" w14:paraId="6929BA8E" w14:textId="77777777">
        <w:trPr>
          <w:trHeight w:val="144"/>
          <w:tblCellSpacing w:w="20" w:type="nil"/>
        </w:trPr>
        <w:tc>
          <w:tcPr>
            <w:tcW w:w="356" w:type="dxa"/>
            <w:tcMar>
              <w:top w:w="50" w:type="dxa"/>
              <w:left w:w="100" w:type="dxa"/>
            </w:tcMar>
            <w:vAlign w:val="center"/>
          </w:tcPr>
          <w:p w14:paraId="5567EB79" w14:textId="77777777" w:rsidR="00A16ADF"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0EC164B1" w14:textId="77777777" w:rsidR="00A16ADF" w:rsidRDefault="00000000">
            <w:pPr>
              <w:spacing w:after="0"/>
              <w:ind w:left="135"/>
            </w:pPr>
            <w:r>
              <w:rPr>
                <w:rFonts w:ascii="Times New Roman" w:hAnsi="Times New Roman"/>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793" w:type="dxa"/>
            <w:tcMar>
              <w:top w:w="50" w:type="dxa"/>
              <w:left w:w="100" w:type="dxa"/>
            </w:tcMar>
            <w:vAlign w:val="center"/>
          </w:tcPr>
          <w:p w14:paraId="2C4084B6"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2300C9D" w14:textId="77777777" w:rsidR="00A16ADF" w:rsidRDefault="00A16ADF">
            <w:pPr>
              <w:spacing w:after="0"/>
              <w:ind w:left="135"/>
              <w:jc w:val="center"/>
            </w:pPr>
          </w:p>
        </w:tc>
        <w:tc>
          <w:tcPr>
            <w:tcW w:w="1587" w:type="dxa"/>
            <w:tcMar>
              <w:top w:w="50" w:type="dxa"/>
              <w:left w:w="100" w:type="dxa"/>
            </w:tcMar>
            <w:vAlign w:val="center"/>
          </w:tcPr>
          <w:p w14:paraId="4860BC59" w14:textId="77777777" w:rsidR="00A16ADF" w:rsidRDefault="00A16ADF">
            <w:pPr>
              <w:spacing w:after="0"/>
              <w:ind w:left="135"/>
              <w:jc w:val="center"/>
            </w:pPr>
          </w:p>
        </w:tc>
        <w:tc>
          <w:tcPr>
            <w:tcW w:w="1120" w:type="dxa"/>
            <w:tcMar>
              <w:top w:w="50" w:type="dxa"/>
              <w:left w:w="100" w:type="dxa"/>
            </w:tcMar>
            <w:vAlign w:val="center"/>
          </w:tcPr>
          <w:p w14:paraId="42268FF4" w14:textId="77777777" w:rsidR="00A16ADF" w:rsidRDefault="00A16ADF">
            <w:pPr>
              <w:spacing w:after="0"/>
              <w:ind w:left="135"/>
            </w:pPr>
          </w:p>
        </w:tc>
        <w:tc>
          <w:tcPr>
            <w:tcW w:w="1933" w:type="dxa"/>
            <w:tcMar>
              <w:top w:w="50" w:type="dxa"/>
              <w:left w:w="100" w:type="dxa"/>
            </w:tcMar>
            <w:vAlign w:val="center"/>
          </w:tcPr>
          <w:p w14:paraId="5C6D5383" w14:textId="77777777" w:rsidR="00A16ADF" w:rsidRDefault="00000000">
            <w:pPr>
              <w:spacing w:after="0"/>
              <w:ind w:left="135"/>
            </w:pPr>
            <w:hyperlink r:id="rId260">
              <w:r>
                <w:rPr>
                  <w:rFonts w:ascii="Times New Roman" w:hAnsi="Times New Roman"/>
                  <w:color w:val="0000FF"/>
                  <w:u w:val="single"/>
                </w:rPr>
                <w:t>https://m.edsoo.ru/X5W5K6G4F</w:t>
              </w:r>
            </w:hyperlink>
          </w:p>
        </w:tc>
      </w:tr>
      <w:tr w:rsidR="00A16ADF" w14:paraId="63ABB4B3" w14:textId="77777777">
        <w:trPr>
          <w:trHeight w:val="144"/>
          <w:tblCellSpacing w:w="20" w:type="nil"/>
        </w:trPr>
        <w:tc>
          <w:tcPr>
            <w:tcW w:w="356" w:type="dxa"/>
            <w:tcMar>
              <w:top w:w="50" w:type="dxa"/>
              <w:left w:w="100" w:type="dxa"/>
            </w:tcMar>
            <w:vAlign w:val="center"/>
          </w:tcPr>
          <w:p w14:paraId="00E6BDFE" w14:textId="77777777" w:rsidR="00A16ADF"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2F137C09" w14:textId="77777777" w:rsidR="00A16ADF" w:rsidRDefault="00000000">
            <w:pPr>
              <w:spacing w:after="0"/>
              <w:ind w:left="135"/>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198A390B"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6BB1CD2" w14:textId="77777777" w:rsidR="00A16ADF" w:rsidRDefault="00A16ADF">
            <w:pPr>
              <w:spacing w:after="0"/>
              <w:ind w:left="135"/>
              <w:jc w:val="center"/>
            </w:pPr>
          </w:p>
        </w:tc>
        <w:tc>
          <w:tcPr>
            <w:tcW w:w="1587" w:type="dxa"/>
            <w:tcMar>
              <w:top w:w="50" w:type="dxa"/>
              <w:left w:w="100" w:type="dxa"/>
            </w:tcMar>
            <w:vAlign w:val="center"/>
          </w:tcPr>
          <w:p w14:paraId="334D80DD"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F5574E7" w14:textId="77777777" w:rsidR="00A16ADF" w:rsidRDefault="00A16ADF">
            <w:pPr>
              <w:spacing w:after="0"/>
              <w:ind w:left="135"/>
            </w:pPr>
          </w:p>
        </w:tc>
        <w:tc>
          <w:tcPr>
            <w:tcW w:w="1933" w:type="dxa"/>
            <w:tcMar>
              <w:top w:w="50" w:type="dxa"/>
              <w:left w:w="100" w:type="dxa"/>
            </w:tcMar>
            <w:vAlign w:val="center"/>
          </w:tcPr>
          <w:p w14:paraId="4C729ADB" w14:textId="77777777" w:rsidR="00A16ADF" w:rsidRDefault="00000000">
            <w:pPr>
              <w:spacing w:after="0"/>
              <w:ind w:left="135"/>
            </w:pPr>
            <w:hyperlink r:id="rId261">
              <w:r>
                <w:rPr>
                  <w:rFonts w:ascii="Times New Roman" w:hAnsi="Times New Roman"/>
                  <w:color w:val="0000FF"/>
                  <w:u w:val="single"/>
                </w:rPr>
                <w:t>https://m.edsoo.ru/C1W5L0S8R</w:t>
              </w:r>
            </w:hyperlink>
          </w:p>
        </w:tc>
      </w:tr>
      <w:tr w:rsidR="00A16ADF" w14:paraId="15180B29" w14:textId="77777777">
        <w:trPr>
          <w:trHeight w:val="144"/>
          <w:tblCellSpacing w:w="20" w:type="nil"/>
        </w:trPr>
        <w:tc>
          <w:tcPr>
            <w:tcW w:w="356" w:type="dxa"/>
            <w:tcMar>
              <w:top w:w="50" w:type="dxa"/>
              <w:left w:w="100" w:type="dxa"/>
            </w:tcMar>
            <w:vAlign w:val="center"/>
          </w:tcPr>
          <w:p w14:paraId="4D401B81" w14:textId="77777777" w:rsidR="00A16ADF" w:rsidRDefault="00000000">
            <w:pPr>
              <w:spacing w:after="0"/>
            </w:pPr>
            <w:r>
              <w:rPr>
                <w:rFonts w:ascii="Times New Roman" w:hAnsi="Times New Roman"/>
                <w:color w:val="000000"/>
                <w:sz w:val="24"/>
              </w:rPr>
              <w:lastRenderedPageBreak/>
              <w:t>4</w:t>
            </w:r>
          </w:p>
        </w:tc>
        <w:tc>
          <w:tcPr>
            <w:tcW w:w="3520" w:type="dxa"/>
            <w:tcMar>
              <w:top w:w="50" w:type="dxa"/>
              <w:left w:w="100" w:type="dxa"/>
            </w:tcMar>
            <w:vAlign w:val="center"/>
          </w:tcPr>
          <w:p w14:paraId="2F6C13F5" w14:textId="77777777" w:rsidR="00A16ADF" w:rsidRDefault="00000000">
            <w:pPr>
              <w:spacing w:after="0"/>
              <w:ind w:left="135"/>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60466DA7"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8E97CBC" w14:textId="77777777" w:rsidR="00A16ADF" w:rsidRDefault="00A16ADF">
            <w:pPr>
              <w:spacing w:after="0"/>
              <w:ind w:left="135"/>
              <w:jc w:val="center"/>
            </w:pPr>
          </w:p>
        </w:tc>
        <w:tc>
          <w:tcPr>
            <w:tcW w:w="1587" w:type="dxa"/>
            <w:tcMar>
              <w:top w:w="50" w:type="dxa"/>
              <w:left w:w="100" w:type="dxa"/>
            </w:tcMar>
            <w:vAlign w:val="center"/>
          </w:tcPr>
          <w:p w14:paraId="0062DC57" w14:textId="77777777" w:rsidR="00A16ADF" w:rsidRDefault="00A16ADF">
            <w:pPr>
              <w:spacing w:after="0"/>
              <w:ind w:left="135"/>
              <w:jc w:val="center"/>
            </w:pPr>
          </w:p>
        </w:tc>
        <w:tc>
          <w:tcPr>
            <w:tcW w:w="1120" w:type="dxa"/>
            <w:tcMar>
              <w:top w:w="50" w:type="dxa"/>
              <w:left w:w="100" w:type="dxa"/>
            </w:tcMar>
            <w:vAlign w:val="center"/>
          </w:tcPr>
          <w:p w14:paraId="6BABB73E" w14:textId="77777777" w:rsidR="00A16ADF" w:rsidRDefault="00A16ADF">
            <w:pPr>
              <w:spacing w:after="0"/>
              <w:ind w:left="135"/>
            </w:pPr>
          </w:p>
        </w:tc>
        <w:tc>
          <w:tcPr>
            <w:tcW w:w="1933" w:type="dxa"/>
            <w:tcMar>
              <w:top w:w="50" w:type="dxa"/>
              <w:left w:w="100" w:type="dxa"/>
            </w:tcMar>
            <w:vAlign w:val="center"/>
          </w:tcPr>
          <w:p w14:paraId="35A1A3DC" w14:textId="77777777" w:rsidR="00A16ADF" w:rsidRDefault="00000000">
            <w:pPr>
              <w:spacing w:after="0"/>
              <w:ind w:left="135"/>
            </w:pPr>
            <w:hyperlink r:id="rId262">
              <w:r>
                <w:rPr>
                  <w:rFonts w:ascii="Times New Roman" w:hAnsi="Times New Roman"/>
                  <w:color w:val="0000FF"/>
                  <w:u w:val="single"/>
                </w:rPr>
                <w:t>https://m.edsoo.ru/R6S3V1R0J</w:t>
              </w:r>
            </w:hyperlink>
          </w:p>
        </w:tc>
      </w:tr>
      <w:tr w:rsidR="00A16ADF" w14:paraId="2DF48898" w14:textId="77777777">
        <w:trPr>
          <w:trHeight w:val="144"/>
          <w:tblCellSpacing w:w="20" w:type="nil"/>
        </w:trPr>
        <w:tc>
          <w:tcPr>
            <w:tcW w:w="356" w:type="dxa"/>
            <w:tcMar>
              <w:top w:w="50" w:type="dxa"/>
              <w:left w:w="100" w:type="dxa"/>
            </w:tcMar>
            <w:vAlign w:val="center"/>
          </w:tcPr>
          <w:p w14:paraId="5670EE5F" w14:textId="77777777" w:rsidR="00A16ADF"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4575A17B" w14:textId="77777777" w:rsidR="00A16ADF" w:rsidRDefault="00000000">
            <w:pPr>
              <w:spacing w:after="0"/>
              <w:ind w:left="135"/>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793" w:type="dxa"/>
            <w:tcMar>
              <w:top w:w="50" w:type="dxa"/>
              <w:left w:w="100" w:type="dxa"/>
            </w:tcMar>
            <w:vAlign w:val="center"/>
          </w:tcPr>
          <w:p w14:paraId="4CC0C5E6"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A74D6B5" w14:textId="77777777" w:rsidR="00A16ADF" w:rsidRDefault="00A16ADF">
            <w:pPr>
              <w:spacing w:after="0"/>
              <w:ind w:left="135"/>
              <w:jc w:val="center"/>
            </w:pPr>
          </w:p>
        </w:tc>
        <w:tc>
          <w:tcPr>
            <w:tcW w:w="1587" w:type="dxa"/>
            <w:tcMar>
              <w:top w:w="50" w:type="dxa"/>
              <w:left w:w="100" w:type="dxa"/>
            </w:tcMar>
            <w:vAlign w:val="center"/>
          </w:tcPr>
          <w:p w14:paraId="0F5DA28B" w14:textId="77777777" w:rsidR="00A16ADF" w:rsidRDefault="00A16ADF">
            <w:pPr>
              <w:spacing w:after="0"/>
              <w:ind w:left="135"/>
              <w:jc w:val="center"/>
            </w:pPr>
          </w:p>
        </w:tc>
        <w:tc>
          <w:tcPr>
            <w:tcW w:w="1120" w:type="dxa"/>
            <w:tcMar>
              <w:top w:w="50" w:type="dxa"/>
              <w:left w:w="100" w:type="dxa"/>
            </w:tcMar>
            <w:vAlign w:val="center"/>
          </w:tcPr>
          <w:p w14:paraId="1631583C" w14:textId="77777777" w:rsidR="00A16ADF" w:rsidRDefault="00A16ADF">
            <w:pPr>
              <w:spacing w:after="0"/>
              <w:ind w:left="135"/>
            </w:pPr>
          </w:p>
        </w:tc>
        <w:tc>
          <w:tcPr>
            <w:tcW w:w="1933" w:type="dxa"/>
            <w:tcMar>
              <w:top w:w="50" w:type="dxa"/>
              <w:left w:w="100" w:type="dxa"/>
            </w:tcMar>
            <w:vAlign w:val="center"/>
          </w:tcPr>
          <w:p w14:paraId="7E12AFF0" w14:textId="77777777" w:rsidR="00A16ADF" w:rsidRDefault="00000000">
            <w:pPr>
              <w:spacing w:after="0"/>
              <w:ind w:left="135"/>
            </w:pPr>
            <w:hyperlink r:id="rId263">
              <w:r>
                <w:rPr>
                  <w:rFonts w:ascii="Times New Roman" w:hAnsi="Times New Roman"/>
                  <w:color w:val="0000FF"/>
                  <w:u w:val="single"/>
                </w:rPr>
                <w:t>https://m.edsoo.ru/B4B1H8C8R</w:t>
              </w:r>
            </w:hyperlink>
          </w:p>
        </w:tc>
      </w:tr>
      <w:tr w:rsidR="00A16ADF" w14:paraId="64B84F17" w14:textId="77777777">
        <w:trPr>
          <w:trHeight w:val="144"/>
          <w:tblCellSpacing w:w="20" w:type="nil"/>
        </w:trPr>
        <w:tc>
          <w:tcPr>
            <w:tcW w:w="356" w:type="dxa"/>
            <w:tcMar>
              <w:top w:w="50" w:type="dxa"/>
              <w:left w:w="100" w:type="dxa"/>
            </w:tcMar>
            <w:vAlign w:val="center"/>
          </w:tcPr>
          <w:p w14:paraId="1928F32E" w14:textId="77777777" w:rsidR="00A16ADF"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5305FBE2" w14:textId="77777777" w:rsidR="00A16ADF" w:rsidRDefault="00000000">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14:paraId="279CF494"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B5FA5AF" w14:textId="77777777" w:rsidR="00A16ADF" w:rsidRDefault="00A16ADF">
            <w:pPr>
              <w:spacing w:after="0"/>
              <w:ind w:left="135"/>
              <w:jc w:val="center"/>
            </w:pPr>
          </w:p>
        </w:tc>
        <w:tc>
          <w:tcPr>
            <w:tcW w:w="1587" w:type="dxa"/>
            <w:tcMar>
              <w:top w:w="50" w:type="dxa"/>
              <w:left w:w="100" w:type="dxa"/>
            </w:tcMar>
            <w:vAlign w:val="center"/>
          </w:tcPr>
          <w:p w14:paraId="2F641533" w14:textId="77777777" w:rsidR="00A16ADF" w:rsidRDefault="00A16ADF">
            <w:pPr>
              <w:spacing w:after="0"/>
              <w:ind w:left="135"/>
              <w:jc w:val="center"/>
            </w:pPr>
          </w:p>
        </w:tc>
        <w:tc>
          <w:tcPr>
            <w:tcW w:w="1120" w:type="dxa"/>
            <w:tcMar>
              <w:top w:w="50" w:type="dxa"/>
              <w:left w:w="100" w:type="dxa"/>
            </w:tcMar>
            <w:vAlign w:val="center"/>
          </w:tcPr>
          <w:p w14:paraId="2D8E0B36" w14:textId="77777777" w:rsidR="00A16ADF" w:rsidRDefault="00A16ADF">
            <w:pPr>
              <w:spacing w:after="0"/>
              <w:ind w:left="135"/>
            </w:pPr>
          </w:p>
        </w:tc>
        <w:tc>
          <w:tcPr>
            <w:tcW w:w="1933" w:type="dxa"/>
            <w:tcMar>
              <w:top w:w="50" w:type="dxa"/>
              <w:left w:w="100" w:type="dxa"/>
            </w:tcMar>
            <w:vAlign w:val="center"/>
          </w:tcPr>
          <w:p w14:paraId="3D50ED9C" w14:textId="77777777" w:rsidR="00A16ADF" w:rsidRDefault="00000000">
            <w:pPr>
              <w:spacing w:after="0"/>
              <w:ind w:left="135"/>
            </w:pPr>
            <w:hyperlink r:id="rId264">
              <w:r>
                <w:rPr>
                  <w:rFonts w:ascii="Times New Roman" w:hAnsi="Times New Roman"/>
                  <w:color w:val="0000FF"/>
                  <w:u w:val="single"/>
                </w:rPr>
                <w:t>https://m.edsoo.ru/I8Z8G4V6H</w:t>
              </w:r>
            </w:hyperlink>
          </w:p>
        </w:tc>
      </w:tr>
      <w:tr w:rsidR="00A16ADF" w14:paraId="1B30B31C" w14:textId="77777777">
        <w:trPr>
          <w:trHeight w:val="144"/>
          <w:tblCellSpacing w:w="20" w:type="nil"/>
        </w:trPr>
        <w:tc>
          <w:tcPr>
            <w:tcW w:w="356" w:type="dxa"/>
            <w:tcMar>
              <w:top w:w="50" w:type="dxa"/>
              <w:left w:w="100" w:type="dxa"/>
            </w:tcMar>
            <w:vAlign w:val="center"/>
          </w:tcPr>
          <w:p w14:paraId="0DBF01E5" w14:textId="77777777" w:rsidR="00A16ADF"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73B86E2D" w14:textId="77777777" w:rsidR="00A16ADF" w:rsidRDefault="00000000">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14:paraId="0567B933"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7388EF3" w14:textId="77777777" w:rsidR="00A16ADF" w:rsidRDefault="00A16ADF">
            <w:pPr>
              <w:spacing w:after="0"/>
              <w:ind w:left="135"/>
              <w:jc w:val="center"/>
            </w:pPr>
          </w:p>
        </w:tc>
        <w:tc>
          <w:tcPr>
            <w:tcW w:w="1587" w:type="dxa"/>
            <w:tcMar>
              <w:top w:w="50" w:type="dxa"/>
              <w:left w:w="100" w:type="dxa"/>
            </w:tcMar>
            <w:vAlign w:val="center"/>
          </w:tcPr>
          <w:p w14:paraId="4FD0EDAC" w14:textId="77777777" w:rsidR="00A16ADF" w:rsidRDefault="00A16ADF">
            <w:pPr>
              <w:spacing w:after="0"/>
              <w:ind w:left="135"/>
              <w:jc w:val="center"/>
            </w:pPr>
          </w:p>
        </w:tc>
        <w:tc>
          <w:tcPr>
            <w:tcW w:w="1120" w:type="dxa"/>
            <w:tcMar>
              <w:top w:w="50" w:type="dxa"/>
              <w:left w:w="100" w:type="dxa"/>
            </w:tcMar>
            <w:vAlign w:val="center"/>
          </w:tcPr>
          <w:p w14:paraId="1D3AC0D2" w14:textId="77777777" w:rsidR="00A16ADF" w:rsidRDefault="00A16ADF">
            <w:pPr>
              <w:spacing w:after="0"/>
              <w:ind w:left="135"/>
            </w:pPr>
          </w:p>
        </w:tc>
        <w:tc>
          <w:tcPr>
            <w:tcW w:w="1933" w:type="dxa"/>
            <w:tcMar>
              <w:top w:w="50" w:type="dxa"/>
              <w:left w:w="100" w:type="dxa"/>
            </w:tcMar>
            <w:vAlign w:val="center"/>
          </w:tcPr>
          <w:p w14:paraId="7203E9E4" w14:textId="77777777" w:rsidR="00A16ADF" w:rsidRDefault="00000000">
            <w:pPr>
              <w:spacing w:after="0"/>
              <w:ind w:left="135"/>
            </w:pPr>
            <w:hyperlink r:id="rId265">
              <w:r>
                <w:rPr>
                  <w:rFonts w:ascii="Times New Roman" w:hAnsi="Times New Roman"/>
                  <w:color w:val="0000FF"/>
                  <w:u w:val="single"/>
                </w:rPr>
                <w:t>https://m.edsoo.ru/I0Z9R7S1U</w:t>
              </w:r>
            </w:hyperlink>
          </w:p>
        </w:tc>
      </w:tr>
      <w:tr w:rsidR="00A16ADF" w14:paraId="1109886C" w14:textId="77777777">
        <w:trPr>
          <w:trHeight w:val="144"/>
          <w:tblCellSpacing w:w="20" w:type="nil"/>
        </w:trPr>
        <w:tc>
          <w:tcPr>
            <w:tcW w:w="356" w:type="dxa"/>
            <w:tcMar>
              <w:top w:w="50" w:type="dxa"/>
              <w:left w:w="100" w:type="dxa"/>
            </w:tcMar>
            <w:vAlign w:val="center"/>
          </w:tcPr>
          <w:p w14:paraId="36540693" w14:textId="77777777" w:rsidR="00A16ADF"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508D013B" w14:textId="77777777" w:rsidR="00A16ADF" w:rsidRDefault="00000000">
            <w:pPr>
              <w:spacing w:after="0"/>
              <w:ind w:left="135"/>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4C750761"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0A8F100" w14:textId="77777777" w:rsidR="00A16ADF" w:rsidRDefault="00A16ADF">
            <w:pPr>
              <w:spacing w:after="0"/>
              <w:ind w:left="135"/>
              <w:jc w:val="center"/>
            </w:pPr>
          </w:p>
        </w:tc>
        <w:tc>
          <w:tcPr>
            <w:tcW w:w="1587" w:type="dxa"/>
            <w:tcMar>
              <w:top w:w="50" w:type="dxa"/>
              <w:left w:w="100" w:type="dxa"/>
            </w:tcMar>
            <w:vAlign w:val="center"/>
          </w:tcPr>
          <w:p w14:paraId="2C3261E5"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3E26051" w14:textId="77777777" w:rsidR="00A16ADF" w:rsidRDefault="00A16ADF">
            <w:pPr>
              <w:spacing w:after="0"/>
              <w:ind w:left="135"/>
            </w:pPr>
          </w:p>
        </w:tc>
        <w:tc>
          <w:tcPr>
            <w:tcW w:w="1933" w:type="dxa"/>
            <w:tcMar>
              <w:top w:w="50" w:type="dxa"/>
              <w:left w:w="100" w:type="dxa"/>
            </w:tcMar>
            <w:vAlign w:val="center"/>
          </w:tcPr>
          <w:p w14:paraId="3E95B9E6" w14:textId="77777777" w:rsidR="00A16ADF" w:rsidRDefault="00000000">
            <w:pPr>
              <w:spacing w:after="0"/>
              <w:ind w:left="135"/>
            </w:pPr>
            <w:hyperlink r:id="rId266">
              <w:r>
                <w:rPr>
                  <w:rFonts w:ascii="Times New Roman" w:hAnsi="Times New Roman"/>
                  <w:color w:val="0000FF"/>
                  <w:u w:val="single"/>
                </w:rPr>
                <w:t>https://m.edsoo.ru/A1Y8G0M1V</w:t>
              </w:r>
            </w:hyperlink>
          </w:p>
        </w:tc>
      </w:tr>
      <w:tr w:rsidR="00A16ADF" w14:paraId="3AEF5EE4" w14:textId="77777777">
        <w:trPr>
          <w:trHeight w:val="144"/>
          <w:tblCellSpacing w:w="20" w:type="nil"/>
        </w:trPr>
        <w:tc>
          <w:tcPr>
            <w:tcW w:w="356" w:type="dxa"/>
            <w:tcMar>
              <w:top w:w="50" w:type="dxa"/>
              <w:left w:w="100" w:type="dxa"/>
            </w:tcMar>
            <w:vAlign w:val="center"/>
          </w:tcPr>
          <w:p w14:paraId="35C33EDF" w14:textId="77777777" w:rsidR="00A16ADF"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1E4FCE3A" w14:textId="77777777" w:rsidR="00A16ADF" w:rsidRDefault="00000000">
            <w:pPr>
              <w:spacing w:after="0"/>
              <w:ind w:left="135"/>
            </w:pPr>
            <w:r>
              <w:rPr>
                <w:rFonts w:ascii="Times New Roman" w:hAnsi="Times New Roman"/>
                <w:color w:val="000000"/>
                <w:sz w:val="24"/>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w:t>
            </w:r>
            <w:r>
              <w:rPr>
                <w:rFonts w:ascii="Times New Roman" w:hAnsi="Times New Roman"/>
                <w:color w:val="000000"/>
                <w:sz w:val="24"/>
              </w:rPr>
              <w:lastRenderedPageBreak/>
              <w:t>№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14:paraId="76A7390B"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0844611F" w14:textId="77777777" w:rsidR="00A16ADF" w:rsidRDefault="00A16ADF">
            <w:pPr>
              <w:spacing w:after="0"/>
              <w:ind w:left="135"/>
              <w:jc w:val="center"/>
            </w:pPr>
          </w:p>
        </w:tc>
        <w:tc>
          <w:tcPr>
            <w:tcW w:w="1587" w:type="dxa"/>
            <w:tcMar>
              <w:top w:w="50" w:type="dxa"/>
              <w:left w:w="100" w:type="dxa"/>
            </w:tcMar>
            <w:vAlign w:val="center"/>
          </w:tcPr>
          <w:p w14:paraId="424E9B22"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CA23C05" w14:textId="77777777" w:rsidR="00A16ADF" w:rsidRDefault="00A16ADF">
            <w:pPr>
              <w:spacing w:after="0"/>
              <w:ind w:left="135"/>
            </w:pPr>
          </w:p>
        </w:tc>
        <w:tc>
          <w:tcPr>
            <w:tcW w:w="1933" w:type="dxa"/>
            <w:tcMar>
              <w:top w:w="50" w:type="dxa"/>
              <w:left w:w="100" w:type="dxa"/>
            </w:tcMar>
            <w:vAlign w:val="center"/>
          </w:tcPr>
          <w:p w14:paraId="56E56F65" w14:textId="77777777" w:rsidR="00A16ADF" w:rsidRDefault="00000000">
            <w:pPr>
              <w:spacing w:after="0"/>
              <w:ind w:left="135"/>
            </w:pPr>
            <w:hyperlink r:id="rId267">
              <w:r>
                <w:rPr>
                  <w:rFonts w:ascii="Times New Roman" w:hAnsi="Times New Roman"/>
                  <w:color w:val="0000FF"/>
                  <w:u w:val="single"/>
                </w:rPr>
                <w:t>https://m.edsoo.ru/S1I0J4P7Y</w:t>
              </w:r>
            </w:hyperlink>
          </w:p>
        </w:tc>
      </w:tr>
      <w:tr w:rsidR="00A16ADF" w14:paraId="0A528D84" w14:textId="77777777">
        <w:trPr>
          <w:trHeight w:val="144"/>
          <w:tblCellSpacing w:w="20" w:type="nil"/>
        </w:trPr>
        <w:tc>
          <w:tcPr>
            <w:tcW w:w="356" w:type="dxa"/>
            <w:tcMar>
              <w:top w:w="50" w:type="dxa"/>
              <w:left w:w="100" w:type="dxa"/>
            </w:tcMar>
            <w:vAlign w:val="center"/>
          </w:tcPr>
          <w:p w14:paraId="0C182B92" w14:textId="77777777" w:rsidR="00A16ADF"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164C323E" w14:textId="77777777" w:rsidR="00A16ADF" w:rsidRDefault="00000000">
            <w:pPr>
              <w:spacing w:after="0"/>
              <w:ind w:left="135"/>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043042D4"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A806B5F" w14:textId="77777777" w:rsidR="00A16ADF" w:rsidRDefault="00A16ADF">
            <w:pPr>
              <w:spacing w:after="0"/>
              <w:ind w:left="135"/>
              <w:jc w:val="center"/>
            </w:pPr>
          </w:p>
        </w:tc>
        <w:tc>
          <w:tcPr>
            <w:tcW w:w="1587" w:type="dxa"/>
            <w:tcMar>
              <w:top w:w="50" w:type="dxa"/>
              <w:left w:w="100" w:type="dxa"/>
            </w:tcMar>
            <w:vAlign w:val="center"/>
          </w:tcPr>
          <w:p w14:paraId="3BA409BB" w14:textId="77777777" w:rsidR="00A16ADF" w:rsidRDefault="00A16ADF">
            <w:pPr>
              <w:spacing w:after="0"/>
              <w:ind w:left="135"/>
              <w:jc w:val="center"/>
            </w:pPr>
          </w:p>
        </w:tc>
        <w:tc>
          <w:tcPr>
            <w:tcW w:w="1120" w:type="dxa"/>
            <w:tcMar>
              <w:top w:w="50" w:type="dxa"/>
              <w:left w:w="100" w:type="dxa"/>
            </w:tcMar>
            <w:vAlign w:val="center"/>
          </w:tcPr>
          <w:p w14:paraId="1F162C31" w14:textId="77777777" w:rsidR="00A16ADF" w:rsidRDefault="00A16ADF">
            <w:pPr>
              <w:spacing w:after="0"/>
              <w:ind w:left="135"/>
            </w:pPr>
          </w:p>
        </w:tc>
        <w:tc>
          <w:tcPr>
            <w:tcW w:w="1933" w:type="dxa"/>
            <w:tcMar>
              <w:top w:w="50" w:type="dxa"/>
              <w:left w:w="100" w:type="dxa"/>
            </w:tcMar>
            <w:vAlign w:val="center"/>
          </w:tcPr>
          <w:p w14:paraId="30AA24CD" w14:textId="77777777" w:rsidR="00A16ADF" w:rsidRDefault="00000000">
            <w:pPr>
              <w:spacing w:after="0"/>
              <w:ind w:left="135"/>
            </w:pPr>
            <w:hyperlink r:id="rId268">
              <w:r>
                <w:rPr>
                  <w:rFonts w:ascii="Times New Roman" w:hAnsi="Times New Roman"/>
                  <w:color w:val="0000FF"/>
                  <w:u w:val="single"/>
                </w:rPr>
                <w:t>https://m.edsoo.ru/X2Y9B2M2R</w:t>
              </w:r>
            </w:hyperlink>
          </w:p>
        </w:tc>
      </w:tr>
      <w:tr w:rsidR="00A16ADF" w14:paraId="2A0BBDA8" w14:textId="77777777">
        <w:trPr>
          <w:trHeight w:val="144"/>
          <w:tblCellSpacing w:w="20" w:type="nil"/>
        </w:trPr>
        <w:tc>
          <w:tcPr>
            <w:tcW w:w="356" w:type="dxa"/>
            <w:tcMar>
              <w:top w:w="50" w:type="dxa"/>
              <w:left w:w="100" w:type="dxa"/>
            </w:tcMar>
            <w:vAlign w:val="center"/>
          </w:tcPr>
          <w:p w14:paraId="1C0BA78B" w14:textId="77777777" w:rsidR="00A16ADF"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062747E1" w14:textId="77777777" w:rsidR="00A16ADF" w:rsidRDefault="00000000">
            <w:pPr>
              <w:spacing w:after="0"/>
              <w:ind w:left="135"/>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2BFD480C"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C1CEE0" w14:textId="77777777" w:rsidR="00A16ADF" w:rsidRDefault="00A16ADF">
            <w:pPr>
              <w:spacing w:after="0"/>
              <w:ind w:left="135"/>
              <w:jc w:val="center"/>
            </w:pPr>
          </w:p>
        </w:tc>
        <w:tc>
          <w:tcPr>
            <w:tcW w:w="1587" w:type="dxa"/>
            <w:tcMar>
              <w:top w:w="50" w:type="dxa"/>
              <w:left w:w="100" w:type="dxa"/>
            </w:tcMar>
            <w:vAlign w:val="center"/>
          </w:tcPr>
          <w:p w14:paraId="5C2A2B09" w14:textId="77777777" w:rsidR="00A16ADF" w:rsidRDefault="00A16ADF">
            <w:pPr>
              <w:spacing w:after="0"/>
              <w:ind w:left="135"/>
              <w:jc w:val="center"/>
            </w:pPr>
          </w:p>
        </w:tc>
        <w:tc>
          <w:tcPr>
            <w:tcW w:w="1120" w:type="dxa"/>
            <w:tcMar>
              <w:top w:w="50" w:type="dxa"/>
              <w:left w:w="100" w:type="dxa"/>
            </w:tcMar>
            <w:vAlign w:val="center"/>
          </w:tcPr>
          <w:p w14:paraId="58C1D2EE" w14:textId="77777777" w:rsidR="00A16ADF" w:rsidRDefault="00A16ADF">
            <w:pPr>
              <w:spacing w:after="0"/>
              <w:ind w:left="135"/>
            </w:pPr>
          </w:p>
        </w:tc>
        <w:tc>
          <w:tcPr>
            <w:tcW w:w="1933" w:type="dxa"/>
            <w:tcMar>
              <w:top w:w="50" w:type="dxa"/>
              <w:left w:w="100" w:type="dxa"/>
            </w:tcMar>
            <w:vAlign w:val="center"/>
          </w:tcPr>
          <w:p w14:paraId="1EC5EC6C" w14:textId="77777777" w:rsidR="00A16ADF" w:rsidRDefault="00000000">
            <w:pPr>
              <w:spacing w:after="0"/>
              <w:ind w:left="135"/>
            </w:pPr>
            <w:hyperlink r:id="rId269">
              <w:r>
                <w:rPr>
                  <w:rFonts w:ascii="Times New Roman" w:hAnsi="Times New Roman"/>
                  <w:color w:val="0000FF"/>
                  <w:u w:val="single"/>
                </w:rPr>
                <w:t>https://m.edsoo.ru/P1P5L0L2X</w:t>
              </w:r>
            </w:hyperlink>
          </w:p>
        </w:tc>
      </w:tr>
      <w:tr w:rsidR="00A16ADF" w14:paraId="3267DF64" w14:textId="77777777">
        <w:trPr>
          <w:trHeight w:val="144"/>
          <w:tblCellSpacing w:w="20" w:type="nil"/>
        </w:trPr>
        <w:tc>
          <w:tcPr>
            <w:tcW w:w="356" w:type="dxa"/>
            <w:tcMar>
              <w:top w:w="50" w:type="dxa"/>
              <w:left w:w="100" w:type="dxa"/>
            </w:tcMar>
            <w:vAlign w:val="center"/>
          </w:tcPr>
          <w:p w14:paraId="1F77A861" w14:textId="77777777" w:rsidR="00A16ADF"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4C835C9E" w14:textId="77777777" w:rsidR="00A16ADF" w:rsidRDefault="00000000">
            <w:pPr>
              <w:spacing w:after="0"/>
              <w:ind w:left="135"/>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Mar>
              <w:top w:w="50" w:type="dxa"/>
              <w:left w:w="100" w:type="dxa"/>
            </w:tcMar>
            <w:vAlign w:val="center"/>
          </w:tcPr>
          <w:p w14:paraId="6684E8E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E78EAF" w14:textId="77777777" w:rsidR="00A16ADF" w:rsidRDefault="00A16ADF">
            <w:pPr>
              <w:spacing w:after="0"/>
              <w:ind w:left="135"/>
              <w:jc w:val="center"/>
            </w:pPr>
          </w:p>
        </w:tc>
        <w:tc>
          <w:tcPr>
            <w:tcW w:w="1587" w:type="dxa"/>
            <w:tcMar>
              <w:top w:w="50" w:type="dxa"/>
              <w:left w:w="100" w:type="dxa"/>
            </w:tcMar>
            <w:vAlign w:val="center"/>
          </w:tcPr>
          <w:p w14:paraId="35597BDC" w14:textId="77777777" w:rsidR="00A16ADF" w:rsidRDefault="00A16ADF">
            <w:pPr>
              <w:spacing w:after="0"/>
              <w:ind w:left="135"/>
              <w:jc w:val="center"/>
            </w:pPr>
          </w:p>
        </w:tc>
        <w:tc>
          <w:tcPr>
            <w:tcW w:w="1120" w:type="dxa"/>
            <w:tcMar>
              <w:top w:w="50" w:type="dxa"/>
              <w:left w:w="100" w:type="dxa"/>
            </w:tcMar>
            <w:vAlign w:val="center"/>
          </w:tcPr>
          <w:p w14:paraId="44F167CF" w14:textId="77777777" w:rsidR="00A16ADF" w:rsidRDefault="00A16ADF">
            <w:pPr>
              <w:spacing w:after="0"/>
              <w:ind w:left="135"/>
            </w:pPr>
          </w:p>
        </w:tc>
        <w:tc>
          <w:tcPr>
            <w:tcW w:w="1933" w:type="dxa"/>
            <w:tcMar>
              <w:top w:w="50" w:type="dxa"/>
              <w:left w:w="100" w:type="dxa"/>
            </w:tcMar>
            <w:vAlign w:val="center"/>
          </w:tcPr>
          <w:p w14:paraId="7C285593" w14:textId="77777777" w:rsidR="00A16ADF" w:rsidRDefault="00000000">
            <w:pPr>
              <w:spacing w:after="0"/>
              <w:ind w:left="135"/>
            </w:pPr>
            <w:hyperlink r:id="rId270">
              <w:r>
                <w:rPr>
                  <w:rFonts w:ascii="Times New Roman" w:hAnsi="Times New Roman"/>
                  <w:color w:val="0000FF"/>
                  <w:u w:val="single"/>
                </w:rPr>
                <w:t>https://m.edsoo.ru/O8I7H2V7I</w:t>
              </w:r>
            </w:hyperlink>
          </w:p>
        </w:tc>
      </w:tr>
      <w:tr w:rsidR="00A16ADF" w14:paraId="3BE7783D" w14:textId="77777777">
        <w:trPr>
          <w:trHeight w:val="144"/>
          <w:tblCellSpacing w:w="20" w:type="nil"/>
        </w:trPr>
        <w:tc>
          <w:tcPr>
            <w:tcW w:w="356" w:type="dxa"/>
            <w:tcMar>
              <w:top w:w="50" w:type="dxa"/>
              <w:left w:w="100" w:type="dxa"/>
            </w:tcMar>
            <w:vAlign w:val="center"/>
          </w:tcPr>
          <w:p w14:paraId="55F1C3E3" w14:textId="77777777" w:rsidR="00A16ADF"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36F4BD06" w14:textId="77777777" w:rsidR="00A16ADF" w:rsidRDefault="00000000">
            <w:pPr>
              <w:spacing w:after="0"/>
              <w:ind w:left="135"/>
            </w:pPr>
            <w:r>
              <w:rPr>
                <w:rFonts w:ascii="Times New Roman" w:hAnsi="Times New Roman"/>
                <w:color w:val="000000"/>
                <w:sz w:val="24"/>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w:t>
            </w:r>
            <w:r>
              <w:rPr>
                <w:rFonts w:ascii="Times New Roman" w:hAnsi="Times New Roman"/>
                <w:color w:val="000000"/>
                <w:sz w:val="24"/>
              </w:rPr>
              <w:lastRenderedPageBreak/>
              <w:t>"Выявление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14:paraId="660455AF"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4F5817DB" w14:textId="77777777" w:rsidR="00A16ADF" w:rsidRDefault="00A16ADF">
            <w:pPr>
              <w:spacing w:after="0"/>
              <w:ind w:left="135"/>
              <w:jc w:val="center"/>
            </w:pPr>
          </w:p>
        </w:tc>
        <w:tc>
          <w:tcPr>
            <w:tcW w:w="1587" w:type="dxa"/>
            <w:tcMar>
              <w:top w:w="50" w:type="dxa"/>
              <w:left w:w="100" w:type="dxa"/>
            </w:tcMar>
            <w:vAlign w:val="center"/>
          </w:tcPr>
          <w:p w14:paraId="0197FB03"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E855C62" w14:textId="77777777" w:rsidR="00A16ADF" w:rsidRDefault="00A16ADF">
            <w:pPr>
              <w:spacing w:after="0"/>
              <w:ind w:left="135"/>
            </w:pPr>
          </w:p>
        </w:tc>
        <w:tc>
          <w:tcPr>
            <w:tcW w:w="1933" w:type="dxa"/>
            <w:tcMar>
              <w:top w:w="50" w:type="dxa"/>
              <w:left w:w="100" w:type="dxa"/>
            </w:tcMar>
            <w:vAlign w:val="center"/>
          </w:tcPr>
          <w:p w14:paraId="1D360195" w14:textId="77777777" w:rsidR="00A16ADF" w:rsidRDefault="00000000">
            <w:pPr>
              <w:spacing w:after="0"/>
              <w:ind w:left="135"/>
            </w:pPr>
            <w:hyperlink r:id="rId271">
              <w:r>
                <w:rPr>
                  <w:rFonts w:ascii="Times New Roman" w:hAnsi="Times New Roman"/>
                  <w:color w:val="0000FF"/>
                  <w:u w:val="single"/>
                </w:rPr>
                <w:t>https://m.edsoo.ru/R7C1E2H3N</w:t>
              </w:r>
            </w:hyperlink>
          </w:p>
        </w:tc>
      </w:tr>
      <w:tr w:rsidR="00A16ADF" w14:paraId="056A00F1" w14:textId="77777777">
        <w:trPr>
          <w:trHeight w:val="144"/>
          <w:tblCellSpacing w:w="20" w:type="nil"/>
        </w:trPr>
        <w:tc>
          <w:tcPr>
            <w:tcW w:w="356" w:type="dxa"/>
            <w:tcMar>
              <w:top w:w="50" w:type="dxa"/>
              <w:left w:w="100" w:type="dxa"/>
            </w:tcMar>
            <w:vAlign w:val="center"/>
          </w:tcPr>
          <w:p w14:paraId="39FC7E19" w14:textId="77777777" w:rsidR="00A16ADF"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267E58EE" w14:textId="77777777" w:rsidR="00A16ADF" w:rsidRDefault="00000000">
            <w:pPr>
              <w:spacing w:after="0"/>
              <w:ind w:left="135"/>
            </w:pPr>
            <w:r>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58265FC0"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33438EB" w14:textId="77777777" w:rsidR="00A16ADF" w:rsidRDefault="00A16ADF">
            <w:pPr>
              <w:spacing w:after="0"/>
              <w:ind w:left="135"/>
              <w:jc w:val="center"/>
            </w:pPr>
          </w:p>
        </w:tc>
        <w:tc>
          <w:tcPr>
            <w:tcW w:w="1587" w:type="dxa"/>
            <w:tcMar>
              <w:top w:w="50" w:type="dxa"/>
              <w:left w:w="100" w:type="dxa"/>
            </w:tcMar>
            <w:vAlign w:val="center"/>
          </w:tcPr>
          <w:p w14:paraId="157865FE"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6ED73DA" w14:textId="77777777" w:rsidR="00A16ADF" w:rsidRDefault="00A16ADF">
            <w:pPr>
              <w:spacing w:after="0"/>
              <w:ind w:left="135"/>
            </w:pPr>
          </w:p>
        </w:tc>
        <w:tc>
          <w:tcPr>
            <w:tcW w:w="1933" w:type="dxa"/>
            <w:tcMar>
              <w:top w:w="50" w:type="dxa"/>
              <w:left w:w="100" w:type="dxa"/>
            </w:tcMar>
            <w:vAlign w:val="center"/>
          </w:tcPr>
          <w:p w14:paraId="1E823CFA" w14:textId="77777777" w:rsidR="00A16ADF" w:rsidRDefault="00000000">
            <w:pPr>
              <w:spacing w:after="0"/>
              <w:ind w:left="135"/>
            </w:pPr>
            <w:hyperlink r:id="rId272">
              <w:r>
                <w:rPr>
                  <w:rFonts w:ascii="Times New Roman" w:hAnsi="Times New Roman"/>
                  <w:color w:val="0000FF"/>
                  <w:u w:val="single"/>
                </w:rPr>
                <w:t>https://m.edsoo.ru/F8T7I3I8B</w:t>
              </w:r>
            </w:hyperlink>
          </w:p>
        </w:tc>
      </w:tr>
      <w:tr w:rsidR="00A16ADF" w14:paraId="15724184" w14:textId="77777777">
        <w:trPr>
          <w:trHeight w:val="144"/>
          <w:tblCellSpacing w:w="20" w:type="nil"/>
        </w:trPr>
        <w:tc>
          <w:tcPr>
            <w:tcW w:w="356" w:type="dxa"/>
            <w:tcMar>
              <w:top w:w="50" w:type="dxa"/>
              <w:left w:w="100" w:type="dxa"/>
            </w:tcMar>
            <w:vAlign w:val="center"/>
          </w:tcPr>
          <w:p w14:paraId="4EB2C0EB" w14:textId="77777777" w:rsidR="00A16ADF"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3A9FC705" w14:textId="77777777" w:rsidR="00A16ADF" w:rsidRDefault="00000000">
            <w:pPr>
              <w:spacing w:after="0"/>
              <w:ind w:left="135"/>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1EA2E7E1"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AA66D24" w14:textId="77777777" w:rsidR="00A16ADF" w:rsidRDefault="00A16ADF">
            <w:pPr>
              <w:spacing w:after="0"/>
              <w:ind w:left="135"/>
              <w:jc w:val="center"/>
            </w:pPr>
          </w:p>
        </w:tc>
        <w:tc>
          <w:tcPr>
            <w:tcW w:w="1587" w:type="dxa"/>
            <w:tcMar>
              <w:top w:w="50" w:type="dxa"/>
              <w:left w:w="100" w:type="dxa"/>
            </w:tcMar>
            <w:vAlign w:val="center"/>
          </w:tcPr>
          <w:p w14:paraId="0DB5E615" w14:textId="77777777" w:rsidR="00A16ADF" w:rsidRDefault="00A16ADF">
            <w:pPr>
              <w:spacing w:after="0"/>
              <w:ind w:left="135"/>
              <w:jc w:val="center"/>
            </w:pPr>
          </w:p>
        </w:tc>
        <w:tc>
          <w:tcPr>
            <w:tcW w:w="1120" w:type="dxa"/>
            <w:tcMar>
              <w:top w:w="50" w:type="dxa"/>
              <w:left w:w="100" w:type="dxa"/>
            </w:tcMar>
            <w:vAlign w:val="center"/>
          </w:tcPr>
          <w:p w14:paraId="16486B9A" w14:textId="77777777" w:rsidR="00A16ADF" w:rsidRDefault="00A16ADF">
            <w:pPr>
              <w:spacing w:after="0"/>
              <w:ind w:left="135"/>
            </w:pPr>
          </w:p>
        </w:tc>
        <w:tc>
          <w:tcPr>
            <w:tcW w:w="1933" w:type="dxa"/>
            <w:tcMar>
              <w:top w:w="50" w:type="dxa"/>
              <w:left w:w="100" w:type="dxa"/>
            </w:tcMar>
            <w:vAlign w:val="center"/>
          </w:tcPr>
          <w:p w14:paraId="7354C0B8" w14:textId="77777777" w:rsidR="00A16ADF" w:rsidRDefault="00000000">
            <w:pPr>
              <w:spacing w:after="0"/>
              <w:ind w:left="135"/>
            </w:pPr>
            <w:hyperlink r:id="rId273">
              <w:r>
                <w:rPr>
                  <w:rFonts w:ascii="Times New Roman" w:hAnsi="Times New Roman"/>
                  <w:color w:val="0000FF"/>
                  <w:u w:val="single"/>
                </w:rPr>
                <w:t>https://m.edsoo.ru/D8O3I7H4I</w:t>
              </w:r>
            </w:hyperlink>
          </w:p>
        </w:tc>
      </w:tr>
      <w:tr w:rsidR="00A16ADF" w14:paraId="4441E6C6" w14:textId="77777777">
        <w:trPr>
          <w:trHeight w:val="144"/>
          <w:tblCellSpacing w:w="20" w:type="nil"/>
        </w:trPr>
        <w:tc>
          <w:tcPr>
            <w:tcW w:w="356" w:type="dxa"/>
            <w:tcMar>
              <w:top w:w="50" w:type="dxa"/>
              <w:left w:w="100" w:type="dxa"/>
            </w:tcMar>
            <w:vAlign w:val="center"/>
          </w:tcPr>
          <w:p w14:paraId="5B48235E" w14:textId="77777777" w:rsidR="00A16ADF"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7981B2BF" w14:textId="77777777" w:rsidR="00A16ADF" w:rsidRDefault="00000000">
            <w:pPr>
              <w:spacing w:after="0"/>
              <w:ind w:left="135"/>
            </w:pPr>
            <w:r>
              <w:rPr>
                <w:rFonts w:ascii="Times New Roman" w:hAnsi="Times New Roman"/>
                <w:color w:val="000000"/>
                <w:sz w:val="24"/>
              </w:rPr>
              <w:t xml:space="preserve">Резервный урок. Контрольная работа по темам "Металлургический комплекс" и "Машиностроительный </w:t>
            </w:r>
            <w:r>
              <w:rPr>
                <w:rFonts w:ascii="Times New Roman" w:hAnsi="Times New Roman"/>
                <w:color w:val="000000"/>
                <w:sz w:val="24"/>
              </w:rPr>
              <w:lastRenderedPageBreak/>
              <w:t>комплекс"</w:t>
            </w:r>
          </w:p>
        </w:tc>
        <w:tc>
          <w:tcPr>
            <w:tcW w:w="793" w:type="dxa"/>
            <w:tcMar>
              <w:top w:w="50" w:type="dxa"/>
              <w:left w:w="100" w:type="dxa"/>
            </w:tcMar>
            <w:vAlign w:val="center"/>
          </w:tcPr>
          <w:p w14:paraId="7FB35546"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1DDB636E" w14:textId="77777777" w:rsidR="00A16ADF"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4823653" w14:textId="77777777" w:rsidR="00A16ADF" w:rsidRDefault="00A16ADF">
            <w:pPr>
              <w:spacing w:after="0"/>
              <w:ind w:left="135"/>
              <w:jc w:val="center"/>
            </w:pPr>
          </w:p>
        </w:tc>
        <w:tc>
          <w:tcPr>
            <w:tcW w:w="1120" w:type="dxa"/>
            <w:tcMar>
              <w:top w:w="50" w:type="dxa"/>
              <w:left w:w="100" w:type="dxa"/>
            </w:tcMar>
            <w:vAlign w:val="center"/>
          </w:tcPr>
          <w:p w14:paraId="126ACCF2" w14:textId="77777777" w:rsidR="00A16ADF" w:rsidRDefault="00A16ADF">
            <w:pPr>
              <w:spacing w:after="0"/>
              <w:ind w:left="135"/>
            </w:pPr>
          </w:p>
        </w:tc>
        <w:tc>
          <w:tcPr>
            <w:tcW w:w="1933" w:type="dxa"/>
            <w:tcMar>
              <w:top w:w="50" w:type="dxa"/>
              <w:left w:w="100" w:type="dxa"/>
            </w:tcMar>
            <w:vAlign w:val="center"/>
          </w:tcPr>
          <w:p w14:paraId="26451BA2" w14:textId="77777777" w:rsidR="00A16ADF" w:rsidRDefault="00000000">
            <w:pPr>
              <w:spacing w:after="0"/>
              <w:ind w:left="135"/>
            </w:pPr>
            <w:hyperlink r:id="rId274">
              <w:r>
                <w:rPr>
                  <w:rFonts w:ascii="Times New Roman" w:hAnsi="Times New Roman"/>
                  <w:color w:val="0000FF"/>
                  <w:u w:val="single"/>
                </w:rPr>
                <w:t>https://m.edsoo.ru/B5M6B6D0E</w:t>
              </w:r>
            </w:hyperlink>
          </w:p>
        </w:tc>
      </w:tr>
      <w:tr w:rsidR="00A16ADF" w14:paraId="0D52870F" w14:textId="77777777">
        <w:trPr>
          <w:trHeight w:val="144"/>
          <w:tblCellSpacing w:w="20" w:type="nil"/>
        </w:trPr>
        <w:tc>
          <w:tcPr>
            <w:tcW w:w="356" w:type="dxa"/>
            <w:tcMar>
              <w:top w:w="50" w:type="dxa"/>
              <w:left w:w="100" w:type="dxa"/>
            </w:tcMar>
            <w:vAlign w:val="center"/>
          </w:tcPr>
          <w:p w14:paraId="2F3F1A5D" w14:textId="77777777" w:rsidR="00A16ADF"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22E332DC" w14:textId="77777777" w:rsidR="00A16ADF" w:rsidRDefault="00000000">
            <w:pPr>
              <w:spacing w:after="0"/>
              <w:ind w:left="135"/>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Mar>
              <w:top w:w="50" w:type="dxa"/>
              <w:left w:w="100" w:type="dxa"/>
            </w:tcMar>
            <w:vAlign w:val="center"/>
          </w:tcPr>
          <w:p w14:paraId="0122E9EF"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375184B" w14:textId="77777777" w:rsidR="00A16ADF" w:rsidRDefault="00A16ADF">
            <w:pPr>
              <w:spacing w:after="0"/>
              <w:ind w:left="135"/>
              <w:jc w:val="center"/>
            </w:pPr>
          </w:p>
        </w:tc>
        <w:tc>
          <w:tcPr>
            <w:tcW w:w="1587" w:type="dxa"/>
            <w:tcMar>
              <w:top w:w="50" w:type="dxa"/>
              <w:left w:w="100" w:type="dxa"/>
            </w:tcMar>
            <w:vAlign w:val="center"/>
          </w:tcPr>
          <w:p w14:paraId="2E31BE01" w14:textId="77777777" w:rsidR="00A16ADF" w:rsidRDefault="00A16ADF">
            <w:pPr>
              <w:spacing w:after="0"/>
              <w:ind w:left="135"/>
              <w:jc w:val="center"/>
            </w:pPr>
          </w:p>
        </w:tc>
        <w:tc>
          <w:tcPr>
            <w:tcW w:w="1120" w:type="dxa"/>
            <w:tcMar>
              <w:top w:w="50" w:type="dxa"/>
              <w:left w:w="100" w:type="dxa"/>
            </w:tcMar>
            <w:vAlign w:val="center"/>
          </w:tcPr>
          <w:p w14:paraId="4552F9A7" w14:textId="77777777" w:rsidR="00A16ADF" w:rsidRDefault="00A16ADF">
            <w:pPr>
              <w:spacing w:after="0"/>
              <w:ind w:left="135"/>
            </w:pPr>
          </w:p>
        </w:tc>
        <w:tc>
          <w:tcPr>
            <w:tcW w:w="1933" w:type="dxa"/>
            <w:tcMar>
              <w:top w:w="50" w:type="dxa"/>
              <w:left w:w="100" w:type="dxa"/>
            </w:tcMar>
            <w:vAlign w:val="center"/>
          </w:tcPr>
          <w:p w14:paraId="1B40503A" w14:textId="77777777" w:rsidR="00A16ADF" w:rsidRDefault="00000000">
            <w:pPr>
              <w:spacing w:after="0"/>
              <w:ind w:left="135"/>
            </w:pPr>
            <w:hyperlink r:id="rId275">
              <w:r>
                <w:rPr>
                  <w:rFonts w:ascii="Times New Roman" w:hAnsi="Times New Roman"/>
                  <w:color w:val="0000FF"/>
                  <w:u w:val="single"/>
                </w:rPr>
                <w:t>https://m.edsoo.ru/G1S8M9C6Q</w:t>
              </w:r>
            </w:hyperlink>
          </w:p>
        </w:tc>
      </w:tr>
      <w:tr w:rsidR="00A16ADF" w14:paraId="5B89E889" w14:textId="77777777">
        <w:trPr>
          <w:trHeight w:val="144"/>
          <w:tblCellSpacing w:w="20" w:type="nil"/>
        </w:trPr>
        <w:tc>
          <w:tcPr>
            <w:tcW w:w="356" w:type="dxa"/>
            <w:tcMar>
              <w:top w:w="50" w:type="dxa"/>
              <w:left w:w="100" w:type="dxa"/>
            </w:tcMar>
            <w:vAlign w:val="center"/>
          </w:tcPr>
          <w:p w14:paraId="3213F097" w14:textId="77777777" w:rsidR="00A16ADF"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420195CA" w14:textId="77777777" w:rsidR="00A16ADF" w:rsidRDefault="00000000">
            <w:pPr>
              <w:spacing w:after="0"/>
              <w:ind w:left="135"/>
            </w:pPr>
            <w:r>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51DC446B"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A399524" w14:textId="77777777" w:rsidR="00A16ADF" w:rsidRDefault="00A16ADF">
            <w:pPr>
              <w:spacing w:after="0"/>
              <w:ind w:left="135"/>
              <w:jc w:val="center"/>
            </w:pPr>
          </w:p>
        </w:tc>
        <w:tc>
          <w:tcPr>
            <w:tcW w:w="1587" w:type="dxa"/>
            <w:tcMar>
              <w:top w:w="50" w:type="dxa"/>
              <w:left w:w="100" w:type="dxa"/>
            </w:tcMar>
            <w:vAlign w:val="center"/>
          </w:tcPr>
          <w:p w14:paraId="5E1B3881" w14:textId="77777777" w:rsidR="00A16ADF" w:rsidRDefault="00A16ADF">
            <w:pPr>
              <w:spacing w:after="0"/>
              <w:ind w:left="135"/>
              <w:jc w:val="center"/>
            </w:pPr>
          </w:p>
        </w:tc>
        <w:tc>
          <w:tcPr>
            <w:tcW w:w="1120" w:type="dxa"/>
            <w:tcMar>
              <w:top w:w="50" w:type="dxa"/>
              <w:left w:w="100" w:type="dxa"/>
            </w:tcMar>
            <w:vAlign w:val="center"/>
          </w:tcPr>
          <w:p w14:paraId="55539011" w14:textId="77777777" w:rsidR="00A16ADF" w:rsidRDefault="00A16ADF">
            <w:pPr>
              <w:spacing w:after="0"/>
              <w:ind w:left="135"/>
            </w:pPr>
          </w:p>
        </w:tc>
        <w:tc>
          <w:tcPr>
            <w:tcW w:w="1933" w:type="dxa"/>
            <w:tcMar>
              <w:top w:w="50" w:type="dxa"/>
              <w:left w:w="100" w:type="dxa"/>
            </w:tcMar>
            <w:vAlign w:val="center"/>
          </w:tcPr>
          <w:p w14:paraId="01CAC8E7" w14:textId="77777777" w:rsidR="00A16ADF" w:rsidRDefault="00000000">
            <w:pPr>
              <w:spacing w:after="0"/>
              <w:ind w:left="135"/>
            </w:pPr>
            <w:hyperlink r:id="rId276">
              <w:r>
                <w:rPr>
                  <w:rFonts w:ascii="Times New Roman" w:hAnsi="Times New Roman"/>
                  <w:color w:val="0000FF"/>
                  <w:u w:val="single"/>
                </w:rPr>
                <w:t>https://m.edsoo.ru/Y8A7V4E4L</w:t>
              </w:r>
            </w:hyperlink>
          </w:p>
        </w:tc>
      </w:tr>
      <w:tr w:rsidR="00A16ADF" w14:paraId="09974BDB" w14:textId="77777777">
        <w:trPr>
          <w:trHeight w:val="144"/>
          <w:tblCellSpacing w:w="20" w:type="nil"/>
        </w:trPr>
        <w:tc>
          <w:tcPr>
            <w:tcW w:w="356" w:type="dxa"/>
            <w:tcMar>
              <w:top w:w="50" w:type="dxa"/>
              <w:left w:w="100" w:type="dxa"/>
            </w:tcMar>
            <w:vAlign w:val="center"/>
          </w:tcPr>
          <w:p w14:paraId="54AAA677" w14:textId="77777777" w:rsidR="00A16ADF"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31C0F3C8" w14:textId="77777777" w:rsidR="00A16ADF" w:rsidRDefault="00000000">
            <w:pPr>
              <w:spacing w:after="0"/>
              <w:ind w:left="135"/>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Mar>
              <w:top w:w="50" w:type="dxa"/>
              <w:left w:w="100" w:type="dxa"/>
            </w:tcMar>
            <w:vAlign w:val="center"/>
          </w:tcPr>
          <w:p w14:paraId="5254FD3F"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1843F91" w14:textId="77777777" w:rsidR="00A16ADF" w:rsidRDefault="00A16ADF">
            <w:pPr>
              <w:spacing w:after="0"/>
              <w:ind w:left="135"/>
              <w:jc w:val="center"/>
            </w:pPr>
          </w:p>
        </w:tc>
        <w:tc>
          <w:tcPr>
            <w:tcW w:w="1587" w:type="dxa"/>
            <w:tcMar>
              <w:top w:w="50" w:type="dxa"/>
              <w:left w:w="100" w:type="dxa"/>
            </w:tcMar>
            <w:vAlign w:val="center"/>
          </w:tcPr>
          <w:p w14:paraId="698763CE" w14:textId="77777777" w:rsidR="00A16ADF" w:rsidRDefault="00A16ADF">
            <w:pPr>
              <w:spacing w:after="0"/>
              <w:ind w:left="135"/>
              <w:jc w:val="center"/>
            </w:pPr>
          </w:p>
        </w:tc>
        <w:tc>
          <w:tcPr>
            <w:tcW w:w="1120" w:type="dxa"/>
            <w:tcMar>
              <w:top w:w="50" w:type="dxa"/>
              <w:left w:w="100" w:type="dxa"/>
            </w:tcMar>
            <w:vAlign w:val="center"/>
          </w:tcPr>
          <w:p w14:paraId="0A0CD6A4" w14:textId="77777777" w:rsidR="00A16ADF" w:rsidRDefault="00A16ADF">
            <w:pPr>
              <w:spacing w:after="0"/>
              <w:ind w:left="135"/>
            </w:pPr>
          </w:p>
        </w:tc>
        <w:tc>
          <w:tcPr>
            <w:tcW w:w="1933" w:type="dxa"/>
            <w:tcMar>
              <w:top w:w="50" w:type="dxa"/>
              <w:left w:w="100" w:type="dxa"/>
            </w:tcMar>
            <w:vAlign w:val="center"/>
          </w:tcPr>
          <w:p w14:paraId="29930E46" w14:textId="77777777" w:rsidR="00A16ADF" w:rsidRDefault="00000000">
            <w:pPr>
              <w:spacing w:after="0"/>
              <w:ind w:left="135"/>
            </w:pPr>
            <w:hyperlink r:id="rId277">
              <w:r>
                <w:rPr>
                  <w:rFonts w:ascii="Times New Roman" w:hAnsi="Times New Roman"/>
                  <w:color w:val="0000FF"/>
                  <w:u w:val="single"/>
                </w:rPr>
                <w:t>https://m.edsoo.ru/C5W1M6N2T</w:t>
              </w:r>
            </w:hyperlink>
          </w:p>
        </w:tc>
      </w:tr>
      <w:tr w:rsidR="00A16ADF" w14:paraId="209D5B24" w14:textId="77777777">
        <w:trPr>
          <w:trHeight w:val="144"/>
          <w:tblCellSpacing w:w="20" w:type="nil"/>
        </w:trPr>
        <w:tc>
          <w:tcPr>
            <w:tcW w:w="356" w:type="dxa"/>
            <w:tcMar>
              <w:top w:w="50" w:type="dxa"/>
              <w:left w:w="100" w:type="dxa"/>
            </w:tcMar>
            <w:vAlign w:val="center"/>
          </w:tcPr>
          <w:p w14:paraId="0C45BB6C" w14:textId="77777777" w:rsidR="00A16ADF"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6A33CDD0" w14:textId="77777777" w:rsidR="00A16ADF" w:rsidRDefault="00000000">
            <w:pPr>
              <w:spacing w:after="0"/>
              <w:ind w:left="135"/>
            </w:pPr>
            <w:r>
              <w:rPr>
                <w:rFonts w:ascii="Times New Roman" w:hAnsi="Times New Roman"/>
                <w:color w:val="000000"/>
                <w:sz w:val="24"/>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w:t>
            </w:r>
            <w:r>
              <w:rPr>
                <w:rFonts w:ascii="Times New Roman" w:hAnsi="Times New Roman"/>
                <w:color w:val="000000"/>
                <w:sz w:val="24"/>
              </w:rPr>
              <w:lastRenderedPageBreak/>
              <w:t>и III, Приложения № 1 и № 2) с целью определения перспектив и проблем развития комплекса"</w:t>
            </w:r>
          </w:p>
        </w:tc>
        <w:tc>
          <w:tcPr>
            <w:tcW w:w="793" w:type="dxa"/>
            <w:tcMar>
              <w:top w:w="50" w:type="dxa"/>
              <w:left w:w="100" w:type="dxa"/>
            </w:tcMar>
            <w:vAlign w:val="center"/>
          </w:tcPr>
          <w:p w14:paraId="606B8B83"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18D41076" w14:textId="77777777" w:rsidR="00A16ADF" w:rsidRDefault="00A16ADF">
            <w:pPr>
              <w:spacing w:after="0"/>
              <w:ind w:left="135"/>
              <w:jc w:val="center"/>
            </w:pPr>
          </w:p>
        </w:tc>
        <w:tc>
          <w:tcPr>
            <w:tcW w:w="1587" w:type="dxa"/>
            <w:tcMar>
              <w:top w:w="50" w:type="dxa"/>
              <w:left w:w="100" w:type="dxa"/>
            </w:tcMar>
            <w:vAlign w:val="center"/>
          </w:tcPr>
          <w:p w14:paraId="1A88399D"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716FF18" w14:textId="77777777" w:rsidR="00A16ADF" w:rsidRDefault="00A16ADF">
            <w:pPr>
              <w:spacing w:after="0"/>
              <w:ind w:left="135"/>
            </w:pPr>
          </w:p>
        </w:tc>
        <w:tc>
          <w:tcPr>
            <w:tcW w:w="1933" w:type="dxa"/>
            <w:tcMar>
              <w:top w:w="50" w:type="dxa"/>
              <w:left w:w="100" w:type="dxa"/>
            </w:tcMar>
            <w:vAlign w:val="center"/>
          </w:tcPr>
          <w:p w14:paraId="48452B5D" w14:textId="77777777" w:rsidR="00A16ADF" w:rsidRDefault="00000000">
            <w:pPr>
              <w:spacing w:after="0"/>
              <w:ind w:left="135"/>
            </w:pPr>
            <w:hyperlink r:id="rId278">
              <w:r>
                <w:rPr>
                  <w:rFonts w:ascii="Times New Roman" w:hAnsi="Times New Roman"/>
                  <w:color w:val="0000FF"/>
                  <w:u w:val="single"/>
                </w:rPr>
                <w:t>https://m.edsoo.ru/R2P9A9P6V</w:t>
              </w:r>
            </w:hyperlink>
          </w:p>
        </w:tc>
      </w:tr>
      <w:tr w:rsidR="00A16ADF" w14:paraId="5FA1DD4F" w14:textId="77777777">
        <w:trPr>
          <w:trHeight w:val="144"/>
          <w:tblCellSpacing w:w="20" w:type="nil"/>
        </w:trPr>
        <w:tc>
          <w:tcPr>
            <w:tcW w:w="356" w:type="dxa"/>
            <w:tcMar>
              <w:top w:w="50" w:type="dxa"/>
              <w:left w:w="100" w:type="dxa"/>
            </w:tcMar>
            <w:vAlign w:val="center"/>
          </w:tcPr>
          <w:p w14:paraId="4FBE2B13" w14:textId="77777777" w:rsidR="00A16ADF"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4D875E2E" w14:textId="77777777" w:rsidR="00A16ADF" w:rsidRDefault="00000000">
            <w:pPr>
              <w:spacing w:after="0"/>
              <w:ind w:left="135"/>
            </w:pPr>
            <w:r>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14:paraId="5D34E23A"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D7AAE7" w14:textId="77777777" w:rsidR="00A16ADF" w:rsidRDefault="00A16ADF">
            <w:pPr>
              <w:spacing w:after="0"/>
              <w:ind w:left="135"/>
              <w:jc w:val="center"/>
            </w:pPr>
          </w:p>
        </w:tc>
        <w:tc>
          <w:tcPr>
            <w:tcW w:w="1587" w:type="dxa"/>
            <w:tcMar>
              <w:top w:w="50" w:type="dxa"/>
              <w:left w:w="100" w:type="dxa"/>
            </w:tcMar>
            <w:vAlign w:val="center"/>
          </w:tcPr>
          <w:p w14:paraId="7CC445F8" w14:textId="77777777" w:rsidR="00A16ADF" w:rsidRDefault="00A16ADF">
            <w:pPr>
              <w:spacing w:after="0"/>
              <w:ind w:left="135"/>
              <w:jc w:val="center"/>
            </w:pPr>
          </w:p>
        </w:tc>
        <w:tc>
          <w:tcPr>
            <w:tcW w:w="1120" w:type="dxa"/>
            <w:tcMar>
              <w:top w:w="50" w:type="dxa"/>
              <w:left w:w="100" w:type="dxa"/>
            </w:tcMar>
            <w:vAlign w:val="center"/>
          </w:tcPr>
          <w:p w14:paraId="10BD2412" w14:textId="77777777" w:rsidR="00A16ADF" w:rsidRDefault="00A16ADF">
            <w:pPr>
              <w:spacing w:after="0"/>
              <w:ind w:left="135"/>
            </w:pPr>
          </w:p>
        </w:tc>
        <w:tc>
          <w:tcPr>
            <w:tcW w:w="1933" w:type="dxa"/>
            <w:tcMar>
              <w:top w:w="50" w:type="dxa"/>
              <w:left w:w="100" w:type="dxa"/>
            </w:tcMar>
            <w:vAlign w:val="center"/>
          </w:tcPr>
          <w:p w14:paraId="431D8C73" w14:textId="77777777" w:rsidR="00A16ADF" w:rsidRDefault="00000000">
            <w:pPr>
              <w:spacing w:after="0"/>
              <w:ind w:left="135"/>
            </w:pPr>
            <w:hyperlink r:id="rId279">
              <w:r>
                <w:rPr>
                  <w:rFonts w:ascii="Times New Roman" w:hAnsi="Times New Roman"/>
                  <w:color w:val="0000FF"/>
                  <w:u w:val="single"/>
                </w:rPr>
                <w:t>https://m.edsoo.ru/K7Z0W5U7I</w:t>
              </w:r>
            </w:hyperlink>
          </w:p>
        </w:tc>
      </w:tr>
      <w:tr w:rsidR="00A16ADF" w14:paraId="0E57C595" w14:textId="77777777">
        <w:trPr>
          <w:trHeight w:val="144"/>
          <w:tblCellSpacing w:w="20" w:type="nil"/>
        </w:trPr>
        <w:tc>
          <w:tcPr>
            <w:tcW w:w="356" w:type="dxa"/>
            <w:tcMar>
              <w:top w:w="50" w:type="dxa"/>
              <w:left w:w="100" w:type="dxa"/>
            </w:tcMar>
            <w:vAlign w:val="center"/>
          </w:tcPr>
          <w:p w14:paraId="5FB40F1E" w14:textId="77777777" w:rsidR="00A16ADF"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19B4CF90" w14:textId="77777777" w:rsidR="00A16ADF" w:rsidRDefault="00000000">
            <w:pPr>
              <w:spacing w:after="0"/>
              <w:ind w:left="135"/>
            </w:pPr>
            <w:r>
              <w:rPr>
                <w:rFonts w:ascii="Times New Roman" w:hAnsi="Times New Roman"/>
                <w:color w:val="000000"/>
                <w:sz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793" w:type="dxa"/>
            <w:tcMar>
              <w:top w:w="50" w:type="dxa"/>
              <w:left w:w="100" w:type="dxa"/>
            </w:tcMar>
            <w:vAlign w:val="center"/>
          </w:tcPr>
          <w:p w14:paraId="488B7CBC"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A3D25B2" w14:textId="77777777" w:rsidR="00A16ADF" w:rsidRDefault="00A16ADF">
            <w:pPr>
              <w:spacing w:after="0"/>
              <w:ind w:left="135"/>
              <w:jc w:val="center"/>
            </w:pPr>
          </w:p>
        </w:tc>
        <w:tc>
          <w:tcPr>
            <w:tcW w:w="1587" w:type="dxa"/>
            <w:tcMar>
              <w:top w:w="50" w:type="dxa"/>
              <w:left w:w="100" w:type="dxa"/>
            </w:tcMar>
            <w:vAlign w:val="center"/>
          </w:tcPr>
          <w:p w14:paraId="06DBD8A3" w14:textId="77777777" w:rsidR="00A16ADF" w:rsidRDefault="00A16ADF">
            <w:pPr>
              <w:spacing w:after="0"/>
              <w:ind w:left="135"/>
              <w:jc w:val="center"/>
            </w:pPr>
          </w:p>
        </w:tc>
        <w:tc>
          <w:tcPr>
            <w:tcW w:w="1120" w:type="dxa"/>
            <w:tcMar>
              <w:top w:w="50" w:type="dxa"/>
              <w:left w:w="100" w:type="dxa"/>
            </w:tcMar>
            <w:vAlign w:val="center"/>
          </w:tcPr>
          <w:p w14:paraId="3B1296D1" w14:textId="77777777" w:rsidR="00A16ADF" w:rsidRDefault="00A16ADF">
            <w:pPr>
              <w:spacing w:after="0"/>
              <w:ind w:left="135"/>
            </w:pPr>
          </w:p>
        </w:tc>
        <w:tc>
          <w:tcPr>
            <w:tcW w:w="1933" w:type="dxa"/>
            <w:tcMar>
              <w:top w:w="50" w:type="dxa"/>
              <w:left w:w="100" w:type="dxa"/>
            </w:tcMar>
            <w:vAlign w:val="center"/>
          </w:tcPr>
          <w:p w14:paraId="5330B334" w14:textId="77777777" w:rsidR="00A16ADF" w:rsidRDefault="00000000">
            <w:pPr>
              <w:spacing w:after="0"/>
              <w:ind w:left="135"/>
            </w:pPr>
            <w:hyperlink r:id="rId280">
              <w:r>
                <w:rPr>
                  <w:rFonts w:ascii="Times New Roman" w:hAnsi="Times New Roman"/>
                  <w:color w:val="0000FF"/>
                  <w:u w:val="single"/>
                </w:rPr>
                <w:t>https://m.edsoo.ru/C9M6W7P4G</w:t>
              </w:r>
            </w:hyperlink>
          </w:p>
        </w:tc>
      </w:tr>
      <w:tr w:rsidR="00A16ADF" w14:paraId="1A483D49" w14:textId="77777777">
        <w:trPr>
          <w:trHeight w:val="144"/>
          <w:tblCellSpacing w:w="20" w:type="nil"/>
        </w:trPr>
        <w:tc>
          <w:tcPr>
            <w:tcW w:w="356" w:type="dxa"/>
            <w:tcMar>
              <w:top w:w="50" w:type="dxa"/>
              <w:left w:w="100" w:type="dxa"/>
            </w:tcMar>
            <w:vAlign w:val="center"/>
          </w:tcPr>
          <w:p w14:paraId="5843A9FD" w14:textId="77777777" w:rsidR="00A16ADF"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36DD25FA" w14:textId="77777777" w:rsidR="00A16ADF" w:rsidRDefault="00000000">
            <w:pPr>
              <w:spacing w:after="0"/>
              <w:ind w:left="135"/>
            </w:pPr>
            <w:r>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14:paraId="5D06C43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A1FDAB" w14:textId="77777777" w:rsidR="00A16ADF" w:rsidRDefault="00A16ADF">
            <w:pPr>
              <w:spacing w:after="0"/>
              <w:ind w:left="135"/>
              <w:jc w:val="center"/>
            </w:pPr>
          </w:p>
        </w:tc>
        <w:tc>
          <w:tcPr>
            <w:tcW w:w="1587" w:type="dxa"/>
            <w:tcMar>
              <w:top w:w="50" w:type="dxa"/>
              <w:left w:w="100" w:type="dxa"/>
            </w:tcMar>
            <w:vAlign w:val="center"/>
          </w:tcPr>
          <w:p w14:paraId="4C8D6FD9" w14:textId="77777777" w:rsidR="00A16ADF" w:rsidRDefault="00A16ADF">
            <w:pPr>
              <w:spacing w:after="0"/>
              <w:ind w:left="135"/>
              <w:jc w:val="center"/>
            </w:pPr>
          </w:p>
        </w:tc>
        <w:tc>
          <w:tcPr>
            <w:tcW w:w="1120" w:type="dxa"/>
            <w:tcMar>
              <w:top w:w="50" w:type="dxa"/>
              <w:left w:w="100" w:type="dxa"/>
            </w:tcMar>
            <w:vAlign w:val="center"/>
          </w:tcPr>
          <w:p w14:paraId="6908B2CB" w14:textId="77777777" w:rsidR="00A16ADF" w:rsidRDefault="00A16ADF">
            <w:pPr>
              <w:spacing w:after="0"/>
              <w:ind w:left="135"/>
            </w:pPr>
          </w:p>
        </w:tc>
        <w:tc>
          <w:tcPr>
            <w:tcW w:w="1933" w:type="dxa"/>
            <w:tcMar>
              <w:top w:w="50" w:type="dxa"/>
              <w:left w:w="100" w:type="dxa"/>
            </w:tcMar>
            <w:vAlign w:val="center"/>
          </w:tcPr>
          <w:p w14:paraId="0DC00338" w14:textId="77777777" w:rsidR="00A16ADF" w:rsidRDefault="00000000">
            <w:pPr>
              <w:spacing w:after="0"/>
              <w:ind w:left="135"/>
            </w:pPr>
            <w:hyperlink r:id="rId281">
              <w:r>
                <w:rPr>
                  <w:rFonts w:ascii="Times New Roman" w:hAnsi="Times New Roman"/>
                  <w:color w:val="0000FF"/>
                  <w:u w:val="single"/>
                </w:rPr>
                <w:t>https://m.edsoo.ru/D0Z0Q7M8G</w:t>
              </w:r>
            </w:hyperlink>
          </w:p>
        </w:tc>
      </w:tr>
      <w:tr w:rsidR="00A16ADF" w14:paraId="76A05CB6" w14:textId="77777777">
        <w:trPr>
          <w:trHeight w:val="144"/>
          <w:tblCellSpacing w:w="20" w:type="nil"/>
        </w:trPr>
        <w:tc>
          <w:tcPr>
            <w:tcW w:w="356" w:type="dxa"/>
            <w:tcMar>
              <w:top w:w="50" w:type="dxa"/>
              <w:left w:w="100" w:type="dxa"/>
            </w:tcMar>
            <w:vAlign w:val="center"/>
          </w:tcPr>
          <w:p w14:paraId="6063C700" w14:textId="77777777" w:rsidR="00A16ADF"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6ED62EA7" w14:textId="77777777" w:rsidR="00A16ADF" w:rsidRDefault="00000000">
            <w:pPr>
              <w:spacing w:after="0"/>
              <w:ind w:left="135"/>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Mar>
              <w:top w:w="50" w:type="dxa"/>
              <w:left w:w="100" w:type="dxa"/>
            </w:tcMar>
            <w:vAlign w:val="center"/>
          </w:tcPr>
          <w:p w14:paraId="29C8ACD6"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29B6470" w14:textId="77777777" w:rsidR="00A16ADF" w:rsidRDefault="00A16ADF">
            <w:pPr>
              <w:spacing w:after="0"/>
              <w:ind w:left="135"/>
              <w:jc w:val="center"/>
            </w:pPr>
          </w:p>
        </w:tc>
        <w:tc>
          <w:tcPr>
            <w:tcW w:w="1587" w:type="dxa"/>
            <w:tcMar>
              <w:top w:w="50" w:type="dxa"/>
              <w:left w:w="100" w:type="dxa"/>
            </w:tcMar>
            <w:vAlign w:val="center"/>
          </w:tcPr>
          <w:p w14:paraId="6E68D63B" w14:textId="77777777" w:rsidR="00A16ADF" w:rsidRDefault="00A16ADF">
            <w:pPr>
              <w:spacing w:after="0"/>
              <w:ind w:left="135"/>
              <w:jc w:val="center"/>
            </w:pPr>
          </w:p>
        </w:tc>
        <w:tc>
          <w:tcPr>
            <w:tcW w:w="1120" w:type="dxa"/>
            <w:tcMar>
              <w:top w:w="50" w:type="dxa"/>
              <w:left w:w="100" w:type="dxa"/>
            </w:tcMar>
            <w:vAlign w:val="center"/>
          </w:tcPr>
          <w:p w14:paraId="46EF8274" w14:textId="77777777" w:rsidR="00A16ADF" w:rsidRDefault="00A16ADF">
            <w:pPr>
              <w:spacing w:after="0"/>
              <w:ind w:left="135"/>
            </w:pPr>
          </w:p>
        </w:tc>
        <w:tc>
          <w:tcPr>
            <w:tcW w:w="1933" w:type="dxa"/>
            <w:tcMar>
              <w:top w:w="50" w:type="dxa"/>
              <w:left w:w="100" w:type="dxa"/>
            </w:tcMar>
            <w:vAlign w:val="center"/>
          </w:tcPr>
          <w:p w14:paraId="6D6C8111" w14:textId="77777777" w:rsidR="00A16ADF" w:rsidRDefault="00000000">
            <w:pPr>
              <w:spacing w:after="0"/>
              <w:ind w:left="135"/>
            </w:pPr>
            <w:hyperlink r:id="rId282">
              <w:r>
                <w:rPr>
                  <w:rFonts w:ascii="Times New Roman" w:hAnsi="Times New Roman"/>
                  <w:color w:val="0000FF"/>
                  <w:u w:val="single"/>
                </w:rPr>
                <w:t>https://m.edsoo.ru/B1I6X4R3V</w:t>
              </w:r>
            </w:hyperlink>
          </w:p>
        </w:tc>
      </w:tr>
      <w:tr w:rsidR="00A16ADF" w14:paraId="38E16BBD" w14:textId="77777777">
        <w:trPr>
          <w:trHeight w:val="144"/>
          <w:tblCellSpacing w:w="20" w:type="nil"/>
        </w:trPr>
        <w:tc>
          <w:tcPr>
            <w:tcW w:w="356" w:type="dxa"/>
            <w:tcMar>
              <w:top w:w="50" w:type="dxa"/>
              <w:left w:w="100" w:type="dxa"/>
            </w:tcMar>
            <w:vAlign w:val="center"/>
          </w:tcPr>
          <w:p w14:paraId="0111B5EC" w14:textId="77777777" w:rsidR="00A16ADF"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1F7CBF55" w14:textId="77777777" w:rsidR="00A16ADF" w:rsidRDefault="00000000">
            <w:pPr>
              <w:spacing w:after="0"/>
              <w:ind w:left="135"/>
            </w:pPr>
            <w:r>
              <w:rPr>
                <w:rFonts w:ascii="Times New Roman" w:hAnsi="Times New Roman"/>
                <w:color w:val="000000"/>
                <w:sz w:val="24"/>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w:t>
            </w:r>
            <w:r>
              <w:rPr>
                <w:rFonts w:ascii="Times New Roman" w:hAnsi="Times New Roman"/>
                <w:color w:val="000000"/>
                <w:sz w:val="24"/>
              </w:rPr>
              <w:lastRenderedPageBreak/>
              <w:t>природных и социальных факторов на размещение отраслей АПК"</w:t>
            </w:r>
          </w:p>
        </w:tc>
        <w:tc>
          <w:tcPr>
            <w:tcW w:w="793" w:type="dxa"/>
            <w:tcMar>
              <w:top w:w="50" w:type="dxa"/>
              <w:left w:w="100" w:type="dxa"/>
            </w:tcMar>
            <w:vAlign w:val="center"/>
          </w:tcPr>
          <w:p w14:paraId="0FC4D3E2"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0D014655" w14:textId="77777777" w:rsidR="00A16ADF" w:rsidRDefault="00A16ADF">
            <w:pPr>
              <w:spacing w:after="0"/>
              <w:ind w:left="135"/>
              <w:jc w:val="center"/>
            </w:pPr>
          </w:p>
        </w:tc>
        <w:tc>
          <w:tcPr>
            <w:tcW w:w="1587" w:type="dxa"/>
            <w:tcMar>
              <w:top w:w="50" w:type="dxa"/>
              <w:left w:w="100" w:type="dxa"/>
            </w:tcMar>
            <w:vAlign w:val="center"/>
          </w:tcPr>
          <w:p w14:paraId="04F3CFB6"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8742404" w14:textId="77777777" w:rsidR="00A16ADF" w:rsidRDefault="00A16ADF">
            <w:pPr>
              <w:spacing w:after="0"/>
              <w:ind w:left="135"/>
            </w:pPr>
          </w:p>
        </w:tc>
        <w:tc>
          <w:tcPr>
            <w:tcW w:w="1933" w:type="dxa"/>
            <w:tcMar>
              <w:top w:w="50" w:type="dxa"/>
              <w:left w:w="100" w:type="dxa"/>
            </w:tcMar>
            <w:vAlign w:val="center"/>
          </w:tcPr>
          <w:p w14:paraId="3A9673B3" w14:textId="77777777" w:rsidR="00A16ADF" w:rsidRDefault="00000000">
            <w:pPr>
              <w:spacing w:after="0"/>
              <w:ind w:left="135"/>
            </w:pPr>
            <w:hyperlink r:id="rId283">
              <w:r>
                <w:rPr>
                  <w:rFonts w:ascii="Times New Roman" w:hAnsi="Times New Roman"/>
                  <w:color w:val="0000FF"/>
                  <w:u w:val="single"/>
                </w:rPr>
                <w:t>https://m.edsoo.ru/E1K7Z4B8N</w:t>
              </w:r>
            </w:hyperlink>
          </w:p>
        </w:tc>
      </w:tr>
      <w:tr w:rsidR="00A16ADF" w14:paraId="13BCE6F6" w14:textId="77777777">
        <w:trPr>
          <w:trHeight w:val="144"/>
          <w:tblCellSpacing w:w="20" w:type="nil"/>
        </w:trPr>
        <w:tc>
          <w:tcPr>
            <w:tcW w:w="356" w:type="dxa"/>
            <w:tcMar>
              <w:top w:w="50" w:type="dxa"/>
              <w:left w:w="100" w:type="dxa"/>
            </w:tcMar>
            <w:vAlign w:val="center"/>
          </w:tcPr>
          <w:p w14:paraId="3AEEFB64" w14:textId="77777777" w:rsidR="00A16ADF"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7D2EFAF9" w14:textId="77777777" w:rsidR="00A16ADF" w:rsidRDefault="00000000">
            <w:pPr>
              <w:spacing w:after="0"/>
              <w:ind w:left="135"/>
            </w:pPr>
            <w:r>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0E5F25E2"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33D19A7" w14:textId="77777777" w:rsidR="00A16ADF" w:rsidRDefault="00A16ADF">
            <w:pPr>
              <w:spacing w:after="0"/>
              <w:ind w:left="135"/>
              <w:jc w:val="center"/>
            </w:pPr>
          </w:p>
        </w:tc>
        <w:tc>
          <w:tcPr>
            <w:tcW w:w="1587" w:type="dxa"/>
            <w:tcMar>
              <w:top w:w="50" w:type="dxa"/>
              <w:left w:w="100" w:type="dxa"/>
            </w:tcMar>
            <w:vAlign w:val="center"/>
          </w:tcPr>
          <w:p w14:paraId="0A0E119C" w14:textId="77777777" w:rsidR="00A16ADF" w:rsidRDefault="00A16ADF">
            <w:pPr>
              <w:spacing w:after="0"/>
              <w:ind w:left="135"/>
              <w:jc w:val="center"/>
            </w:pPr>
          </w:p>
        </w:tc>
        <w:tc>
          <w:tcPr>
            <w:tcW w:w="1120" w:type="dxa"/>
            <w:tcMar>
              <w:top w:w="50" w:type="dxa"/>
              <w:left w:w="100" w:type="dxa"/>
            </w:tcMar>
            <w:vAlign w:val="center"/>
          </w:tcPr>
          <w:p w14:paraId="58C63D8D" w14:textId="77777777" w:rsidR="00A16ADF" w:rsidRDefault="00A16ADF">
            <w:pPr>
              <w:spacing w:after="0"/>
              <w:ind w:left="135"/>
            </w:pPr>
          </w:p>
        </w:tc>
        <w:tc>
          <w:tcPr>
            <w:tcW w:w="1933" w:type="dxa"/>
            <w:tcMar>
              <w:top w:w="50" w:type="dxa"/>
              <w:left w:w="100" w:type="dxa"/>
            </w:tcMar>
            <w:vAlign w:val="center"/>
          </w:tcPr>
          <w:p w14:paraId="483426AF" w14:textId="77777777" w:rsidR="00A16ADF" w:rsidRDefault="00000000">
            <w:pPr>
              <w:spacing w:after="0"/>
              <w:ind w:left="135"/>
            </w:pPr>
            <w:hyperlink r:id="rId284">
              <w:r>
                <w:rPr>
                  <w:rFonts w:ascii="Times New Roman" w:hAnsi="Times New Roman"/>
                  <w:color w:val="0000FF"/>
                  <w:u w:val="single"/>
                </w:rPr>
                <w:t>https://m.edsoo.ru/I9J6P2T9B</w:t>
              </w:r>
            </w:hyperlink>
          </w:p>
        </w:tc>
      </w:tr>
      <w:tr w:rsidR="00A16ADF" w14:paraId="664D1F38" w14:textId="77777777">
        <w:trPr>
          <w:trHeight w:val="144"/>
          <w:tblCellSpacing w:w="20" w:type="nil"/>
        </w:trPr>
        <w:tc>
          <w:tcPr>
            <w:tcW w:w="356" w:type="dxa"/>
            <w:tcMar>
              <w:top w:w="50" w:type="dxa"/>
              <w:left w:w="100" w:type="dxa"/>
            </w:tcMar>
            <w:vAlign w:val="center"/>
          </w:tcPr>
          <w:p w14:paraId="50F5279C" w14:textId="77777777" w:rsidR="00A16ADF"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67FD6702" w14:textId="77777777" w:rsidR="00A16ADF" w:rsidRDefault="00000000">
            <w:pPr>
              <w:spacing w:after="0"/>
              <w:ind w:left="135"/>
            </w:pPr>
            <w:r>
              <w:rPr>
                <w:rFonts w:ascii="Times New Roman" w:hAnsi="Times New Roman"/>
                <w:color w:val="000000"/>
                <w:sz w:val="24"/>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14:paraId="7F65A1AC"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F83D8A" w14:textId="77777777" w:rsidR="00A16ADF" w:rsidRDefault="00A16ADF">
            <w:pPr>
              <w:spacing w:after="0"/>
              <w:ind w:left="135"/>
              <w:jc w:val="center"/>
            </w:pPr>
          </w:p>
        </w:tc>
        <w:tc>
          <w:tcPr>
            <w:tcW w:w="1587" w:type="dxa"/>
            <w:tcMar>
              <w:top w:w="50" w:type="dxa"/>
              <w:left w:w="100" w:type="dxa"/>
            </w:tcMar>
            <w:vAlign w:val="center"/>
          </w:tcPr>
          <w:p w14:paraId="665DD349" w14:textId="77777777" w:rsidR="00A16ADF" w:rsidRDefault="00A16ADF">
            <w:pPr>
              <w:spacing w:after="0"/>
              <w:ind w:left="135"/>
              <w:jc w:val="center"/>
            </w:pPr>
          </w:p>
        </w:tc>
        <w:tc>
          <w:tcPr>
            <w:tcW w:w="1120" w:type="dxa"/>
            <w:tcMar>
              <w:top w:w="50" w:type="dxa"/>
              <w:left w:w="100" w:type="dxa"/>
            </w:tcMar>
            <w:vAlign w:val="center"/>
          </w:tcPr>
          <w:p w14:paraId="387F96F9" w14:textId="77777777" w:rsidR="00A16ADF" w:rsidRDefault="00A16ADF">
            <w:pPr>
              <w:spacing w:after="0"/>
              <w:ind w:left="135"/>
            </w:pPr>
          </w:p>
        </w:tc>
        <w:tc>
          <w:tcPr>
            <w:tcW w:w="1933" w:type="dxa"/>
            <w:tcMar>
              <w:top w:w="50" w:type="dxa"/>
              <w:left w:w="100" w:type="dxa"/>
            </w:tcMar>
            <w:vAlign w:val="center"/>
          </w:tcPr>
          <w:p w14:paraId="11CFA72D" w14:textId="77777777" w:rsidR="00A16ADF" w:rsidRDefault="00000000">
            <w:pPr>
              <w:spacing w:after="0"/>
              <w:ind w:left="135"/>
            </w:pPr>
            <w:hyperlink r:id="rId285">
              <w:r>
                <w:rPr>
                  <w:rFonts w:ascii="Times New Roman" w:hAnsi="Times New Roman"/>
                  <w:color w:val="0000FF"/>
                  <w:u w:val="single"/>
                </w:rPr>
                <w:t>https://m.edsoo.ru/C6R3T2M8M</w:t>
              </w:r>
            </w:hyperlink>
          </w:p>
        </w:tc>
      </w:tr>
      <w:tr w:rsidR="00A16ADF" w14:paraId="72D68686" w14:textId="77777777">
        <w:trPr>
          <w:trHeight w:val="144"/>
          <w:tblCellSpacing w:w="20" w:type="nil"/>
        </w:trPr>
        <w:tc>
          <w:tcPr>
            <w:tcW w:w="356" w:type="dxa"/>
            <w:tcMar>
              <w:top w:w="50" w:type="dxa"/>
              <w:left w:w="100" w:type="dxa"/>
            </w:tcMar>
            <w:vAlign w:val="center"/>
          </w:tcPr>
          <w:p w14:paraId="37B39830" w14:textId="77777777" w:rsidR="00A16ADF"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7FE2320A" w14:textId="77777777" w:rsidR="00A16ADF" w:rsidRDefault="00000000">
            <w:pPr>
              <w:spacing w:after="0"/>
              <w:ind w:left="135"/>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23A6AA36"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BDCA7C4" w14:textId="77777777" w:rsidR="00A16ADF" w:rsidRDefault="00A16ADF">
            <w:pPr>
              <w:spacing w:after="0"/>
              <w:ind w:left="135"/>
              <w:jc w:val="center"/>
            </w:pPr>
          </w:p>
        </w:tc>
        <w:tc>
          <w:tcPr>
            <w:tcW w:w="1587" w:type="dxa"/>
            <w:tcMar>
              <w:top w:w="50" w:type="dxa"/>
              <w:left w:w="100" w:type="dxa"/>
            </w:tcMar>
            <w:vAlign w:val="center"/>
          </w:tcPr>
          <w:p w14:paraId="6B1CF559"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0FD4DCB" w14:textId="77777777" w:rsidR="00A16ADF" w:rsidRDefault="00A16ADF">
            <w:pPr>
              <w:spacing w:after="0"/>
              <w:ind w:left="135"/>
            </w:pPr>
          </w:p>
        </w:tc>
        <w:tc>
          <w:tcPr>
            <w:tcW w:w="1933" w:type="dxa"/>
            <w:tcMar>
              <w:top w:w="50" w:type="dxa"/>
              <w:left w:w="100" w:type="dxa"/>
            </w:tcMar>
            <w:vAlign w:val="center"/>
          </w:tcPr>
          <w:p w14:paraId="209E4555" w14:textId="77777777" w:rsidR="00A16ADF" w:rsidRDefault="00000000">
            <w:pPr>
              <w:spacing w:after="0"/>
              <w:ind w:left="135"/>
            </w:pPr>
            <w:hyperlink r:id="rId286">
              <w:r>
                <w:rPr>
                  <w:rFonts w:ascii="Times New Roman" w:hAnsi="Times New Roman"/>
                  <w:color w:val="0000FF"/>
                  <w:u w:val="single"/>
                </w:rPr>
                <w:t>https://m.edsoo.ru/W1Z4C7H3Q</w:t>
              </w:r>
            </w:hyperlink>
          </w:p>
        </w:tc>
      </w:tr>
      <w:tr w:rsidR="00A16ADF" w14:paraId="3124E710" w14:textId="77777777">
        <w:trPr>
          <w:trHeight w:val="144"/>
          <w:tblCellSpacing w:w="20" w:type="nil"/>
        </w:trPr>
        <w:tc>
          <w:tcPr>
            <w:tcW w:w="356" w:type="dxa"/>
            <w:tcMar>
              <w:top w:w="50" w:type="dxa"/>
              <w:left w:w="100" w:type="dxa"/>
            </w:tcMar>
            <w:vAlign w:val="center"/>
          </w:tcPr>
          <w:p w14:paraId="2AF3A8CF" w14:textId="77777777" w:rsidR="00A16ADF"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609FD6DA" w14:textId="77777777" w:rsidR="00A16ADF" w:rsidRDefault="00000000">
            <w:pPr>
              <w:spacing w:after="0"/>
              <w:ind w:left="135"/>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793" w:type="dxa"/>
            <w:tcMar>
              <w:top w:w="50" w:type="dxa"/>
              <w:left w:w="100" w:type="dxa"/>
            </w:tcMar>
            <w:vAlign w:val="center"/>
          </w:tcPr>
          <w:p w14:paraId="6F02583D"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7FFFD58" w14:textId="77777777" w:rsidR="00A16ADF" w:rsidRDefault="00A16ADF">
            <w:pPr>
              <w:spacing w:after="0"/>
              <w:ind w:left="135"/>
              <w:jc w:val="center"/>
            </w:pPr>
          </w:p>
        </w:tc>
        <w:tc>
          <w:tcPr>
            <w:tcW w:w="1587" w:type="dxa"/>
            <w:tcMar>
              <w:top w:w="50" w:type="dxa"/>
              <w:left w:w="100" w:type="dxa"/>
            </w:tcMar>
            <w:vAlign w:val="center"/>
          </w:tcPr>
          <w:p w14:paraId="42A6E313" w14:textId="77777777" w:rsidR="00A16ADF" w:rsidRDefault="00A16ADF">
            <w:pPr>
              <w:spacing w:after="0"/>
              <w:ind w:left="135"/>
              <w:jc w:val="center"/>
            </w:pPr>
          </w:p>
        </w:tc>
        <w:tc>
          <w:tcPr>
            <w:tcW w:w="1120" w:type="dxa"/>
            <w:tcMar>
              <w:top w:w="50" w:type="dxa"/>
              <w:left w:w="100" w:type="dxa"/>
            </w:tcMar>
            <w:vAlign w:val="center"/>
          </w:tcPr>
          <w:p w14:paraId="17621C08" w14:textId="77777777" w:rsidR="00A16ADF" w:rsidRDefault="00A16ADF">
            <w:pPr>
              <w:spacing w:after="0"/>
              <w:ind w:left="135"/>
            </w:pPr>
          </w:p>
        </w:tc>
        <w:tc>
          <w:tcPr>
            <w:tcW w:w="1933" w:type="dxa"/>
            <w:tcMar>
              <w:top w:w="50" w:type="dxa"/>
              <w:left w:w="100" w:type="dxa"/>
            </w:tcMar>
            <w:vAlign w:val="center"/>
          </w:tcPr>
          <w:p w14:paraId="29DA275D" w14:textId="77777777" w:rsidR="00A16ADF" w:rsidRDefault="00000000">
            <w:pPr>
              <w:spacing w:after="0"/>
              <w:ind w:left="135"/>
            </w:pPr>
            <w:hyperlink r:id="rId287">
              <w:r>
                <w:rPr>
                  <w:rFonts w:ascii="Times New Roman" w:hAnsi="Times New Roman"/>
                  <w:color w:val="0000FF"/>
                  <w:u w:val="single"/>
                </w:rPr>
                <w:t>https://m.edsoo.ru/B8L4Z8Z1N</w:t>
              </w:r>
            </w:hyperlink>
          </w:p>
        </w:tc>
      </w:tr>
      <w:tr w:rsidR="00A16ADF" w14:paraId="3D39C40C" w14:textId="77777777">
        <w:trPr>
          <w:trHeight w:val="144"/>
          <w:tblCellSpacing w:w="20" w:type="nil"/>
        </w:trPr>
        <w:tc>
          <w:tcPr>
            <w:tcW w:w="356" w:type="dxa"/>
            <w:tcMar>
              <w:top w:w="50" w:type="dxa"/>
              <w:left w:w="100" w:type="dxa"/>
            </w:tcMar>
            <w:vAlign w:val="center"/>
          </w:tcPr>
          <w:p w14:paraId="6FC12734" w14:textId="77777777" w:rsidR="00A16ADF"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6009E04A" w14:textId="77777777" w:rsidR="00A16ADF" w:rsidRDefault="00000000">
            <w:pPr>
              <w:spacing w:after="0"/>
              <w:ind w:left="135"/>
            </w:pPr>
            <w:r>
              <w:rPr>
                <w:rFonts w:ascii="Times New Roman" w:hAnsi="Times New Roman"/>
                <w:color w:val="000000"/>
                <w:sz w:val="24"/>
              </w:rPr>
              <w:t xml:space="preserve">Информационная инфраструктура. Основные линии связи. Проблемы и перспективы развития </w:t>
            </w:r>
            <w:r>
              <w:rPr>
                <w:rFonts w:ascii="Times New Roman" w:hAnsi="Times New Roman"/>
                <w:color w:val="000000"/>
                <w:sz w:val="24"/>
              </w:rPr>
              <w:lastRenderedPageBreak/>
              <w:t>комплекса. Федеральный проект "Информационная инфраструктура"</w:t>
            </w:r>
          </w:p>
        </w:tc>
        <w:tc>
          <w:tcPr>
            <w:tcW w:w="793" w:type="dxa"/>
            <w:tcMar>
              <w:top w:w="50" w:type="dxa"/>
              <w:left w:w="100" w:type="dxa"/>
            </w:tcMar>
            <w:vAlign w:val="center"/>
          </w:tcPr>
          <w:p w14:paraId="75EE4E05"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52341F89" w14:textId="77777777" w:rsidR="00A16ADF" w:rsidRDefault="00A16ADF">
            <w:pPr>
              <w:spacing w:after="0"/>
              <w:ind w:left="135"/>
              <w:jc w:val="center"/>
            </w:pPr>
          </w:p>
        </w:tc>
        <w:tc>
          <w:tcPr>
            <w:tcW w:w="1587" w:type="dxa"/>
            <w:tcMar>
              <w:top w:w="50" w:type="dxa"/>
              <w:left w:w="100" w:type="dxa"/>
            </w:tcMar>
            <w:vAlign w:val="center"/>
          </w:tcPr>
          <w:p w14:paraId="34AA9F37" w14:textId="77777777" w:rsidR="00A16ADF" w:rsidRDefault="00A16ADF">
            <w:pPr>
              <w:spacing w:after="0"/>
              <w:ind w:left="135"/>
              <w:jc w:val="center"/>
            </w:pPr>
          </w:p>
        </w:tc>
        <w:tc>
          <w:tcPr>
            <w:tcW w:w="1120" w:type="dxa"/>
            <w:tcMar>
              <w:top w:w="50" w:type="dxa"/>
              <w:left w:w="100" w:type="dxa"/>
            </w:tcMar>
            <w:vAlign w:val="center"/>
          </w:tcPr>
          <w:p w14:paraId="10AACFA9" w14:textId="77777777" w:rsidR="00A16ADF" w:rsidRDefault="00A16ADF">
            <w:pPr>
              <w:spacing w:after="0"/>
              <w:ind w:left="135"/>
            </w:pPr>
          </w:p>
        </w:tc>
        <w:tc>
          <w:tcPr>
            <w:tcW w:w="1933" w:type="dxa"/>
            <w:tcMar>
              <w:top w:w="50" w:type="dxa"/>
              <w:left w:w="100" w:type="dxa"/>
            </w:tcMar>
            <w:vAlign w:val="center"/>
          </w:tcPr>
          <w:p w14:paraId="03ED2F3C" w14:textId="77777777" w:rsidR="00A16ADF" w:rsidRDefault="00000000">
            <w:pPr>
              <w:spacing w:after="0"/>
              <w:ind w:left="135"/>
            </w:pPr>
            <w:hyperlink r:id="rId288">
              <w:r>
                <w:rPr>
                  <w:rFonts w:ascii="Times New Roman" w:hAnsi="Times New Roman"/>
                  <w:color w:val="0000FF"/>
                  <w:u w:val="single"/>
                </w:rPr>
                <w:t>https://m.edsoo.ru/K0W0G8I0C</w:t>
              </w:r>
            </w:hyperlink>
          </w:p>
        </w:tc>
      </w:tr>
      <w:tr w:rsidR="00A16ADF" w14:paraId="2E789151" w14:textId="77777777">
        <w:trPr>
          <w:trHeight w:val="144"/>
          <w:tblCellSpacing w:w="20" w:type="nil"/>
        </w:trPr>
        <w:tc>
          <w:tcPr>
            <w:tcW w:w="356" w:type="dxa"/>
            <w:tcMar>
              <w:top w:w="50" w:type="dxa"/>
              <w:left w:w="100" w:type="dxa"/>
            </w:tcMar>
            <w:vAlign w:val="center"/>
          </w:tcPr>
          <w:p w14:paraId="6C22E37D" w14:textId="77777777" w:rsidR="00A16ADF"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117E182A" w14:textId="77777777" w:rsidR="00A16ADF" w:rsidRDefault="00000000">
            <w:pPr>
              <w:spacing w:after="0"/>
              <w:ind w:left="135"/>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2D71D083"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58EF7C" w14:textId="77777777" w:rsidR="00A16ADF" w:rsidRDefault="00A16ADF">
            <w:pPr>
              <w:spacing w:after="0"/>
              <w:ind w:left="135"/>
              <w:jc w:val="center"/>
            </w:pPr>
          </w:p>
        </w:tc>
        <w:tc>
          <w:tcPr>
            <w:tcW w:w="1587" w:type="dxa"/>
            <w:tcMar>
              <w:top w:w="50" w:type="dxa"/>
              <w:left w:w="100" w:type="dxa"/>
            </w:tcMar>
            <w:vAlign w:val="center"/>
          </w:tcPr>
          <w:p w14:paraId="28E81CE0"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BA87306" w14:textId="77777777" w:rsidR="00A16ADF" w:rsidRDefault="00A16ADF">
            <w:pPr>
              <w:spacing w:after="0"/>
              <w:ind w:left="135"/>
            </w:pPr>
          </w:p>
        </w:tc>
        <w:tc>
          <w:tcPr>
            <w:tcW w:w="1933" w:type="dxa"/>
            <w:tcMar>
              <w:top w:w="50" w:type="dxa"/>
              <w:left w:w="100" w:type="dxa"/>
            </w:tcMar>
            <w:vAlign w:val="center"/>
          </w:tcPr>
          <w:p w14:paraId="3851A01F" w14:textId="77777777" w:rsidR="00A16ADF" w:rsidRDefault="00000000">
            <w:pPr>
              <w:spacing w:after="0"/>
              <w:ind w:left="135"/>
            </w:pPr>
            <w:hyperlink r:id="rId289">
              <w:r>
                <w:rPr>
                  <w:rFonts w:ascii="Times New Roman" w:hAnsi="Times New Roman"/>
                  <w:color w:val="0000FF"/>
                  <w:u w:val="single"/>
                </w:rPr>
                <w:t>https://m.edsoo.ru/X7C6V7D1W</w:t>
              </w:r>
            </w:hyperlink>
          </w:p>
        </w:tc>
      </w:tr>
      <w:tr w:rsidR="00A16ADF" w14:paraId="64B5E92D" w14:textId="77777777">
        <w:trPr>
          <w:trHeight w:val="144"/>
          <w:tblCellSpacing w:w="20" w:type="nil"/>
        </w:trPr>
        <w:tc>
          <w:tcPr>
            <w:tcW w:w="356" w:type="dxa"/>
            <w:tcMar>
              <w:top w:w="50" w:type="dxa"/>
              <w:left w:w="100" w:type="dxa"/>
            </w:tcMar>
            <w:vAlign w:val="center"/>
          </w:tcPr>
          <w:p w14:paraId="626B91E9" w14:textId="77777777" w:rsidR="00A16ADF"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53C98E68" w14:textId="77777777" w:rsidR="00A16ADF" w:rsidRDefault="00000000">
            <w:pPr>
              <w:spacing w:after="0"/>
              <w:ind w:left="135"/>
            </w:pPr>
            <w:r>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14:paraId="766901CC"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576DD08" w14:textId="77777777" w:rsidR="00A16ADF"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C0A415E" w14:textId="77777777" w:rsidR="00A16ADF" w:rsidRDefault="00A16ADF">
            <w:pPr>
              <w:spacing w:after="0"/>
              <w:ind w:left="135"/>
              <w:jc w:val="center"/>
            </w:pPr>
          </w:p>
        </w:tc>
        <w:tc>
          <w:tcPr>
            <w:tcW w:w="1120" w:type="dxa"/>
            <w:tcMar>
              <w:top w:w="50" w:type="dxa"/>
              <w:left w:w="100" w:type="dxa"/>
            </w:tcMar>
            <w:vAlign w:val="center"/>
          </w:tcPr>
          <w:p w14:paraId="207A753D" w14:textId="77777777" w:rsidR="00A16ADF" w:rsidRDefault="00A16ADF">
            <w:pPr>
              <w:spacing w:after="0"/>
              <w:ind w:left="135"/>
            </w:pPr>
          </w:p>
        </w:tc>
        <w:tc>
          <w:tcPr>
            <w:tcW w:w="1933" w:type="dxa"/>
            <w:tcMar>
              <w:top w:w="50" w:type="dxa"/>
              <w:left w:w="100" w:type="dxa"/>
            </w:tcMar>
            <w:vAlign w:val="center"/>
          </w:tcPr>
          <w:p w14:paraId="14F06095" w14:textId="77777777" w:rsidR="00A16ADF" w:rsidRDefault="00000000">
            <w:pPr>
              <w:spacing w:after="0"/>
              <w:ind w:left="135"/>
            </w:pPr>
            <w:hyperlink r:id="rId290">
              <w:r>
                <w:rPr>
                  <w:rFonts w:ascii="Times New Roman" w:hAnsi="Times New Roman"/>
                  <w:color w:val="0000FF"/>
                  <w:u w:val="single"/>
                </w:rPr>
                <w:t>https://m.edsoo.ru/S1T6V2L2H</w:t>
              </w:r>
            </w:hyperlink>
          </w:p>
        </w:tc>
      </w:tr>
      <w:tr w:rsidR="00A16ADF" w14:paraId="095E0EAA" w14:textId="77777777">
        <w:trPr>
          <w:trHeight w:val="144"/>
          <w:tblCellSpacing w:w="20" w:type="nil"/>
        </w:trPr>
        <w:tc>
          <w:tcPr>
            <w:tcW w:w="356" w:type="dxa"/>
            <w:tcMar>
              <w:top w:w="50" w:type="dxa"/>
              <w:left w:w="100" w:type="dxa"/>
            </w:tcMar>
            <w:vAlign w:val="center"/>
          </w:tcPr>
          <w:p w14:paraId="31BF5444" w14:textId="77777777" w:rsidR="00A16ADF"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14108448" w14:textId="77777777" w:rsidR="00A16ADF" w:rsidRDefault="00000000">
            <w:pPr>
              <w:spacing w:after="0"/>
              <w:ind w:left="135"/>
            </w:pPr>
            <w:r>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14:paraId="58AF6DE2"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D176BFD" w14:textId="77777777" w:rsidR="00A16ADF" w:rsidRDefault="00A16ADF">
            <w:pPr>
              <w:spacing w:after="0"/>
              <w:ind w:left="135"/>
              <w:jc w:val="center"/>
            </w:pPr>
          </w:p>
        </w:tc>
        <w:tc>
          <w:tcPr>
            <w:tcW w:w="1587" w:type="dxa"/>
            <w:tcMar>
              <w:top w:w="50" w:type="dxa"/>
              <w:left w:w="100" w:type="dxa"/>
            </w:tcMar>
            <w:vAlign w:val="center"/>
          </w:tcPr>
          <w:p w14:paraId="6696B089" w14:textId="77777777" w:rsidR="00A16ADF" w:rsidRDefault="00A16ADF">
            <w:pPr>
              <w:spacing w:after="0"/>
              <w:ind w:left="135"/>
              <w:jc w:val="center"/>
            </w:pPr>
          </w:p>
        </w:tc>
        <w:tc>
          <w:tcPr>
            <w:tcW w:w="1120" w:type="dxa"/>
            <w:tcMar>
              <w:top w:w="50" w:type="dxa"/>
              <w:left w:w="100" w:type="dxa"/>
            </w:tcMar>
            <w:vAlign w:val="center"/>
          </w:tcPr>
          <w:p w14:paraId="3DFF59A0" w14:textId="77777777" w:rsidR="00A16ADF" w:rsidRDefault="00A16ADF">
            <w:pPr>
              <w:spacing w:after="0"/>
              <w:ind w:left="135"/>
            </w:pPr>
          </w:p>
        </w:tc>
        <w:tc>
          <w:tcPr>
            <w:tcW w:w="1933" w:type="dxa"/>
            <w:tcMar>
              <w:top w:w="50" w:type="dxa"/>
              <w:left w:w="100" w:type="dxa"/>
            </w:tcMar>
            <w:vAlign w:val="center"/>
          </w:tcPr>
          <w:p w14:paraId="081E3182" w14:textId="77777777" w:rsidR="00A16ADF" w:rsidRDefault="00000000">
            <w:pPr>
              <w:spacing w:after="0"/>
              <w:ind w:left="135"/>
            </w:pPr>
            <w:hyperlink r:id="rId291">
              <w:r>
                <w:rPr>
                  <w:rFonts w:ascii="Times New Roman" w:hAnsi="Times New Roman"/>
                  <w:color w:val="0000FF"/>
                  <w:u w:val="single"/>
                </w:rPr>
                <w:t>https://m.edsoo.ru/G3U0E2Q6X</w:t>
              </w:r>
            </w:hyperlink>
          </w:p>
        </w:tc>
      </w:tr>
      <w:tr w:rsidR="00A16ADF" w14:paraId="10B5914B" w14:textId="77777777">
        <w:trPr>
          <w:trHeight w:val="144"/>
          <w:tblCellSpacing w:w="20" w:type="nil"/>
        </w:trPr>
        <w:tc>
          <w:tcPr>
            <w:tcW w:w="356" w:type="dxa"/>
            <w:tcMar>
              <w:top w:w="50" w:type="dxa"/>
              <w:left w:w="100" w:type="dxa"/>
            </w:tcMar>
            <w:vAlign w:val="center"/>
          </w:tcPr>
          <w:p w14:paraId="78653957" w14:textId="77777777" w:rsidR="00A16ADF"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5E55B78A" w14:textId="77777777" w:rsidR="00A16ADF" w:rsidRDefault="00000000">
            <w:pPr>
              <w:spacing w:after="0"/>
              <w:ind w:left="135"/>
            </w:pPr>
            <w:r>
              <w:rPr>
                <w:rFonts w:ascii="Times New Roman" w:hAnsi="Times New Roman"/>
                <w:color w:val="000000"/>
                <w:sz w:val="24"/>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Pr>
                <w:rFonts w:ascii="Times New Roman" w:hAnsi="Times New Roman"/>
                <w:color w:val="000000"/>
                <w:sz w:val="24"/>
              </w:rPr>
              <w:lastRenderedPageBreak/>
              <w:t>на основе анализа статистических материалов"</w:t>
            </w:r>
          </w:p>
        </w:tc>
        <w:tc>
          <w:tcPr>
            <w:tcW w:w="793" w:type="dxa"/>
            <w:tcMar>
              <w:top w:w="50" w:type="dxa"/>
              <w:left w:w="100" w:type="dxa"/>
            </w:tcMar>
            <w:vAlign w:val="center"/>
          </w:tcPr>
          <w:p w14:paraId="196F0991"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53CED0BF" w14:textId="77777777" w:rsidR="00A16ADF" w:rsidRDefault="00A16ADF">
            <w:pPr>
              <w:spacing w:after="0"/>
              <w:ind w:left="135"/>
              <w:jc w:val="center"/>
            </w:pPr>
          </w:p>
        </w:tc>
        <w:tc>
          <w:tcPr>
            <w:tcW w:w="1587" w:type="dxa"/>
            <w:tcMar>
              <w:top w:w="50" w:type="dxa"/>
              <w:left w:w="100" w:type="dxa"/>
            </w:tcMar>
            <w:vAlign w:val="center"/>
          </w:tcPr>
          <w:p w14:paraId="402B1DC2"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121644E" w14:textId="77777777" w:rsidR="00A16ADF" w:rsidRDefault="00A16ADF">
            <w:pPr>
              <w:spacing w:after="0"/>
              <w:ind w:left="135"/>
            </w:pPr>
          </w:p>
        </w:tc>
        <w:tc>
          <w:tcPr>
            <w:tcW w:w="1933" w:type="dxa"/>
            <w:tcMar>
              <w:top w:w="50" w:type="dxa"/>
              <w:left w:w="100" w:type="dxa"/>
            </w:tcMar>
            <w:vAlign w:val="center"/>
          </w:tcPr>
          <w:p w14:paraId="0911F375" w14:textId="77777777" w:rsidR="00A16ADF" w:rsidRDefault="00000000">
            <w:pPr>
              <w:spacing w:after="0"/>
              <w:ind w:left="135"/>
            </w:pPr>
            <w:hyperlink r:id="rId292">
              <w:r>
                <w:rPr>
                  <w:rFonts w:ascii="Times New Roman" w:hAnsi="Times New Roman"/>
                  <w:color w:val="0000FF"/>
                  <w:u w:val="single"/>
                </w:rPr>
                <w:t>https://m.edsoo.ru/L7D3H8V7U</w:t>
              </w:r>
            </w:hyperlink>
          </w:p>
        </w:tc>
      </w:tr>
      <w:tr w:rsidR="00A16ADF" w14:paraId="32485FAB" w14:textId="77777777">
        <w:trPr>
          <w:trHeight w:val="144"/>
          <w:tblCellSpacing w:w="20" w:type="nil"/>
        </w:trPr>
        <w:tc>
          <w:tcPr>
            <w:tcW w:w="356" w:type="dxa"/>
            <w:tcMar>
              <w:top w:w="50" w:type="dxa"/>
              <w:left w:w="100" w:type="dxa"/>
            </w:tcMar>
            <w:vAlign w:val="center"/>
          </w:tcPr>
          <w:p w14:paraId="2093B028" w14:textId="77777777" w:rsidR="00A16ADF"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5CD9B410" w14:textId="77777777" w:rsidR="00A16ADF" w:rsidRDefault="00000000">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14:paraId="26DDB93C"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317EA19" w14:textId="77777777" w:rsidR="00A16ADF" w:rsidRDefault="00A16ADF">
            <w:pPr>
              <w:spacing w:after="0"/>
              <w:ind w:left="135"/>
              <w:jc w:val="center"/>
            </w:pPr>
          </w:p>
        </w:tc>
        <w:tc>
          <w:tcPr>
            <w:tcW w:w="1587" w:type="dxa"/>
            <w:tcMar>
              <w:top w:w="50" w:type="dxa"/>
              <w:left w:w="100" w:type="dxa"/>
            </w:tcMar>
            <w:vAlign w:val="center"/>
          </w:tcPr>
          <w:p w14:paraId="677C7681" w14:textId="77777777" w:rsidR="00A16ADF" w:rsidRDefault="00A16ADF">
            <w:pPr>
              <w:spacing w:after="0"/>
              <w:ind w:left="135"/>
              <w:jc w:val="center"/>
            </w:pPr>
          </w:p>
        </w:tc>
        <w:tc>
          <w:tcPr>
            <w:tcW w:w="1120" w:type="dxa"/>
            <w:tcMar>
              <w:top w:w="50" w:type="dxa"/>
              <w:left w:w="100" w:type="dxa"/>
            </w:tcMar>
            <w:vAlign w:val="center"/>
          </w:tcPr>
          <w:p w14:paraId="2CDB2043" w14:textId="77777777" w:rsidR="00A16ADF" w:rsidRDefault="00A16ADF">
            <w:pPr>
              <w:spacing w:after="0"/>
              <w:ind w:left="135"/>
            </w:pPr>
          </w:p>
        </w:tc>
        <w:tc>
          <w:tcPr>
            <w:tcW w:w="1933" w:type="dxa"/>
            <w:tcMar>
              <w:top w:w="50" w:type="dxa"/>
              <w:left w:w="100" w:type="dxa"/>
            </w:tcMar>
            <w:vAlign w:val="center"/>
          </w:tcPr>
          <w:p w14:paraId="6D71654E" w14:textId="77777777" w:rsidR="00A16ADF" w:rsidRDefault="00000000">
            <w:pPr>
              <w:spacing w:after="0"/>
              <w:ind w:left="135"/>
            </w:pPr>
            <w:hyperlink r:id="rId293">
              <w:r>
                <w:rPr>
                  <w:rFonts w:ascii="Times New Roman" w:hAnsi="Times New Roman"/>
                  <w:color w:val="0000FF"/>
                  <w:u w:val="single"/>
                </w:rPr>
                <w:t>https://m.edsoo.ru/R2R2S6G5V</w:t>
              </w:r>
            </w:hyperlink>
          </w:p>
        </w:tc>
      </w:tr>
      <w:tr w:rsidR="00A16ADF" w14:paraId="7A844C7B" w14:textId="77777777">
        <w:trPr>
          <w:trHeight w:val="144"/>
          <w:tblCellSpacing w:w="20" w:type="nil"/>
        </w:trPr>
        <w:tc>
          <w:tcPr>
            <w:tcW w:w="356" w:type="dxa"/>
            <w:tcMar>
              <w:top w:w="50" w:type="dxa"/>
              <w:left w:w="100" w:type="dxa"/>
            </w:tcMar>
            <w:vAlign w:val="center"/>
          </w:tcPr>
          <w:p w14:paraId="1D8AE031" w14:textId="77777777" w:rsidR="00A16ADF"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73C76CB3" w14:textId="77777777" w:rsidR="00A16ADF" w:rsidRDefault="00000000">
            <w:pPr>
              <w:spacing w:after="0"/>
              <w:ind w:left="135"/>
            </w:pPr>
            <w:r>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14:paraId="44A1F202"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CE0E9F" w14:textId="77777777" w:rsidR="00A16ADF" w:rsidRDefault="00A16ADF">
            <w:pPr>
              <w:spacing w:after="0"/>
              <w:ind w:left="135"/>
              <w:jc w:val="center"/>
            </w:pPr>
          </w:p>
        </w:tc>
        <w:tc>
          <w:tcPr>
            <w:tcW w:w="1587" w:type="dxa"/>
            <w:tcMar>
              <w:top w:w="50" w:type="dxa"/>
              <w:left w:w="100" w:type="dxa"/>
            </w:tcMar>
            <w:vAlign w:val="center"/>
          </w:tcPr>
          <w:p w14:paraId="63139FB5" w14:textId="77777777" w:rsidR="00A16ADF" w:rsidRDefault="00A16ADF">
            <w:pPr>
              <w:spacing w:after="0"/>
              <w:ind w:left="135"/>
              <w:jc w:val="center"/>
            </w:pPr>
          </w:p>
        </w:tc>
        <w:tc>
          <w:tcPr>
            <w:tcW w:w="1120" w:type="dxa"/>
            <w:tcMar>
              <w:top w:w="50" w:type="dxa"/>
              <w:left w:w="100" w:type="dxa"/>
            </w:tcMar>
            <w:vAlign w:val="center"/>
          </w:tcPr>
          <w:p w14:paraId="02E2DA91" w14:textId="77777777" w:rsidR="00A16ADF" w:rsidRDefault="00A16ADF">
            <w:pPr>
              <w:spacing w:after="0"/>
              <w:ind w:left="135"/>
            </w:pPr>
          </w:p>
        </w:tc>
        <w:tc>
          <w:tcPr>
            <w:tcW w:w="1933" w:type="dxa"/>
            <w:tcMar>
              <w:top w:w="50" w:type="dxa"/>
              <w:left w:w="100" w:type="dxa"/>
            </w:tcMar>
            <w:vAlign w:val="center"/>
          </w:tcPr>
          <w:p w14:paraId="53E7B129" w14:textId="77777777" w:rsidR="00A16ADF" w:rsidRDefault="00000000">
            <w:pPr>
              <w:spacing w:after="0"/>
              <w:ind w:left="135"/>
            </w:pPr>
            <w:hyperlink r:id="rId294">
              <w:r>
                <w:rPr>
                  <w:rFonts w:ascii="Times New Roman" w:hAnsi="Times New Roman"/>
                  <w:color w:val="0000FF"/>
                  <w:u w:val="single"/>
                </w:rPr>
                <w:t>https://m.edsoo.ru/E3F1H7R6I</w:t>
              </w:r>
            </w:hyperlink>
          </w:p>
        </w:tc>
      </w:tr>
      <w:tr w:rsidR="00A16ADF" w14:paraId="2605FF22" w14:textId="77777777">
        <w:trPr>
          <w:trHeight w:val="144"/>
          <w:tblCellSpacing w:w="20" w:type="nil"/>
        </w:trPr>
        <w:tc>
          <w:tcPr>
            <w:tcW w:w="356" w:type="dxa"/>
            <w:tcMar>
              <w:top w:w="50" w:type="dxa"/>
              <w:left w:w="100" w:type="dxa"/>
            </w:tcMar>
            <w:vAlign w:val="center"/>
          </w:tcPr>
          <w:p w14:paraId="407712AE" w14:textId="77777777" w:rsidR="00A16ADF"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33146AC3" w14:textId="77777777" w:rsidR="00A16ADF" w:rsidRDefault="00000000">
            <w:pPr>
              <w:spacing w:after="0"/>
              <w:ind w:left="135"/>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3150949B"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B61C902" w14:textId="77777777" w:rsidR="00A16ADF" w:rsidRDefault="00A16ADF">
            <w:pPr>
              <w:spacing w:after="0"/>
              <w:ind w:left="135"/>
              <w:jc w:val="center"/>
            </w:pPr>
          </w:p>
        </w:tc>
        <w:tc>
          <w:tcPr>
            <w:tcW w:w="1587" w:type="dxa"/>
            <w:tcMar>
              <w:top w:w="50" w:type="dxa"/>
              <w:left w:w="100" w:type="dxa"/>
            </w:tcMar>
            <w:vAlign w:val="center"/>
          </w:tcPr>
          <w:p w14:paraId="71695599" w14:textId="77777777" w:rsidR="00A16ADF" w:rsidRDefault="00A16ADF">
            <w:pPr>
              <w:spacing w:after="0"/>
              <w:ind w:left="135"/>
              <w:jc w:val="center"/>
            </w:pPr>
          </w:p>
        </w:tc>
        <w:tc>
          <w:tcPr>
            <w:tcW w:w="1120" w:type="dxa"/>
            <w:tcMar>
              <w:top w:w="50" w:type="dxa"/>
              <w:left w:w="100" w:type="dxa"/>
            </w:tcMar>
            <w:vAlign w:val="center"/>
          </w:tcPr>
          <w:p w14:paraId="7105C2CB" w14:textId="77777777" w:rsidR="00A16ADF" w:rsidRDefault="00A16ADF">
            <w:pPr>
              <w:spacing w:after="0"/>
              <w:ind w:left="135"/>
            </w:pPr>
          </w:p>
        </w:tc>
        <w:tc>
          <w:tcPr>
            <w:tcW w:w="1933" w:type="dxa"/>
            <w:tcMar>
              <w:top w:w="50" w:type="dxa"/>
              <w:left w:w="100" w:type="dxa"/>
            </w:tcMar>
            <w:vAlign w:val="center"/>
          </w:tcPr>
          <w:p w14:paraId="050EDB76" w14:textId="77777777" w:rsidR="00A16ADF" w:rsidRDefault="00000000">
            <w:pPr>
              <w:spacing w:after="0"/>
              <w:ind w:left="135"/>
            </w:pPr>
            <w:hyperlink r:id="rId295">
              <w:r>
                <w:rPr>
                  <w:rFonts w:ascii="Times New Roman" w:hAnsi="Times New Roman"/>
                  <w:color w:val="0000FF"/>
                  <w:u w:val="single"/>
                </w:rPr>
                <w:t>https://m.edsoo.ru/I7T0F9N7Z</w:t>
              </w:r>
            </w:hyperlink>
          </w:p>
        </w:tc>
      </w:tr>
      <w:tr w:rsidR="00A16ADF" w14:paraId="6DC6F791" w14:textId="77777777">
        <w:trPr>
          <w:trHeight w:val="144"/>
          <w:tblCellSpacing w:w="20" w:type="nil"/>
        </w:trPr>
        <w:tc>
          <w:tcPr>
            <w:tcW w:w="356" w:type="dxa"/>
            <w:tcMar>
              <w:top w:w="50" w:type="dxa"/>
              <w:left w:w="100" w:type="dxa"/>
            </w:tcMar>
            <w:vAlign w:val="center"/>
          </w:tcPr>
          <w:p w14:paraId="4F1976D8" w14:textId="77777777" w:rsidR="00A16ADF"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1EF11EDA" w14:textId="77777777" w:rsidR="00A16ADF" w:rsidRDefault="00000000">
            <w:pPr>
              <w:spacing w:after="0"/>
              <w:ind w:left="135"/>
            </w:pPr>
            <w:r>
              <w:rPr>
                <w:rFonts w:ascii="Times New Roman" w:hAnsi="Times New Roman"/>
                <w:color w:val="000000"/>
                <w:sz w:val="24"/>
              </w:rPr>
              <w:t>Северо-Запад России. Географическое положение. Особенности природно-ресурсного потенциала</w:t>
            </w:r>
          </w:p>
        </w:tc>
        <w:tc>
          <w:tcPr>
            <w:tcW w:w="793" w:type="dxa"/>
            <w:tcMar>
              <w:top w:w="50" w:type="dxa"/>
              <w:left w:w="100" w:type="dxa"/>
            </w:tcMar>
            <w:vAlign w:val="center"/>
          </w:tcPr>
          <w:p w14:paraId="233957A1"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9E38B6F" w14:textId="77777777" w:rsidR="00A16ADF" w:rsidRDefault="00A16ADF">
            <w:pPr>
              <w:spacing w:after="0"/>
              <w:ind w:left="135"/>
              <w:jc w:val="center"/>
            </w:pPr>
          </w:p>
        </w:tc>
        <w:tc>
          <w:tcPr>
            <w:tcW w:w="1587" w:type="dxa"/>
            <w:tcMar>
              <w:top w:w="50" w:type="dxa"/>
              <w:left w:w="100" w:type="dxa"/>
            </w:tcMar>
            <w:vAlign w:val="center"/>
          </w:tcPr>
          <w:p w14:paraId="59691A42" w14:textId="77777777" w:rsidR="00A16ADF" w:rsidRDefault="00A16ADF">
            <w:pPr>
              <w:spacing w:after="0"/>
              <w:ind w:left="135"/>
              <w:jc w:val="center"/>
            </w:pPr>
          </w:p>
        </w:tc>
        <w:tc>
          <w:tcPr>
            <w:tcW w:w="1120" w:type="dxa"/>
            <w:tcMar>
              <w:top w:w="50" w:type="dxa"/>
              <w:left w:w="100" w:type="dxa"/>
            </w:tcMar>
            <w:vAlign w:val="center"/>
          </w:tcPr>
          <w:p w14:paraId="30213643" w14:textId="77777777" w:rsidR="00A16ADF" w:rsidRDefault="00A16ADF">
            <w:pPr>
              <w:spacing w:after="0"/>
              <w:ind w:left="135"/>
            </w:pPr>
          </w:p>
        </w:tc>
        <w:tc>
          <w:tcPr>
            <w:tcW w:w="1933" w:type="dxa"/>
            <w:tcMar>
              <w:top w:w="50" w:type="dxa"/>
              <w:left w:w="100" w:type="dxa"/>
            </w:tcMar>
            <w:vAlign w:val="center"/>
          </w:tcPr>
          <w:p w14:paraId="052B6B7B" w14:textId="77777777" w:rsidR="00A16ADF" w:rsidRDefault="00000000">
            <w:pPr>
              <w:spacing w:after="0"/>
              <w:ind w:left="135"/>
            </w:pPr>
            <w:hyperlink r:id="rId296">
              <w:r>
                <w:rPr>
                  <w:rFonts w:ascii="Times New Roman" w:hAnsi="Times New Roman"/>
                  <w:color w:val="0000FF"/>
                  <w:u w:val="single"/>
                </w:rPr>
                <w:t>https://m.edsoo.ru/I4W1Y3M4M</w:t>
              </w:r>
            </w:hyperlink>
          </w:p>
        </w:tc>
      </w:tr>
      <w:tr w:rsidR="00A16ADF" w14:paraId="70F333EA" w14:textId="77777777">
        <w:trPr>
          <w:trHeight w:val="144"/>
          <w:tblCellSpacing w:w="20" w:type="nil"/>
        </w:trPr>
        <w:tc>
          <w:tcPr>
            <w:tcW w:w="356" w:type="dxa"/>
            <w:tcMar>
              <w:top w:w="50" w:type="dxa"/>
              <w:left w:w="100" w:type="dxa"/>
            </w:tcMar>
            <w:vAlign w:val="center"/>
          </w:tcPr>
          <w:p w14:paraId="05146420" w14:textId="77777777" w:rsidR="00A16ADF"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7A51C935" w14:textId="77777777" w:rsidR="00A16ADF" w:rsidRDefault="00000000">
            <w:pPr>
              <w:spacing w:after="0"/>
              <w:ind w:left="135"/>
            </w:pPr>
            <w:r>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EA0EF31"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F04E4DE" w14:textId="77777777" w:rsidR="00A16ADF" w:rsidRDefault="00A16ADF">
            <w:pPr>
              <w:spacing w:after="0"/>
              <w:ind w:left="135"/>
              <w:jc w:val="center"/>
            </w:pPr>
          </w:p>
        </w:tc>
        <w:tc>
          <w:tcPr>
            <w:tcW w:w="1587" w:type="dxa"/>
            <w:tcMar>
              <w:top w:w="50" w:type="dxa"/>
              <w:left w:w="100" w:type="dxa"/>
            </w:tcMar>
            <w:vAlign w:val="center"/>
          </w:tcPr>
          <w:p w14:paraId="29CD1016" w14:textId="77777777" w:rsidR="00A16ADF" w:rsidRDefault="00A16ADF">
            <w:pPr>
              <w:spacing w:after="0"/>
              <w:ind w:left="135"/>
              <w:jc w:val="center"/>
            </w:pPr>
          </w:p>
        </w:tc>
        <w:tc>
          <w:tcPr>
            <w:tcW w:w="1120" w:type="dxa"/>
            <w:tcMar>
              <w:top w:w="50" w:type="dxa"/>
              <w:left w:w="100" w:type="dxa"/>
            </w:tcMar>
            <w:vAlign w:val="center"/>
          </w:tcPr>
          <w:p w14:paraId="3AEEE426" w14:textId="77777777" w:rsidR="00A16ADF" w:rsidRDefault="00A16ADF">
            <w:pPr>
              <w:spacing w:after="0"/>
              <w:ind w:left="135"/>
            </w:pPr>
          </w:p>
        </w:tc>
        <w:tc>
          <w:tcPr>
            <w:tcW w:w="1933" w:type="dxa"/>
            <w:tcMar>
              <w:top w:w="50" w:type="dxa"/>
              <w:left w:w="100" w:type="dxa"/>
            </w:tcMar>
            <w:vAlign w:val="center"/>
          </w:tcPr>
          <w:p w14:paraId="79B35C92" w14:textId="77777777" w:rsidR="00A16ADF" w:rsidRDefault="00000000">
            <w:pPr>
              <w:spacing w:after="0"/>
              <w:ind w:left="135"/>
            </w:pPr>
            <w:hyperlink r:id="rId297">
              <w:r>
                <w:rPr>
                  <w:rFonts w:ascii="Times New Roman" w:hAnsi="Times New Roman"/>
                  <w:color w:val="0000FF"/>
                  <w:u w:val="single"/>
                </w:rPr>
                <w:t>https://m.edsoo.ru/M3K1V6P0D</w:t>
              </w:r>
            </w:hyperlink>
          </w:p>
        </w:tc>
      </w:tr>
      <w:tr w:rsidR="00A16ADF" w14:paraId="3BB82620" w14:textId="77777777">
        <w:trPr>
          <w:trHeight w:val="144"/>
          <w:tblCellSpacing w:w="20" w:type="nil"/>
        </w:trPr>
        <w:tc>
          <w:tcPr>
            <w:tcW w:w="356" w:type="dxa"/>
            <w:tcMar>
              <w:top w:w="50" w:type="dxa"/>
              <w:left w:w="100" w:type="dxa"/>
            </w:tcMar>
            <w:vAlign w:val="center"/>
          </w:tcPr>
          <w:p w14:paraId="3D1B80FC" w14:textId="77777777" w:rsidR="00A16ADF"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63300974" w14:textId="77777777" w:rsidR="00A16ADF" w:rsidRDefault="00000000">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44E7930A"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300AFB1" w14:textId="77777777" w:rsidR="00A16ADF" w:rsidRDefault="00A16ADF">
            <w:pPr>
              <w:spacing w:after="0"/>
              <w:ind w:left="135"/>
              <w:jc w:val="center"/>
            </w:pPr>
          </w:p>
        </w:tc>
        <w:tc>
          <w:tcPr>
            <w:tcW w:w="1587" w:type="dxa"/>
            <w:tcMar>
              <w:top w:w="50" w:type="dxa"/>
              <w:left w:w="100" w:type="dxa"/>
            </w:tcMar>
            <w:vAlign w:val="center"/>
          </w:tcPr>
          <w:p w14:paraId="4C60D099" w14:textId="77777777" w:rsidR="00A16ADF" w:rsidRDefault="00A16ADF">
            <w:pPr>
              <w:spacing w:after="0"/>
              <w:ind w:left="135"/>
              <w:jc w:val="center"/>
            </w:pPr>
          </w:p>
        </w:tc>
        <w:tc>
          <w:tcPr>
            <w:tcW w:w="1120" w:type="dxa"/>
            <w:tcMar>
              <w:top w:w="50" w:type="dxa"/>
              <w:left w:w="100" w:type="dxa"/>
            </w:tcMar>
            <w:vAlign w:val="center"/>
          </w:tcPr>
          <w:p w14:paraId="392F595F" w14:textId="77777777" w:rsidR="00A16ADF" w:rsidRDefault="00A16ADF">
            <w:pPr>
              <w:spacing w:after="0"/>
              <w:ind w:left="135"/>
            </w:pPr>
          </w:p>
        </w:tc>
        <w:tc>
          <w:tcPr>
            <w:tcW w:w="1933" w:type="dxa"/>
            <w:tcMar>
              <w:top w:w="50" w:type="dxa"/>
              <w:left w:w="100" w:type="dxa"/>
            </w:tcMar>
            <w:vAlign w:val="center"/>
          </w:tcPr>
          <w:p w14:paraId="68846F8B" w14:textId="77777777" w:rsidR="00A16ADF" w:rsidRDefault="00000000">
            <w:pPr>
              <w:spacing w:after="0"/>
              <w:ind w:left="135"/>
            </w:pPr>
            <w:hyperlink r:id="rId298">
              <w:r>
                <w:rPr>
                  <w:rFonts w:ascii="Times New Roman" w:hAnsi="Times New Roman"/>
                  <w:color w:val="0000FF"/>
                  <w:u w:val="single"/>
                </w:rPr>
                <w:t>https://m.edsoo.ru/Q2G3A8A2C</w:t>
              </w:r>
            </w:hyperlink>
          </w:p>
        </w:tc>
      </w:tr>
      <w:tr w:rsidR="00A16ADF" w14:paraId="58F6EA3E" w14:textId="77777777">
        <w:trPr>
          <w:trHeight w:val="144"/>
          <w:tblCellSpacing w:w="20" w:type="nil"/>
        </w:trPr>
        <w:tc>
          <w:tcPr>
            <w:tcW w:w="356" w:type="dxa"/>
            <w:tcMar>
              <w:top w:w="50" w:type="dxa"/>
              <w:left w:w="100" w:type="dxa"/>
            </w:tcMar>
            <w:vAlign w:val="center"/>
          </w:tcPr>
          <w:p w14:paraId="229B726B" w14:textId="77777777" w:rsidR="00A16ADF"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40812FB7" w14:textId="77777777" w:rsidR="00A16ADF" w:rsidRDefault="00000000">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14:paraId="371045D7"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6541217" w14:textId="77777777" w:rsidR="00A16ADF" w:rsidRDefault="00A16ADF">
            <w:pPr>
              <w:spacing w:after="0"/>
              <w:ind w:left="135"/>
              <w:jc w:val="center"/>
            </w:pPr>
          </w:p>
        </w:tc>
        <w:tc>
          <w:tcPr>
            <w:tcW w:w="1587" w:type="dxa"/>
            <w:tcMar>
              <w:top w:w="50" w:type="dxa"/>
              <w:left w:w="100" w:type="dxa"/>
            </w:tcMar>
            <w:vAlign w:val="center"/>
          </w:tcPr>
          <w:p w14:paraId="6246ACAF" w14:textId="77777777" w:rsidR="00A16ADF" w:rsidRDefault="00A16ADF">
            <w:pPr>
              <w:spacing w:after="0"/>
              <w:ind w:left="135"/>
              <w:jc w:val="center"/>
            </w:pPr>
          </w:p>
        </w:tc>
        <w:tc>
          <w:tcPr>
            <w:tcW w:w="1120" w:type="dxa"/>
            <w:tcMar>
              <w:top w:w="50" w:type="dxa"/>
              <w:left w:w="100" w:type="dxa"/>
            </w:tcMar>
            <w:vAlign w:val="center"/>
          </w:tcPr>
          <w:p w14:paraId="4C5B957B" w14:textId="77777777" w:rsidR="00A16ADF" w:rsidRDefault="00A16ADF">
            <w:pPr>
              <w:spacing w:after="0"/>
              <w:ind w:left="135"/>
            </w:pPr>
          </w:p>
        </w:tc>
        <w:tc>
          <w:tcPr>
            <w:tcW w:w="1933" w:type="dxa"/>
            <w:tcMar>
              <w:top w:w="50" w:type="dxa"/>
              <w:left w:w="100" w:type="dxa"/>
            </w:tcMar>
            <w:vAlign w:val="center"/>
          </w:tcPr>
          <w:p w14:paraId="70827CB4" w14:textId="77777777" w:rsidR="00A16ADF" w:rsidRDefault="00000000">
            <w:pPr>
              <w:spacing w:after="0"/>
              <w:ind w:left="135"/>
            </w:pPr>
            <w:hyperlink r:id="rId299">
              <w:r>
                <w:rPr>
                  <w:rFonts w:ascii="Times New Roman" w:hAnsi="Times New Roman"/>
                  <w:color w:val="0000FF"/>
                  <w:u w:val="single"/>
                </w:rPr>
                <w:t>https://m.edsoo.ru/L8S2J7C5P</w:t>
              </w:r>
            </w:hyperlink>
          </w:p>
        </w:tc>
      </w:tr>
      <w:tr w:rsidR="00A16ADF" w14:paraId="79D4D01E" w14:textId="77777777">
        <w:trPr>
          <w:trHeight w:val="144"/>
          <w:tblCellSpacing w:w="20" w:type="nil"/>
        </w:trPr>
        <w:tc>
          <w:tcPr>
            <w:tcW w:w="356" w:type="dxa"/>
            <w:tcMar>
              <w:top w:w="50" w:type="dxa"/>
              <w:left w:w="100" w:type="dxa"/>
            </w:tcMar>
            <w:vAlign w:val="center"/>
          </w:tcPr>
          <w:p w14:paraId="1385393F" w14:textId="77777777" w:rsidR="00A16ADF" w:rsidRDefault="00000000">
            <w:pPr>
              <w:spacing w:after="0"/>
            </w:pPr>
            <w:r>
              <w:rPr>
                <w:rFonts w:ascii="Times New Roman" w:hAnsi="Times New Roman"/>
                <w:color w:val="000000"/>
                <w:sz w:val="24"/>
              </w:rPr>
              <w:lastRenderedPageBreak/>
              <w:t>42</w:t>
            </w:r>
          </w:p>
        </w:tc>
        <w:tc>
          <w:tcPr>
            <w:tcW w:w="3520" w:type="dxa"/>
            <w:tcMar>
              <w:top w:w="50" w:type="dxa"/>
              <w:left w:w="100" w:type="dxa"/>
            </w:tcMar>
            <w:vAlign w:val="center"/>
          </w:tcPr>
          <w:p w14:paraId="78F1EEDD" w14:textId="77777777" w:rsidR="00A16ADF" w:rsidRDefault="00000000">
            <w:pPr>
              <w:spacing w:after="0"/>
              <w:ind w:left="135"/>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74659156"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7859696" w14:textId="77777777" w:rsidR="00A16ADF" w:rsidRDefault="00A16ADF">
            <w:pPr>
              <w:spacing w:after="0"/>
              <w:ind w:left="135"/>
              <w:jc w:val="center"/>
            </w:pPr>
          </w:p>
        </w:tc>
        <w:tc>
          <w:tcPr>
            <w:tcW w:w="1587" w:type="dxa"/>
            <w:tcMar>
              <w:top w:w="50" w:type="dxa"/>
              <w:left w:w="100" w:type="dxa"/>
            </w:tcMar>
            <w:vAlign w:val="center"/>
          </w:tcPr>
          <w:p w14:paraId="5AEEEC8E" w14:textId="77777777" w:rsidR="00A16ADF" w:rsidRDefault="00A16ADF">
            <w:pPr>
              <w:spacing w:after="0"/>
              <w:ind w:left="135"/>
              <w:jc w:val="center"/>
            </w:pPr>
          </w:p>
        </w:tc>
        <w:tc>
          <w:tcPr>
            <w:tcW w:w="1120" w:type="dxa"/>
            <w:tcMar>
              <w:top w:w="50" w:type="dxa"/>
              <w:left w:w="100" w:type="dxa"/>
            </w:tcMar>
            <w:vAlign w:val="center"/>
          </w:tcPr>
          <w:p w14:paraId="1AF5EB5D" w14:textId="77777777" w:rsidR="00A16ADF" w:rsidRDefault="00A16ADF">
            <w:pPr>
              <w:spacing w:after="0"/>
              <w:ind w:left="135"/>
            </w:pPr>
          </w:p>
        </w:tc>
        <w:tc>
          <w:tcPr>
            <w:tcW w:w="1933" w:type="dxa"/>
            <w:tcMar>
              <w:top w:w="50" w:type="dxa"/>
              <w:left w:w="100" w:type="dxa"/>
            </w:tcMar>
            <w:vAlign w:val="center"/>
          </w:tcPr>
          <w:p w14:paraId="67531836" w14:textId="77777777" w:rsidR="00A16ADF" w:rsidRDefault="00000000">
            <w:pPr>
              <w:spacing w:after="0"/>
              <w:ind w:left="135"/>
            </w:pPr>
            <w:hyperlink r:id="rId300">
              <w:r>
                <w:rPr>
                  <w:rFonts w:ascii="Times New Roman" w:hAnsi="Times New Roman"/>
                  <w:color w:val="0000FF"/>
                  <w:u w:val="single"/>
                </w:rPr>
                <w:t>https://m.edsoo.ru/M7H0P0F1Y</w:t>
              </w:r>
            </w:hyperlink>
          </w:p>
        </w:tc>
      </w:tr>
      <w:tr w:rsidR="00A16ADF" w14:paraId="70E0D945" w14:textId="77777777">
        <w:trPr>
          <w:trHeight w:val="144"/>
          <w:tblCellSpacing w:w="20" w:type="nil"/>
        </w:trPr>
        <w:tc>
          <w:tcPr>
            <w:tcW w:w="356" w:type="dxa"/>
            <w:tcMar>
              <w:top w:w="50" w:type="dxa"/>
              <w:left w:w="100" w:type="dxa"/>
            </w:tcMar>
            <w:vAlign w:val="center"/>
          </w:tcPr>
          <w:p w14:paraId="7440FC71" w14:textId="77777777" w:rsidR="00A16ADF"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7C216A77" w14:textId="77777777" w:rsidR="00A16ADF" w:rsidRDefault="00000000">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28FE5B5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1028859" w14:textId="77777777" w:rsidR="00A16ADF" w:rsidRDefault="00A16ADF">
            <w:pPr>
              <w:spacing w:after="0"/>
              <w:ind w:left="135"/>
              <w:jc w:val="center"/>
            </w:pPr>
          </w:p>
        </w:tc>
        <w:tc>
          <w:tcPr>
            <w:tcW w:w="1587" w:type="dxa"/>
            <w:tcMar>
              <w:top w:w="50" w:type="dxa"/>
              <w:left w:w="100" w:type="dxa"/>
            </w:tcMar>
            <w:vAlign w:val="center"/>
          </w:tcPr>
          <w:p w14:paraId="19358837" w14:textId="77777777" w:rsidR="00A16ADF" w:rsidRDefault="00A16ADF">
            <w:pPr>
              <w:spacing w:after="0"/>
              <w:ind w:left="135"/>
              <w:jc w:val="center"/>
            </w:pPr>
          </w:p>
        </w:tc>
        <w:tc>
          <w:tcPr>
            <w:tcW w:w="1120" w:type="dxa"/>
            <w:tcMar>
              <w:top w:w="50" w:type="dxa"/>
              <w:left w:w="100" w:type="dxa"/>
            </w:tcMar>
            <w:vAlign w:val="center"/>
          </w:tcPr>
          <w:p w14:paraId="35B75D34" w14:textId="77777777" w:rsidR="00A16ADF" w:rsidRDefault="00A16ADF">
            <w:pPr>
              <w:spacing w:after="0"/>
              <w:ind w:left="135"/>
            </w:pPr>
          </w:p>
        </w:tc>
        <w:tc>
          <w:tcPr>
            <w:tcW w:w="1933" w:type="dxa"/>
            <w:tcMar>
              <w:top w:w="50" w:type="dxa"/>
              <w:left w:w="100" w:type="dxa"/>
            </w:tcMar>
            <w:vAlign w:val="center"/>
          </w:tcPr>
          <w:p w14:paraId="567F68B5" w14:textId="77777777" w:rsidR="00A16ADF" w:rsidRDefault="00000000">
            <w:pPr>
              <w:spacing w:after="0"/>
              <w:ind w:left="135"/>
            </w:pPr>
            <w:hyperlink r:id="rId301">
              <w:r>
                <w:rPr>
                  <w:rFonts w:ascii="Times New Roman" w:hAnsi="Times New Roman"/>
                  <w:color w:val="0000FF"/>
                  <w:u w:val="single"/>
                </w:rPr>
                <w:t>https://m.edsoo.ru/W2J2J0G6P</w:t>
              </w:r>
            </w:hyperlink>
          </w:p>
        </w:tc>
      </w:tr>
      <w:tr w:rsidR="00A16ADF" w14:paraId="7900BB71" w14:textId="77777777">
        <w:trPr>
          <w:trHeight w:val="144"/>
          <w:tblCellSpacing w:w="20" w:type="nil"/>
        </w:trPr>
        <w:tc>
          <w:tcPr>
            <w:tcW w:w="356" w:type="dxa"/>
            <w:tcMar>
              <w:top w:w="50" w:type="dxa"/>
              <w:left w:w="100" w:type="dxa"/>
            </w:tcMar>
            <w:vAlign w:val="center"/>
          </w:tcPr>
          <w:p w14:paraId="7CFC0D05" w14:textId="77777777" w:rsidR="00A16ADF"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6C8C7AD1" w14:textId="77777777" w:rsidR="00A16ADF" w:rsidRDefault="00000000">
            <w:pPr>
              <w:spacing w:after="0"/>
              <w:ind w:left="135"/>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450837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FD0101E" w14:textId="77777777" w:rsidR="00A16ADF" w:rsidRDefault="00A16ADF">
            <w:pPr>
              <w:spacing w:after="0"/>
              <w:ind w:left="135"/>
              <w:jc w:val="center"/>
            </w:pPr>
          </w:p>
        </w:tc>
        <w:tc>
          <w:tcPr>
            <w:tcW w:w="1587" w:type="dxa"/>
            <w:tcMar>
              <w:top w:w="50" w:type="dxa"/>
              <w:left w:w="100" w:type="dxa"/>
            </w:tcMar>
            <w:vAlign w:val="center"/>
          </w:tcPr>
          <w:p w14:paraId="6C074F53" w14:textId="77777777" w:rsidR="00A16ADF" w:rsidRDefault="00A16ADF">
            <w:pPr>
              <w:spacing w:after="0"/>
              <w:ind w:left="135"/>
              <w:jc w:val="center"/>
            </w:pPr>
          </w:p>
        </w:tc>
        <w:tc>
          <w:tcPr>
            <w:tcW w:w="1120" w:type="dxa"/>
            <w:tcMar>
              <w:top w:w="50" w:type="dxa"/>
              <w:left w:w="100" w:type="dxa"/>
            </w:tcMar>
            <w:vAlign w:val="center"/>
          </w:tcPr>
          <w:p w14:paraId="6F7B09E0" w14:textId="77777777" w:rsidR="00A16ADF" w:rsidRDefault="00A16ADF">
            <w:pPr>
              <w:spacing w:after="0"/>
              <w:ind w:left="135"/>
            </w:pPr>
          </w:p>
        </w:tc>
        <w:tc>
          <w:tcPr>
            <w:tcW w:w="1933" w:type="dxa"/>
            <w:tcMar>
              <w:top w:w="50" w:type="dxa"/>
              <w:left w:w="100" w:type="dxa"/>
            </w:tcMar>
            <w:vAlign w:val="center"/>
          </w:tcPr>
          <w:p w14:paraId="5E36D7C6" w14:textId="77777777" w:rsidR="00A16ADF" w:rsidRDefault="00000000">
            <w:pPr>
              <w:spacing w:after="0"/>
              <w:ind w:left="135"/>
            </w:pPr>
            <w:hyperlink r:id="rId302">
              <w:r>
                <w:rPr>
                  <w:rFonts w:ascii="Times New Roman" w:hAnsi="Times New Roman"/>
                  <w:color w:val="0000FF"/>
                  <w:u w:val="single"/>
                </w:rPr>
                <w:t>https://m.edsoo.ru/Z4Q9Y5H0D</w:t>
              </w:r>
            </w:hyperlink>
          </w:p>
        </w:tc>
      </w:tr>
      <w:tr w:rsidR="00A16ADF" w14:paraId="332DD765" w14:textId="77777777">
        <w:trPr>
          <w:trHeight w:val="144"/>
          <w:tblCellSpacing w:w="20" w:type="nil"/>
        </w:trPr>
        <w:tc>
          <w:tcPr>
            <w:tcW w:w="356" w:type="dxa"/>
            <w:tcMar>
              <w:top w:w="50" w:type="dxa"/>
              <w:left w:w="100" w:type="dxa"/>
            </w:tcMar>
            <w:vAlign w:val="center"/>
          </w:tcPr>
          <w:p w14:paraId="2C23C933" w14:textId="77777777" w:rsidR="00A16ADF"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73EA79C6" w14:textId="77777777" w:rsidR="00A16ADF" w:rsidRDefault="00000000">
            <w:pPr>
              <w:spacing w:after="0"/>
              <w:ind w:left="135"/>
            </w:pPr>
            <w:r>
              <w:rPr>
                <w:rFonts w:ascii="Times New Roman" w:hAnsi="Times New Roman"/>
                <w:color w:val="000000"/>
                <w:sz w:val="24"/>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14:paraId="054E8F61"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DF25D3" w14:textId="77777777" w:rsidR="00A16ADF" w:rsidRDefault="00A16ADF">
            <w:pPr>
              <w:spacing w:after="0"/>
              <w:ind w:left="135"/>
              <w:jc w:val="center"/>
            </w:pPr>
          </w:p>
        </w:tc>
        <w:tc>
          <w:tcPr>
            <w:tcW w:w="1587" w:type="dxa"/>
            <w:tcMar>
              <w:top w:w="50" w:type="dxa"/>
              <w:left w:w="100" w:type="dxa"/>
            </w:tcMar>
            <w:vAlign w:val="center"/>
          </w:tcPr>
          <w:p w14:paraId="58BAE239" w14:textId="77777777" w:rsidR="00A16ADF" w:rsidRDefault="00A16ADF">
            <w:pPr>
              <w:spacing w:after="0"/>
              <w:ind w:left="135"/>
              <w:jc w:val="center"/>
            </w:pPr>
          </w:p>
        </w:tc>
        <w:tc>
          <w:tcPr>
            <w:tcW w:w="1120" w:type="dxa"/>
            <w:tcMar>
              <w:top w:w="50" w:type="dxa"/>
              <w:left w:w="100" w:type="dxa"/>
            </w:tcMar>
            <w:vAlign w:val="center"/>
          </w:tcPr>
          <w:p w14:paraId="148584FE" w14:textId="77777777" w:rsidR="00A16ADF" w:rsidRDefault="00A16ADF">
            <w:pPr>
              <w:spacing w:after="0"/>
              <w:ind w:left="135"/>
            </w:pPr>
          </w:p>
        </w:tc>
        <w:tc>
          <w:tcPr>
            <w:tcW w:w="1933" w:type="dxa"/>
            <w:tcMar>
              <w:top w:w="50" w:type="dxa"/>
              <w:left w:w="100" w:type="dxa"/>
            </w:tcMar>
            <w:vAlign w:val="center"/>
          </w:tcPr>
          <w:p w14:paraId="614BC768" w14:textId="77777777" w:rsidR="00A16ADF" w:rsidRDefault="00000000">
            <w:pPr>
              <w:spacing w:after="0"/>
              <w:ind w:left="135"/>
            </w:pPr>
            <w:hyperlink r:id="rId303">
              <w:r>
                <w:rPr>
                  <w:rFonts w:ascii="Times New Roman" w:hAnsi="Times New Roman"/>
                  <w:color w:val="0000FF"/>
                  <w:u w:val="single"/>
                </w:rPr>
                <w:t>https://m.edsoo.ru/E7L9S5E8L</w:t>
              </w:r>
            </w:hyperlink>
          </w:p>
        </w:tc>
      </w:tr>
      <w:tr w:rsidR="00A16ADF" w14:paraId="1BFA4808" w14:textId="77777777">
        <w:trPr>
          <w:trHeight w:val="144"/>
          <w:tblCellSpacing w:w="20" w:type="nil"/>
        </w:trPr>
        <w:tc>
          <w:tcPr>
            <w:tcW w:w="356" w:type="dxa"/>
            <w:tcMar>
              <w:top w:w="50" w:type="dxa"/>
              <w:left w:w="100" w:type="dxa"/>
            </w:tcMar>
            <w:vAlign w:val="center"/>
          </w:tcPr>
          <w:p w14:paraId="00AD05C7" w14:textId="77777777" w:rsidR="00A16ADF" w:rsidRDefault="00000000">
            <w:pPr>
              <w:spacing w:after="0"/>
            </w:pPr>
            <w:r>
              <w:rPr>
                <w:rFonts w:ascii="Times New Roman" w:hAnsi="Times New Roman"/>
                <w:color w:val="000000"/>
                <w:sz w:val="24"/>
              </w:rPr>
              <w:t>46</w:t>
            </w:r>
          </w:p>
        </w:tc>
        <w:tc>
          <w:tcPr>
            <w:tcW w:w="3520" w:type="dxa"/>
            <w:tcMar>
              <w:top w:w="50" w:type="dxa"/>
              <w:left w:w="100" w:type="dxa"/>
            </w:tcMar>
            <w:vAlign w:val="center"/>
          </w:tcPr>
          <w:p w14:paraId="08C34CBB" w14:textId="77777777" w:rsidR="00A16ADF" w:rsidRDefault="00000000">
            <w:pPr>
              <w:spacing w:after="0"/>
              <w:ind w:left="135"/>
            </w:pPr>
            <w:r>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14:paraId="47636692"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B62BCB4" w14:textId="77777777" w:rsidR="00A16ADF" w:rsidRDefault="00A16ADF">
            <w:pPr>
              <w:spacing w:after="0"/>
              <w:ind w:left="135"/>
              <w:jc w:val="center"/>
            </w:pPr>
          </w:p>
        </w:tc>
        <w:tc>
          <w:tcPr>
            <w:tcW w:w="1587" w:type="dxa"/>
            <w:tcMar>
              <w:top w:w="50" w:type="dxa"/>
              <w:left w:w="100" w:type="dxa"/>
            </w:tcMar>
            <w:vAlign w:val="center"/>
          </w:tcPr>
          <w:p w14:paraId="25EE1677" w14:textId="77777777" w:rsidR="00A16ADF" w:rsidRDefault="00A16ADF">
            <w:pPr>
              <w:spacing w:after="0"/>
              <w:ind w:left="135"/>
              <w:jc w:val="center"/>
            </w:pPr>
          </w:p>
        </w:tc>
        <w:tc>
          <w:tcPr>
            <w:tcW w:w="1120" w:type="dxa"/>
            <w:tcMar>
              <w:top w:w="50" w:type="dxa"/>
              <w:left w:w="100" w:type="dxa"/>
            </w:tcMar>
            <w:vAlign w:val="center"/>
          </w:tcPr>
          <w:p w14:paraId="39E09B3D" w14:textId="77777777" w:rsidR="00A16ADF" w:rsidRDefault="00A16ADF">
            <w:pPr>
              <w:spacing w:after="0"/>
              <w:ind w:left="135"/>
            </w:pPr>
          </w:p>
        </w:tc>
        <w:tc>
          <w:tcPr>
            <w:tcW w:w="1933" w:type="dxa"/>
            <w:tcMar>
              <w:top w:w="50" w:type="dxa"/>
              <w:left w:w="100" w:type="dxa"/>
            </w:tcMar>
            <w:vAlign w:val="center"/>
          </w:tcPr>
          <w:p w14:paraId="78B03BFD" w14:textId="77777777" w:rsidR="00A16ADF" w:rsidRDefault="00000000">
            <w:pPr>
              <w:spacing w:after="0"/>
              <w:ind w:left="135"/>
            </w:pPr>
            <w:hyperlink r:id="rId304">
              <w:r>
                <w:rPr>
                  <w:rFonts w:ascii="Times New Roman" w:hAnsi="Times New Roman"/>
                  <w:color w:val="0000FF"/>
                  <w:u w:val="single"/>
                </w:rPr>
                <w:t>https://m.edsoo.ru/Z3E7K7T9U</w:t>
              </w:r>
            </w:hyperlink>
          </w:p>
        </w:tc>
      </w:tr>
      <w:tr w:rsidR="00A16ADF" w14:paraId="6F8587BB" w14:textId="77777777">
        <w:trPr>
          <w:trHeight w:val="144"/>
          <w:tblCellSpacing w:w="20" w:type="nil"/>
        </w:trPr>
        <w:tc>
          <w:tcPr>
            <w:tcW w:w="356" w:type="dxa"/>
            <w:tcMar>
              <w:top w:w="50" w:type="dxa"/>
              <w:left w:w="100" w:type="dxa"/>
            </w:tcMar>
            <w:vAlign w:val="center"/>
          </w:tcPr>
          <w:p w14:paraId="6BAA1CC4" w14:textId="77777777" w:rsidR="00A16ADF"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781E7E71" w14:textId="77777777" w:rsidR="00A16ADF" w:rsidRDefault="00000000">
            <w:pPr>
              <w:spacing w:after="0"/>
              <w:ind w:left="135"/>
            </w:pPr>
            <w:r>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14:paraId="44E59CFA"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7C3FA43" w14:textId="77777777" w:rsidR="00A16ADF" w:rsidRDefault="00A16ADF">
            <w:pPr>
              <w:spacing w:after="0"/>
              <w:ind w:left="135"/>
              <w:jc w:val="center"/>
            </w:pPr>
          </w:p>
        </w:tc>
        <w:tc>
          <w:tcPr>
            <w:tcW w:w="1587" w:type="dxa"/>
            <w:tcMar>
              <w:top w:w="50" w:type="dxa"/>
              <w:left w:w="100" w:type="dxa"/>
            </w:tcMar>
            <w:vAlign w:val="center"/>
          </w:tcPr>
          <w:p w14:paraId="7464B534" w14:textId="77777777" w:rsidR="00A16ADF" w:rsidRDefault="00A16ADF">
            <w:pPr>
              <w:spacing w:after="0"/>
              <w:ind w:left="135"/>
              <w:jc w:val="center"/>
            </w:pPr>
          </w:p>
        </w:tc>
        <w:tc>
          <w:tcPr>
            <w:tcW w:w="1120" w:type="dxa"/>
            <w:tcMar>
              <w:top w:w="50" w:type="dxa"/>
              <w:left w:w="100" w:type="dxa"/>
            </w:tcMar>
            <w:vAlign w:val="center"/>
          </w:tcPr>
          <w:p w14:paraId="56887610" w14:textId="77777777" w:rsidR="00A16ADF" w:rsidRDefault="00A16ADF">
            <w:pPr>
              <w:spacing w:after="0"/>
              <w:ind w:left="135"/>
            </w:pPr>
          </w:p>
        </w:tc>
        <w:tc>
          <w:tcPr>
            <w:tcW w:w="1933" w:type="dxa"/>
            <w:tcMar>
              <w:top w:w="50" w:type="dxa"/>
              <w:left w:w="100" w:type="dxa"/>
            </w:tcMar>
            <w:vAlign w:val="center"/>
          </w:tcPr>
          <w:p w14:paraId="4C262C7D" w14:textId="77777777" w:rsidR="00A16ADF" w:rsidRDefault="00000000">
            <w:pPr>
              <w:spacing w:after="0"/>
              <w:ind w:left="135"/>
            </w:pPr>
            <w:hyperlink r:id="rId305">
              <w:r>
                <w:rPr>
                  <w:rFonts w:ascii="Times New Roman" w:hAnsi="Times New Roman"/>
                  <w:color w:val="0000FF"/>
                  <w:u w:val="single"/>
                </w:rPr>
                <w:t>https://m.edsoo.ru/D4P7G2Q1G</w:t>
              </w:r>
            </w:hyperlink>
          </w:p>
        </w:tc>
      </w:tr>
      <w:tr w:rsidR="00A16ADF" w14:paraId="3A2B480F" w14:textId="77777777">
        <w:trPr>
          <w:trHeight w:val="144"/>
          <w:tblCellSpacing w:w="20" w:type="nil"/>
        </w:trPr>
        <w:tc>
          <w:tcPr>
            <w:tcW w:w="356" w:type="dxa"/>
            <w:tcMar>
              <w:top w:w="50" w:type="dxa"/>
              <w:left w:w="100" w:type="dxa"/>
            </w:tcMar>
            <w:vAlign w:val="center"/>
          </w:tcPr>
          <w:p w14:paraId="70B50658" w14:textId="77777777" w:rsidR="00A16ADF"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6BC15015" w14:textId="77777777" w:rsidR="00A16ADF" w:rsidRDefault="00000000">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722A280B"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64F15EC" w14:textId="77777777" w:rsidR="00A16ADF" w:rsidRDefault="00A16ADF">
            <w:pPr>
              <w:spacing w:after="0"/>
              <w:ind w:left="135"/>
              <w:jc w:val="center"/>
            </w:pPr>
          </w:p>
        </w:tc>
        <w:tc>
          <w:tcPr>
            <w:tcW w:w="1587" w:type="dxa"/>
            <w:tcMar>
              <w:top w:w="50" w:type="dxa"/>
              <w:left w:w="100" w:type="dxa"/>
            </w:tcMar>
            <w:vAlign w:val="center"/>
          </w:tcPr>
          <w:p w14:paraId="3308D62D" w14:textId="77777777" w:rsidR="00A16ADF" w:rsidRDefault="00A16ADF">
            <w:pPr>
              <w:spacing w:after="0"/>
              <w:ind w:left="135"/>
              <w:jc w:val="center"/>
            </w:pPr>
          </w:p>
        </w:tc>
        <w:tc>
          <w:tcPr>
            <w:tcW w:w="1120" w:type="dxa"/>
            <w:tcMar>
              <w:top w:w="50" w:type="dxa"/>
              <w:left w:w="100" w:type="dxa"/>
            </w:tcMar>
            <w:vAlign w:val="center"/>
          </w:tcPr>
          <w:p w14:paraId="750D5536" w14:textId="77777777" w:rsidR="00A16ADF" w:rsidRDefault="00A16ADF">
            <w:pPr>
              <w:spacing w:after="0"/>
              <w:ind w:left="135"/>
            </w:pPr>
          </w:p>
        </w:tc>
        <w:tc>
          <w:tcPr>
            <w:tcW w:w="1933" w:type="dxa"/>
            <w:tcMar>
              <w:top w:w="50" w:type="dxa"/>
              <w:left w:w="100" w:type="dxa"/>
            </w:tcMar>
            <w:vAlign w:val="center"/>
          </w:tcPr>
          <w:p w14:paraId="1B8AE2CB" w14:textId="77777777" w:rsidR="00A16ADF" w:rsidRDefault="00000000">
            <w:pPr>
              <w:spacing w:after="0"/>
              <w:ind w:left="135"/>
            </w:pPr>
            <w:hyperlink r:id="rId306">
              <w:r>
                <w:rPr>
                  <w:rFonts w:ascii="Times New Roman" w:hAnsi="Times New Roman"/>
                  <w:color w:val="0000FF"/>
                  <w:u w:val="single"/>
                </w:rPr>
                <w:t>https://m.edsoo.ru/H5E3V2H4E</w:t>
              </w:r>
            </w:hyperlink>
          </w:p>
        </w:tc>
      </w:tr>
      <w:tr w:rsidR="00A16ADF" w14:paraId="1F2C953F" w14:textId="77777777">
        <w:trPr>
          <w:trHeight w:val="144"/>
          <w:tblCellSpacing w:w="20" w:type="nil"/>
        </w:trPr>
        <w:tc>
          <w:tcPr>
            <w:tcW w:w="356" w:type="dxa"/>
            <w:tcMar>
              <w:top w:w="50" w:type="dxa"/>
              <w:left w:w="100" w:type="dxa"/>
            </w:tcMar>
            <w:vAlign w:val="center"/>
          </w:tcPr>
          <w:p w14:paraId="297837C6" w14:textId="77777777" w:rsidR="00A16ADF"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040075FC" w14:textId="77777777" w:rsidR="00A16ADF" w:rsidRDefault="00000000">
            <w:pPr>
              <w:spacing w:after="0"/>
              <w:ind w:left="135"/>
            </w:pPr>
            <w:r>
              <w:rPr>
                <w:rFonts w:ascii="Times New Roman" w:hAnsi="Times New Roman"/>
                <w:color w:val="000000"/>
                <w:sz w:val="24"/>
              </w:rPr>
              <w:t xml:space="preserve">Урал. Географическое положение. Особенности природно-ресурсного </w:t>
            </w:r>
            <w:r>
              <w:rPr>
                <w:rFonts w:ascii="Times New Roman" w:hAnsi="Times New Roman"/>
                <w:color w:val="000000"/>
                <w:sz w:val="24"/>
              </w:rPr>
              <w:lastRenderedPageBreak/>
              <w:t>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20BAE9DD"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3DAA884B" w14:textId="77777777" w:rsidR="00A16ADF" w:rsidRDefault="00A16ADF">
            <w:pPr>
              <w:spacing w:after="0"/>
              <w:ind w:left="135"/>
              <w:jc w:val="center"/>
            </w:pPr>
          </w:p>
        </w:tc>
        <w:tc>
          <w:tcPr>
            <w:tcW w:w="1587" w:type="dxa"/>
            <w:tcMar>
              <w:top w:w="50" w:type="dxa"/>
              <w:left w:w="100" w:type="dxa"/>
            </w:tcMar>
            <w:vAlign w:val="center"/>
          </w:tcPr>
          <w:p w14:paraId="523B8A40"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1338D65" w14:textId="77777777" w:rsidR="00A16ADF" w:rsidRDefault="00A16ADF">
            <w:pPr>
              <w:spacing w:after="0"/>
              <w:ind w:left="135"/>
            </w:pPr>
          </w:p>
        </w:tc>
        <w:tc>
          <w:tcPr>
            <w:tcW w:w="1933" w:type="dxa"/>
            <w:tcMar>
              <w:top w:w="50" w:type="dxa"/>
              <w:left w:w="100" w:type="dxa"/>
            </w:tcMar>
            <w:vAlign w:val="center"/>
          </w:tcPr>
          <w:p w14:paraId="41C434DB" w14:textId="77777777" w:rsidR="00A16ADF" w:rsidRDefault="00000000">
            <w:pPr>
              <w:spacing w:after="0"/>
              <w:ind w:left="135"/>
            </w:pPr>
            <w:hyperlink r:id="rId307">
              <w:r>
                <w:rPr>
                  <w:rFonts w:ascii="Times New Roman" w:hAnsi="Times New Roman"/>
                  <w:color w:val="0000FF"/>
                  <w:u w:val="single"/>
                </w:rPr>
                <w:t>https://m.edsoo.ru/L1P8D0G7B</w:t>
              </w:r>
            </w:hyperlink>
          </w:p>
        </w:tc>
      </w:tr>
      <w:tr w:rsidR="00A16ADF" w14:paraId="42D307CE" w14:textId="77777777">
        <w:trPr>
          <w:trHeight w:val="144"/>
          <w:tblCellSpacing w:w="20" w:type="nil"/>
        </w:trPr>
        <w:tc>
          <w:tcPr>
            <w:tcW w:w="356" w:type="dxa"/>
            <w:tcMar>
              <w:top w:w="50" w:type="dxa"/>
              <w:left w:w="100" w:type="dxa"/>
            </w:tcMar>
            <w:vAlign w:val="center"/>
          </w:tcPr>
          <w:p w14:paraId="0C6643A5" w14:textId="77777777" w:rsidR="00A16ADF"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4A3DB56E" w14:textId="77777777" w:rsidR="00A16ADF" w:rsidRDefault="00000000">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14:paraId="3C662869"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62909C1" w14:textId="77777777" w:rsidR="00A16ADF" w:rsidRDefault="00A16ADF">
            <w:pPr>
              <w:spacing w:after="0"/>
              <w:ind w:left="135"/>
              <w:jc w:val="center"/>
            </w:pPr>
          </w:p>
        </w:tc>
        <w:tc>
          <w:tcPr>
            <w:tcW w:w="1587" w:type="dxa"/>
            <w:tcMar>
              <w:top w:w="50" w:type="dxa"/>
              <w:left w:w="100" w:type="dxa"/>
            </w:tcMar>
            <w:vAlign w:val="center"/>
          </w:tcPr>
          <w:p w14:paraId="5F680123" w14:textId="77777777" w:rsidR="00A16ADF" w:rsidRDefault="00A16ADF">
            <w:pPr>
              <w:spacing w:after="0"/>
              <w:ind w:left="135"/>
              <w:jc w:val="center"/>
            </w:pPr>
          </w:p>
        </w:tc>
        <w:tc>
          <w:tcPr>
            <w:tcW w:w="1120" w:type="dxa"/>
            <w:tcMar>
              <w:top w:w="50" w:type="dxa"/>
              <w:left w:w="100" w:type="dxa"/>
            </w:tcMar>
            <w:vAlign w:val="center"/>
          </w:tcPr>
          <w:p w14:paraId="34007541" w14:textId="77777777" w:rsidR="00A16ADF" w:rsidRDefault="00A16ADF">
            <w:pPr>
              <w:spacing w:after="0"/>
              <w:ind w:left="135"/>
            </w:pPr>
          </w:p>
        </w:tc>
        <w:tc>
          <w:tcPr>
            <w:tcW w:w="1933" w:type="dxa"/>
            <w:tcMar>
              <w:top w:w="50" w:type="dxa"/>
              <w:left w:w="100" w:type="dxa"/>
            </w:tcMar>
            <w:vAlign w:val="center"/>
          </w:tcPr>
          <w:p w14:paraId="109F1AC7" w14:textId="77777777" w:rsidR="00A16ADF" w:rsidRDefault="00000000">
            <w:pPr>
              <w:spacing w:after="0"/>
              <w:ind w:left="135"/>
            </w:pPr>
            <w:hyperlink r:id="rId308">
              <w:r>
                <w:rPr>
                  <w:rFonts w:ascii="Times New Roman" w:hAnsi="Times New Roman"/>
                  <w:color w:val="0000FF"/>
                  <w:u w:val="single"/>
                </w:rPr>
                <w:t>https://m.edsoo.ru/I9C9E1J6T</w:t>
              </w:r>
            </w:hyperlink>
          </w:p>
        </w:tc>
      </w:tr>
      <w:tr w:rsidR="00A16ADF" w14:paraId="3BBA6A93" w14:textId="77777777">
        <w:trPr>
          <w:trHeight w:val="144"/>
          <w:tblCellSpacing w:w="20" w:type="nil"/>
        </w:trPr>
        <w:tc>
          <w:tcPr>
            <w:tcW w:w="356" w:type="dxa"/>
            <w:tcMar>
              <w:top w:w="50" w:type="dxa"/>
              <w:left w:w="100" w:type="dxa"/>
            </w:tcMar>
            <w:vAlign w:val="center"/>
          </w:tcPr>
          <w:p w14:paraId="34DF3690" w14:textId="77777777" w:rsidR="00A16ADF"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723D0C26" w14:textId="77777777" w:rsidR="00A16ADF" w:rsidRDefault="00000000">
            <w:pPr>
              <w:spacing w:after="0"/>
              <w:ind w:left="135"/>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B0805D7"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D4E2A4" w14:textId="77777777" w:rsidR="00A16ADF" w:rsidRDefault="00A16ADF">
            <w:pPr>
              <w:spacing w:after="0"/>
              <w:ind w:left="135"/>
              <w:jc w:val="center"/>
            </w:pPr>
          </w:p>
        </w:tc>
        <w:tc>
          <w:tcPr>
            <w:tcW w:w="1587" w:type="dxa"/>
            <w:tcMar>
              <w:top w:w="50" w:type="dxa"/>
              <w:left w:w="100" w:type="dxa"/>
            </w:tcMar>
            <w:vAlign w:val="center"/>
          </w:tcPr>
          <w:p w14:paraId="1B07B01B" w14:textId="77777777" w:rsidR="00A16ADF" w:rsidRDefault="00A16ADF">
            <w:pPr>
              <w:spacing w:after="0"/>
              <w:ind w:left="135"/>
              <w:jc w:val="center"/>
            </w:pPr>
          </w:p>
        </w:tc>
        <w:tc>
          <w:tcPr>
            <w:tcW w:w="1120" w:type="dxa"/>
            <w:tcMar>
              <w:top w:w="50" w:type="dxa"/>
              <w:left w:w="100" w:type="dxa"/>
            </w:tcMar>
            <w:vAlign w:val="center"/>
          </w:tcPr>
          <w:p w14:paraId="10FBBF79" w14:textId="77777777" w:rsidR="00A16ADF" w:rsidRDefault="00A16ADF">
            <w:pPr>
              <w:spacing w:after="0"/>
              <w:ind w:left="135"/>
            </w:pPr>
          </w:p>
        </w:tc>
        <w:tc>
          <w:tcPr>
            <w:tcW w:w="1933" w:type="dxa"/>
            <w:tcMar>
              <w:top w:w="50" w:type="dxa"/>
              <w:left w:w="100" w:type="dxa"/>
            </w:tcMar>
            <w:vAlign w:val="center"/>
          </w:tcPr>
          <w:p w14:paraId="24ED3942" w14:textId="77777777" w:rsidR="00A16ADF" w:rsidRDefault="00000000">
            <w:pPr>
              <w:spacing w:after="0"/>
              <w:ind w:left="135"/>
            </w:pPr>
            <w:hyperlink r:id="rId309">
              <w:r>
                <w:rPr>
                  <w:rFonts w:ascii="Times New Roman" w:hAnsi="Times New Roman"/>
                  <w:color w:val="0000FF"/>
                  <w:u w:val="single"/>
                </w:rPr>
                <w:t>https://m.edsoo.ru/S5Q0Y1N4R</w:t>
              </w:r>
            </w:hyperlink>
          </w:p>
        </w:tc>
      </w:tr>
      <w:tr w:rsidR="00A16ADF" w14:paraId="5951EE03" w14:textId="77777777">
        <w:trPr>
          <w:trHeight w:val="144"/>
          <w:tblCellSpacing w:w="20" w:type="nil"/>
        </w:trPr>
        <w:tc>
          <w:tcPr>
            <w:tcW w:w="356" w:type="dxa"/>
            <w:tcMar>
              <w:top w:w="50" w:type="dxa"/>
              <w:left w:w="100" w:type="dxa"/>
            </w:tcMar>
            <w:vAlign w:val="center"/>
          </w:tcPr>
          <w:p w14:paraId="79975BD2" w14:textId="77777777" w:rsidR="00A16ADF"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3EAA8000" w14:textId="77777777" w:rsidR="00A16ADF" w:rsidRDefault="00000000">
            <w:pPr>
              <w:spacing w:after="0"/>
              <w:ind w:left="135"/>
            </w:pPr>
            <w:r>
              <w:rPr>
                <w:rFonts w:ascii="Times New Roman" w:hAnsi="Times New Roman"/>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2DFD4B74"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944779B" w14:textId="77777777" w:rsidR="00A16ADF" w:rsidRDefault="00A16ADF">
            <w:pPr>
              <w:spacing w:after="0"/>
              <w:ind w:left="135"/>
              <w:jc w:val="center"/>
            </w:pPr>
          </w:p>
        </w:tc>
        <w:tc>
          <w:tcPr>
            <w:tcW w:w="1587" w:type="dxa"/>
            <w:tcMar>
              <w:top w:w="50" w:type="dxa"/>
              <w:left w:w="100" w:type="dxa"/>
            </w:tcMar>
            <w:vAlign w:val="center"/>
          </w:tcPr>
          <w:p w14:paraId="02AD66AE"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148CDDE" w14:textId="77777777" w:rsidR="00A16ADF" w:rsidRDefault="00A16ADF">
            <w:pPr>
              <w:spacing w:after="0"/>
              <w:ind w:left="135"/>
            </w:pPr>
          </w:p>
        </w:tc>
        <w:tc>
          <w:tcPr>
            <w:tcW w:w="1933" w:type="dxa"/>
            <w:tcMar>
              <w:top w:w="50" w:type="dxa"/>
              <w:left w:w="100" w:type="dxa"/>
            </w:tcMar>
            <w:vAlign w:val="center"/>
          </w:tcPr>
          <w:p w14:paraId="710EA161" w14:textId="77777777" w:rsidR="00A16ADF" w:rsidRDefault="00000000">
            <w:pPr>
              <w:spacing w:after="0"/>
              <w:ind w:left="135"/>
            </w:pPr>
            <w:hyperlink r:id="rId310">
              <w:r>
                <w:rPr>
                  <w:rFonts w:ascii="Times New Roman" w:hAnsi="Times New Roman"/>
                  <w:color w:val="0000FF"/>
                  <w:u w:val="single"/>
                </w:rPr>
                <w:t>https://m.edsoo.ru/X3Q0O3Y0C</w:t>
              </w:r>
            </w:hyperlink>
          </w:p>
        </w:tc>
      </w:tr>
      <w:tr w:rsidR="00A16ADF" w14:paraId="672B7C7F" w14:textId="77777777">
        <w:trPr>
          <w:trHeight w:val="144"/>
          <w:tblCellSpacing w:w="20" w:type="nil"/>
        </w:trPr>
        <w:tc>
          <w:tcPr>
            <w:tcW w:w="356" w:type="dxa"/>
            <w:tcMar>
              <w:top w:w="50" w:type="dxa"/>
              <w:left w:w="100" w:type="dxa"/>
            </w:tcMar>
            <w:vAlign w:val="center"/>
          </w:tcPr>
          <w:p w14:paraId="3724D8F5" w14:textId="77777777" w:rsidR="00A16ADF"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1BA4101D" w14:textId="77777777" w:rsidR="00A16ADF" w:rsidRDefault="00000000">
            <w:pPr>
              <w:spacing w:after="0"/>
              <w:ind w:left="135"/>
            </w:pPr>
            <w:r>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000AEB9A"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DFD15DD" w14:textId="77777777" w:rsidR="00A16ADF"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13C8B7D" w14:textId="77777777" w:rsidR="00A16ADF" w:rsidRDefault="00A16ADF">
            <w:pPr>
              <w:spacing w:after="0"/>
              <w:ind w:left="135"/>
              <w:jc w:val="center"/>
            </w:pPr>
          </w:p>
        </w:tc>
        <w:tc>
          <w:tcPr>
            <w:tcW w:w="1120" w:type="dxa"/>
            <w:tcMar>
              <w:top w:w="50" w:type="dxa"/>
              <w:left w:w="100" w:type="dxa"/>
            </w:tcMar>
            <w:vAlign w:val="center"/>
          </w:tcPr>
          <w:p w14:paraId="7AC01778" w14:textId="77777777" w:rsidR="00A16ADF" w:rsidRDefault="00A16ADF">
            <w:pPr>
              <w:spacing w:after="0"/>
              <w:ind w:left="135"/>
            </w:pPr>
          </w:p>
        </w:tc>
        <w:tc>
          <w:tcPr>
            <w:tcW w:w="1933" w:type="dxa"/>
            <w:tcMar>
              <w:top w:w="50" w:type="dxa"/>
              <w:left w:w="100" w:type="dxa"/>
            </w:tcMar>
            <w:vAlign w:val="center"/>
          </w:tcPr>
          <w:p w14:paraId="3651475D" w14:textId="77777777" w:rsidR="00A16ADF" w:rsidRDefault="00000000">
            <w:pPr>
              <w:spacing w:after="0"/>
              <w:ind w:left="135"/>
            </w:pPr>
            <w:hyperlink r:id="rId311">
              <w:r>
                <w:rPr>
                  <w:rFonts w:ascii="Times New Roman" w:hAnsi="Times New Roman"/>
                  <w:color w:val="0000FF"/>
                  <w:u w:val="single"/>
                </w:rPr>
                <w:t>https://m.edsoo.ru/V7Q5G2K6F</w:t>
              </w:r>
            </w:hyperlink>
          </w:p>
        </w:tc>
      </w:tr>
      <w:tr w:rsidR="00A16ADF" w14:paraId="7CA41204" w14:textId="77777777">
        <w:trPr>
          <w:trHeight w:val="144"/>
          <w:tblCellSpacing w:w="20" w:type="nil"/>
        </w:trPr>
        <w:tc>
          <w:tcPr>
            <w:tcW w:w="356" w:type="dxa"/>
            <w:tcMar>
              <w:top w:w="50" w:type="dxa"/>
              <w:left w:w="100" w:type="dxa"/>
            </w:tcMar>
            <w:vAlign w:val="center"/>
          </w:tcPr>
          <w:p w14:paraId="0A53F972" w14:textId="77777777" w:rsidR="00A16ADF"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52952DB4" w14:textId="77777777" w:rsidR="00A16ADF" w:rsidRDefault="00000000">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14:paraId="4007416F"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1662081" w14:textId="77777777" w:rsidR="00A16ADF" w:rsidRDefault="00A16ADF">
            <w:pPr>
              <w:spacing w:after="0"/>
              <w:ind w:left="135"/>
              <w:jc w:val="center"/>
            </w:pPr>
          </w:p>
        </w:tc>
        <w:tc>
          <w:tcPr>
            <w:tcW w:w="1587" w:type="dxa"/>
            <w:tcMar>
              <w:top w:w="50" w:type="dxa"/>
              <w:left w:w="100" w:type="dxa"/>
            </w:tcMar>
            <w:vAlign w:val="center"/>
          </w:tcPr>
          <w:p w14:paraId="75F9E541" w14:textId="77777777" w:rsidR="00A16ADF" w:rsidRDefault="00A16ADF">
            <w:pPr>
              <w:spacing w:after="0"/>
              <w:ind w:left="135"/>
              <w:jc w:val="center"/>
            </w:pPr>
          </w:p>
        </w:tc>
        <w:tc>
          <w:tcPr>
            <w:tcW w:w="1120" w:type="dxa"/>
            <w:tcMar>
              <w:top w:w="50" w:type="dxa"/>
              <w:left w:w="100" w:type="dxa"/>
            </w:tcMar>
            <w:vAlign w:val="center"/>
          </w:tcPr>
          <w:p w14:paraId="0EDCDA24" w14:textId="77777777" w:rsidR="00A16ADF" w:rsidRDefault="00A16ADF">
            <w:pPr>
              <w:spacing w:after="0"/>
              <w:ind w:left="135"/>
            </w:pPr>
          </w:p>
        </w:tc>
        <w:tc>
          <w:tcPr>
            <w:tcW w:w="1933" w:type="dxa"/>
            <w:tcMar>
              <w:top w:w="50" w:type="dxa"/>
              <w:left w:w="100" w:type="dxa"/>
            </w:tcMar>
            <w:vAlign w:val="center"/>
          </w:tcPr>
          <w:p w14:paraId="49A93D5E" w14:textId="77777777" w:rsidR="00A16ADF" w:rsidRDefault="00000000">
            <w:pPr>
              <w:spacing w:after="0"/>
              <w:ind w:left="135"/>
            </w:pPr>
            <w:hyperlink r:id="rId312">
              <w:r>
                <w:rPr>
                  <w:rFonts w:ascii="Times New Roman" w:hAnsi="Times New Roman"/>
                  <w:color w:val="0000FF"/>
                  <w:u w:val="single"/>
                </w:rPr>
                <w:t>https://m.edsoo.ru/M4I7I2U4M</w:t>
              </w:r>
            </w:hyperlink>
          </w:p>
        </w:tc>
      </w:tr>
      <w:tr w:rsidR="00A16ADF" w14:paraId="3A9E387F" w14:textId="77777777">
        <w:trPr>
          <w:trHeight w:val="144"/>
          <w:tblCellSpacing w:w="20" w:type="nil"/>
        </w:trPr>
        <w:tc>
          <w:tcPr>
            <w:tcW w:w="356" w:type="dxa"/>
            <w:tcMar>
              <w:top w:w="50" w:type="dxa"/>
              <w:left w:w="100" w:type="dxa"/>
            </w:tcMar>
            <w:vAlign w:val="center"/>
          </w:tcPr>
          <w:p w14:paraId="3D541F9C" w14:textId="77777777" w:rsidR="00A16ADF"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5F4D7CC3" w14:textId="77777777" w:rsidR="00A16ADF" w:rsidRDefault="00000000">
            <w:pPr>
              <w:spacing w:after="0"/>
              <w:ind w:left="135"/>
            </w:pPr>
            <w:r>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14:paraId="3AB81D8E"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452ACD3" w14:textId="77777777" w:rsidR="00A16ADF" w:rsidRDefault="00A16ADF">
            <w:pPr>
              <w:spacing w:after="0"/>
              <w:ind w:left="135"/>
              <w:jc w:val="center"/>
            </w:pPr>
          </w:p>
        </w:tc>
        <w:tc>
          <w:tcPr>
            <w:tcW w:w="1587" w:type="dxa"/>
            <w:tcMar>
              <w:top w:w="50" w:type="dxa"/>
              <w:left w:w="100" w:type="dxa"/>
            </w:tcMar>
            <w:vAlign w:val="center"/>
          </w:tcPr>
          <w:p w14:paraId="32BCE522" w14:textId="77777777" w:rsidR="00A16ADF" w:rsidRDefault="00A16ADF">
            <w:pPr>
              <w:spacing w:after="0"/>
              <w:ind w:left="135"/>
              <w:jc w:val="center"/>
            </w:pPr>
          </w:p>
        </w:tc>
        <w:tc>
          <w:tcPr>
            <w:tcW w:w="1120" w:type="dxa"/>
            <w:tcMar>
              <w:top w:w="50" w:type="dxa"/>
              <w:left w:w="100" w:type="dxa"/>
            </w:tcMar>
            <w:vAlign w:val="center"/>
          </w:tcPr>
          <w:p w14:paraId="13AF11F6" w14:textId="77777777" w:rsidR="00A16ADF" w:rsidRDefault="00A16ADF">
            <w:pPr>
              <w:spacing w:after="0"/>
              <w:ind w:left="135"/>
            </w:pPr>
          </w:p>
        </w:tc>
        <w:tc>
          <w:tcPr>
            <w:tcW w:w="1933" w:type="dxa"/>
            <w:tcMar>
              <w:top w:w="50" w:type="dxa"/>
              <w:left w:w="100" w:type="dxa"/>
            </w:tcMar>
            <w:vAlign w:val="center"/>
          </w:tcPr>
          <w:p w14:paraId="3E50BE38" w14:textId="77777777" w:rsidR="00A16ADF" w:rsidRDefault="00000000">
            <w:pPr>
              <w:spacing w:after="0"/>
              <w:ind w:left="135"/>
            </w:pPr>
            <w:hyperlink r:id="rId313">
              <w:r>
                <w:rPr>
                  <w:rFonts w:ascii="Times New Roman" w:hAnsi="Times New Roman"/>
                  <w:color w:val="0000FF"/>
                  <w:u w:val="single"/>
                </w:rPr>
                <w:t>https://m.edsoo.ru/C2K6L0M1V</w:t>
              </w:r>
            </w:hyperlink>
          </w:p>
        </w:tc>
      </w:tr>
      <w:tr w:rsidR="00A16ADF" w14:paraId="61D64585" w14:textId="77777777">
        <w:trPr>
          <w:trHeight w:val="144"/>
          <w:tblCellSpacing w:w="20" w:type="nil"/>
        </w:trPr>
        <w:tc>
          <w:tcPr>
            <w:tcW w:w="356" w:type="dxa"/>
            <w:tcMar>
              <w:top w:w="50" w:type="dxa"/>
              <w:left w:w="100" w:type="dxa"/>
            </w:tcMar>
            <w:vAlign w:val="center"/>
          </w:tcPr>
          <w:p w14:paraId="62EA24EB" w14:textId="77777777" w:rsidR="00A16ADF"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4B9741D5" w14:textId="77777777" w:rsidR="00A16ADF" w:rsidRDefault="00000000">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14:paraId="04C568E4"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455A482" w14:textId="77777777" w:rsidR="00A16ADF" w:rsidRDefault="00A16ADF">
            <w:pPr>
              <w:spacing w:after="0"/>
              <w:ind w:left="135"/>
              <w:jc w:val="center"/>
            </w:pPr>
          </w:p>
        </w:tc>
        <w:tc>
          <w:tcPr>
            <w:tcW w:w="1587" w:type="dxa"/>
            <w:tcMar>
              <w:top w:w="50" w:type="dxa"/>
              <w:left w:w="100" w:type="dxa"/>
            </w:tcMar>
            <w:vAlign w:val="center"/>
          </w:tcPr>
          <w:p w14:paraId="0494D31E" w14:textId="77777777" w:rsidR="00A16ADF" w:rsidRDefault="00A16ADF">
            <w:pPr>
              <w:spacing w:after="0"/>
              <w:ind w:left="135"/>
              <w:jc w:val="center"/>
            </w:pPr>
          </w:p>
        </w:tc>
        <w:tc>
          <w:tcPr>
            <w:tcW w:w="1120" w:type="dxa"/>
            <w:tcMar>
              <w:top w:w="50" w:type="dxa"/>
              <w:left w:w="100" w:type="dxa"/>
            </w:tcMar>
            <w:vAlign w:val="center"/>
          </w:tcPr>
          <w:p w14:paraId="5C73C8BD" w14:textId="77777777" w:rsidR="00A16ADF" w:rsidRDefault="00A16ADF">
            <w:pPr>
              <w:spacing w:after="0"/>
              <w:ind w:left="135"/>
            </w:pPr>
          </w:p>
        </w:tc>
        <w:tc>
          <w:tcPr>
            <w:tcW w:w="1933" w:type="dxa"/>
            <w:tcMar>
              <w:top w:w="50" w:type="dxa"/>
              <w:left w:w="100" w:type="dxa"/>
            </w:tcMar>
            <w:vAlign w:val="center"/>
          </w:tcPr>
          <w:p w14:paraId="60E8E641" w14:textId="77777777" w:rsidR="00A16ADF" w:rsidRDefault="00000000">
            <w:pPr>
              <w:spacing w:after="0"/>
              <w:ind w:left="135"/>
            </w:pPr>
            <w:hyperlink r:id="rId314">
              <w:r>
                <w:rPr>
                  <w:rFonts w:ascii="Times New Roman" w:hAnsi="Times New Roman"/>
                  <w:color w:val="0000FF"/>
                  <w:u w:val="single"/>
                </w:rPr>
                <w:t>https://m.edsoo.ru/S5X0V9D0V</w:t>
              </w:r>
            </w:hyperlink>
          </w:p>
        </w:tc>
      </w:tr>
      <w:tr w:rsidR="00A16ADF" w14:paraId="3A5CA6C1" w14:textId="77777777">
        <w:trPr>
          <w:trHeight w:val="144"/>
          <w:tblCellSpacing w:w="20" w:type="nil"/>
        </w:trPr>
        <w:tc>
          <w:tcPr>
            <w:tcW w:w="356" w:type="dxa"/>
            <w:tcMar>
              <w:top w:w="50" w:type="dxa"/>
              <w:left w:w="100" w:type="dxa"/>
            </w:tcMar>
            <w:vAlign w:val="center"/>
          </w:tcPr>
          <w:p w14:paraId="7435ED75" w14:textId="77777777" w:rsidR="00A16ADF" w:rsidRDefault="00000000">
            <w:pPr>
              <w:spacing w:after="0"/>
            </w:pPr>
            <w:r>
              <w:rPr>
                <w:rFonts w:ascii="Times New Roman" w:hAnsi="Times New Roman"/>
                <w:color w:val="000000"/>
                <w:sz w:val="24"/>
              </w:rPr>
              <w:lastRenderedPageBreak/>
              <w:t>57</w:t>
            </w:r>
          </w:p>
        </w:tc>
        <w:tc>
          <w:tcPr>
            <w:tcW w:w="3520" w:type="dxa"/>
            <w:tcMar>
              <w:top w:w="50" w:type="dxa"/>
              <w:left w:w="100" w:type="dxa"/>
            </w:tcMar>
            <w:vAlign w:val="center"/>
          </w:tcPr>
          <w:p w14:paraId="53E3A228" w14:textId="77777777" w:rsidR="00A16ADF" w:rsidRDefault="00000000">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14:paraId="5ED0ADB9"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6A58035" w14:textId="77777777" w:rsidR="00A16ADF" w:rsidRDefault="00A16ADF">
            <w:pPr>
              <w:spacing w:after="0"/>
              <w:ind w:left="135"/>
              <w:jc w:val="center"/>
            </w:pPr>
          </w:p>
        </w:tc>
        <w:tc>
          <w:tcPr>
            <w:tcW w:w="1587" w:type="dxa"/>
            <w:tcMar>
              <w:top w:w="50" w:type="dxa"/>
              <w:left w:w="100" w:type="dxa"/>
            </w:tcMar>
            <w:vAlign w:val="center"/>
          </w:tcPr>
          <w:p w14:paraId="1634173F" w14:textId="77777777" w:rsidR="00A16ADF" w:rsidRDefault="00A16ADF">
            <w:pPr>
              <w:spacing w:after="0"/>
              <w:ind w:left="135"/>
              <w:jc w:val="center"/>
            </w:pPr>
          </w:p>
        </w:tc>
        <w:tc>
          <w:tcPr>
            <w:tcW w:w="1120" w:type="dxa"/>
            <w:tcMar>
              <w:top w:w="50" w:type="dxa"/>
              <w:left w:w="100" w:type="dxa"/>
            </w:tcMar>
            <w:vAlign w:val="center"/>
          </w:tcPr>
          <w:p w14:paraId="676C82E2" w14:textId="77777777" w:rsidR="00A16ADF" w:rsidRDefault="00A16ADF">
            <w:pPr>
              <w:spacing w:after="0"/>
              <w:ind w:left="135"/>
            </w:pPr>
          </w:p>
        </w:tc>
        <w:tc>
          <w:tcPr>
            <w:tcW w:w="1933" w:type="dxa"/>
            <w:tcMar>
              <w:top w:w="50" w:type="dxa"/>
              <w:left w:w="100" w:type="dxa"/>
            </w:tcMar>
            <w:vAlign w:val="center"/>
          </w:tcPr>
          <w:p w14:paraId="48E5FE61" w14:textId="77777777" w:rsidR="00A16ADF" w:rsidRDefault="00000000">
            <w:pPr>
              <w:spacing w:after="0"/>
              <w:ind w:left="135"/>
            </w:pPr>
            <w:hyperlink r:id="rId315">
              <w:r>
                <w:rPr>
                  <w:rFonts w:ascii="Times New Roman" w:hAnsi="Times New Roman"/>
                  <w:color w:val="0000FF"/>
                  <w:u w:val="single"/>
                </w:rPr>
                <w:t>https://m.edsoo.ru/M3C9J0D3V</w:t>
              </w:r>
            </w:hyperlink>
          </w:p>
        </w:tc>
      </w:tr>
      <w:tr w:rsidR="00A16ADF" w14:paraId="11AE2646" w14:textId="77777777">
        <w:trPr>
          <w:trHeight w:val="144"/>
          <w:tblCellSpacing w:w="20" w:type="nil"/>
        </w:trPr>
        <w:tc>
          <w:tcPr>
            <w:tcW w:w="356" w:type="dxa"/>
            <w:tcMar>
              <w:top w:w="50" w:type="dxa"/>
              <w:left w:w="100" w:type="dxa"/>
            </w:tcMar>
            <w:vAlign w:val="center"/>
          </w:tcPr>
          <w:p w14:paraId="0F7619F3" w14:textId="77777777" w:rsidR="00A16ADF"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40CE3EF7" w14:textId="77777777" w:rsidR="00A16ADF" w:rsidRDefault="00000000">
            <w:pPr>
              <w:spacing w:after="0"/>
              <w:ind w:left="135"/>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435272B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D074F96" w14:textId="77777777" w:rsidR="00A16ADF" w:rsidRDefault="00A16ADF">
            <w:pPr>
              <w:spacing w:after="0"/>
              <w:ind w:left="135"/>
              <w:jc w:val="center"/>
            </w:pPr>
          </w:p>
        </w:tc>
        <w:tc>
          <w:tcPr>
            <w:tcW w:w="1587" w:type="dxa"/>
            <w:tcMar>
              <w:top w:w="50" w:type="dxa"/>
              <w:left w:w="100" w:type="dxa"/>
            </w:tcMar>
            <w:vAlign w:val="center"/>
          </w:tcPr>
          <w:p w14:paraId="2C85126C" w14:textId="77777777" w:rsidR="00A16ADF" w:rsidRDefault="00A16ADF">
            <w:pPr>
              <w:spacing w:after="0"/>
              <w:ind w:left="135"/>
              <w:jc w:val="center"/>
            </w:pPr>
          </w:p>
        </w:tc>
        <w:tc>
          <w:tcPr>
            <w:tcW w:w="1120" w:type="dxa"/>
            <w:tcMar>
              <w:top w:w="50" w:type="dxa"/>
              <w:left w:w="100" w:type="dxa"/>
            </w:tcMar>
            <w:vAlign w:val="center"/>
          </w:tcPr>
          <w:p w14:paraId="0820866A" w14:textId="77777777" w:rsidR="00A16ADF" w:rsidRDefault="00A16ADF">
            <w:pPr>
              <w:spacing w:after="0"/>
              <w:ind w:left="135"/>
            </w:pPr>
          </w:p>
        </w:tc>
        <w:tc>
          <w:tcPr>
            <w:tcW w:w="1933" w:type="dxa"/>
            <w:tcMar>
              <w:top w:w="50" w:type="dxa"/>
              <w:left w:w="100" w:type="dxa"/>
            </w:tcMar>
            <w:vAlign w:val="center"/>
          </w:tcPr>
          <w:p w14:paraId="62D1476E" w14:textId="77777777" w:rsidR="00A16ADF" w:rsidRDefault="00000000">
            <w:pPr>
              <w:spacing w:after="0"/>
              <w:ind w:left="135"/>
            </w:pPr>
            <w:hyperlink r:id="rId316">
              <w:r>
                <w:rPr>
                  <w:rFonts w:ascii="Times New Roman" w:hAnsi="Times New Roman"/>
                  <w:color w:val="0000FF"/>
                  <w:u w:val="single"/>
                </w:rPr>
                <w:t>https://m.edsoo.ru/Y5C9Q9F2N</w:t>
              </w:r>
            </w:hyperlink>
          </w:p>
        </w:tc>
      </w:tr>
      <w:tr w:rsidR="00A16ADF" w14:paraId="24FCE498" w14:textId="77777777">
        <w:trPr>
          <w:trHeight w:val="144"/>
          <w:tblCellSpacing w:w="20" w:type="nil"/>
        </w:trPr>
        <w:tc>
          <w:tcPr>
            <w:tcW w:w="356" w:type="dxa"/>
            <w:tcMar>
              <w:top w:w="50" w:type="dxa"/>
              <w:left w:w="100" w:type="dxa"/>
            </w:tcMar>
            <w:vAlign w:val="center"/>
          </w:tcPr>
          <w:p w14:paraId="60FF00B4" w14:textId="77777777" w:rsidR="00A16ADF"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31CAD8DA" w14:textId="77777777" w:rsidR="00A16ADF" w:rsidRDefault="00000000">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14:paraId="4DEDE668"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AACFB00" w14:textId="77777777" w:rsidR="00A16ADF" w:rsidRDefault="00A16ADF">
            <w:pPr>
              <w:spacing w:after="0"/>
              <w:ind w:left="135"/>
              <w:jc w:val="center"/>
            </w:pPr>
          </w:p>
        </w:tc>
        <w:tc>
          <w:tcPr>
            <w:tcW w:w="1587" w:type="dxa"/>
            <w:tcMar>
              <w:top w:w="50" w:type="dxa"/>
              <w:left w:w="100" w:type="dxa"/>
            </w:tcMar>
            <w:vAlign w:val="center"/>
          </w:tcPr>
          <w:p w14:paraId="1925F2F6" w14:textId="77777777" w:rsidR="00A16ADF" w:rsidRDefault="00A16ADF">
            <w:pPr>
              <w:spacing w:after="0"/>
              <w:ind w:left="135"/>
              <w:jc w:val="center"/>
            </w:pPr>
          </w:p>
        </w:tc>
        <w:tc>
          <w:tcPr>
            <w:tcW w:w="1120" w:type="dxa"/>
            <w:tcMar>
              <w:top w:w="50" w:type="dxa"/>
              <w:left w:w="100" w:type="dxa"/>
            </w:tcMar>
            <w:vAlign w:val="center"/>
          </w:tcPr>
          <w:p w14:paraId="5FE6978A" w14:textId="77777777" w:rsidR="00A16ADF" w:rsidRDefault="00A16ADF">
            <w:pPr>
              <w:spacing w:after="0"/>
              <w:ind w:left="135"/>
            </w:pPr>
          </w:p>
        </w:tc>
        <w:tc>
          <w:tcPr>
            <w:tcW w:w="1933" w:type="dxa"/>
            <w:tcMar>
              <w:top w:w="50" w:type="dxa"/>
              <w:left w:w="100" w:type="dxa"/>
            </w:tcMar>
            <w:vAlign w:val="center"/>
          </w:tcPr>
          <w:p w14:paraId="2C50709C" w14:textId="77777777" w:rsidR="00A16ADF" w:rsidRDefault="00000000">
            <w:pPr>
              <w:spacing w:after="0"/>
              <w:ind w:left="135"/>
            </w:pPr>
            <w:hyperlink r:id="rId317">
              <w:r>
                <w:rPr>
                  <w:rFonts w:ascii="Times New Roman" w:hAnsi="Times New Roman"/>
                  <w:color w:val="0000FF"/>
                  <w:u w:val="single"/>
                </w:rPr>
                <w:t>https://m.edsoo.ru/O1L0S2B0T</w:t>
              </w:r>
            </w:hyperlink>
          </w:p>
        </w:tc>
      </w:tr>
      <w:tr w:rsidR="00A16ADF" w14:paraId="76D8DEC8" w14:textId="77777777">
        <w:trPr>
          <w:trHeight w:val="144"/>
          <w:tblCellSpacing w:w="20" w:type="nil"/>
        </w:trPr>
        <w:tc>
          <w:tcPr>
            <w:tcW w:w="356" w:type="dxa"/>
            <w:tcMar>
              <w:top w:w="50" w:type="dxa"/>
              <w:left w:w="100" w:type="dxa"/>
            </w:tcMar>
            <w:vAlign w:val="center"/>
          </w:tcPr>
          <w:p w14:paraId="14DA5F7B" w14:textId="77777777" w:rsidR="00A16ADF"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188DB75F" w14:textId="77777777" w:rsidR="00A16ADF" w:rsidRDefault="00000000">
            <w:pPr>
              <w:spacing w:after="0"/>
              <w:ind w:left="135"/>
            </w:pPr>
            <w:r>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14:paraId="0FC06825"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368027F" w14:textId="77777777" w:rsidR="00A16ADF" w:rsidRDefault="00A16ADF">
            <w:pPr>
              <w:spacing w:after="0"/>
              <w:ind w:left="135"/>
              <w:jc w:val="center"/>
            </w:pPr>
          </w:p>
        </w:tc>
        <w:tc>
          <w:tcPr>
            <w:tcW w:w="1587" w:type="dxa"/>
            <w:tcMar>
              <w:top w:w="50" w:type="dxa"/>
              <w:left w:w="100" w:type="dxa"/>
            </w:tcMar>
            <w:vAlign w:val="center"/>
          </w:tcPr>
          <w:p w14:paraId="28349EAD" w14:textId="77777777" w:rsidR="00A16ADF" w:rsidRDefault="00A16ADF">
            <w:pPr>
              <w:spacing w:after="0"/>
              <w:ind w:left="135"/>
              <w:jc w:val="center"/>
            </w:pPr>
          </w:p>
        </w:tc>
        <w:tc>
          <w:tcPr>
            <w:tcW w:w="1120" w:type="dxa"/>
            <w:tcMar>
              <w:top w:w="50" w:type="dxa"/>
              <w:left w:w="100" w:type="dxa"/>
            </w:tcMar>
            <w:vAlign w:val="center"/>
          </w:tcPr>
          <w:p w14:paraId="05B812D7" w14:textId="77777777" w:rsidR="00A16ADF" w:rsidRDefault="00A16ADF">
            <w:pPr>
              <w:spacing w:after="0"/>
              <w:ind w:left="135"/>
            </w:pPr>
          </w:p>
        </w:tc>
        <w:tc>
          <w:tcPr>
            <w:tcW w:w="1933" w:type="dxa"/>
            <w:tcMar>
              <w:top w:w="50" w:type="dxa"/>
              <w:left w:w="100" w:type="dxa"/>
            </w:tcMar>
            <w:vAlign w:val="center"/>
          </w:tcPr>
          <w:p w14:paraId="01B77A3B" w14:textId="77777777" w:rsidR="00A16ADF" w:rsidRDefault="00000000">
            <w:pPr>
              <w:spacing w:after="0"/>
              <w:ind w:left="135"/>
            </w:pPr>
            <w:hyperlink r:id="rId318">
              <w:r>
                <w:rPr>
                  <w:rFonts w:ascii="Times New Roman" w:hAnsi="Times New Roman"/>
                  <w:color w:val="0000FF"/>
                  <w:u w:val="single"/>
                </w:rPr>
                <w:t>https://m.edsoo.ru/Y9G3X1I3T</w:t>
              </w:r>
            </w:hyperlink>
          </w:p>
        </w:tc>
      </w:tr>
      <w:tr w:rsidR="00A16ADF" w14:paraId="6E2E6E3A" w14:textId="77777777">
        <w:trPr>
          <w:trHeight w:val="144"/>
          <w:tblCellSpacing w:w="20" w:type="nil"/>
        </w:trPr>
        <w:tc>
          <w:tcPr>
            <w:tcW w:w="356" w:type="dxa"/>
            <w:tcMar>
              <w:top w:w="50" w:type="dxa"/>
              <w:left w:w="100" w:type="dxa"/>
            </w:tcMar>
            <w:vAlign w:val="center"/>
          </w:tcPr>
          <w:p w14:paraId="78E78515" w14:textId="77777777" w:rsidR="00A16ADF"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64E97315" w14:textId="77777777" w:rsidR="00A16ADF" w:rsidRDefault="00000000">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14:paraId="6AF0E197"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60B4C73" w14:textId="77777777" w:rsidR="00A16ADF" w:rsidRDefault="00A16ADF">
            <w:pPr>
              <w:spacing w:after="0"/>
              <w:ind w:left="135"/>
              <w:jc w:val="center"/>
            </w:pPr>
          </w:p>
        </w:tc>
        <w:tc>
          <w:tcPr>
            <w:tcW w:w="1587" w:type="dxa"/>
            <w:tcMar>
              <w:top w:w="50" w:type="dxa"/>
              <w:left w:w="100" w:type="dxa"/>
            </w:tcMar>
            <w:vAlign w:val="center"/>
          </w:tcPr>
          <w:p w14:paraId="6A80B583" w14:textId="77777777" w:rsidR="00A16ADF" w:rsidRDefault="00A16ADF">
            <w:pPr>
              <w:spacing w:after="0"/>
              <w:ind w:left="135"/>
              <w:jc w:val="center"/>
            </w:pPr>
          </w:p>
        </w:tc>
        <w:tc>
          <w:tcPr>
            <w:tcW w:w="1120" w:type="dxa"/>
            <w:tcMar>
              <w:top w:w="50" w:type="dxa"/>
              <w:left w:w="100" w:type="dxa"/>
            </w:tcMar>
            <w:vAlign w:val="center"/>
          </w:tcPr>
          <w:p w14:paraId="66C04558" w14:textId="77777777" w:rsidR="00A16ADF" w:rsidRDefault="00A16ADF">
            <w:pPr>
              <w:spacing w:after="0"/>
              <w:ind w:left="135"/>
            </w:pPr>
          </w:p>
        </w:tc>
        <w:tc>
          <w:tcPr>
            <w:tcW w:w="1933" w:type="dxa"/>
            <w:tcMar>
              <w:top w:w="50" w:type="dxa"/>
              <w:left w:w="100" w:type="dxa"/>
            </w:tcMar>
            <w:vAlign w:val="center"/>
          </w:tcPr>
          <w:p w14:paraId="79312A3D" w14:textId="77777777" w:rsidR="00A16ADF" w:rsidRDefault="00000000">
            <w:pPr>
              <w:spacing w:after="0"/>
              <w:ind w:left="135"/>
            </w:pPr>
            <w:hyperlink r:id="rId319">
              <w:r>
                <w:rPr>
                  <w:rFonts w:ascii="Times New Roman" w:hAnsi="Times New Roman"/>
                  <w:color w:val="0000FF"/>
                  <w:u w:val="single"/>
                </w:rPr>
                <w:t>https://m.edsoo.ru/U2P8E1Z0Q</w:t>
              </w:r>
            </w:hyperlink>
          </w:p>
        </w:tc>
      </w:tr>
      <w:tr w:rsidR="00A16ADF" w14:paraId="321B9DFD" w14:textId="77777777">
        <w:trPr>
          <w:trHeight w:val="144"/>
          <w:tblCellSpacing w:w="20" w:type="nil"/>
        </w:trPr>
        <w:tc>
          <w:tcPr>
            <w:tcW w:w="356" w:type="dxa"/>
            <w:tcMar>
              <w:top w:w="50" w:type="dxa"/>
              <w:left w:w="100" w:type="dxa"/>
            </w:tcMar>
            <w:vAlign w:val="center"/>
          </w:tcPr>
          <w:p w14:paraId="0647A1E2" w14:textId="77777777" w:rsidR="00A16ADF"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051A037E" w14:textId="77777777" w:rsidR="00A16ADF" w:rsidRDefault="00000000">
            <w:pPr>
              <w:spacing w:after="0"/>
              <w:ind w:left="135"/>
            </w:pPr>
            <w:r>
              <w:rPr>
                <w:rFonts w:ascii="Times New Roman" w:hAnsi="Times New Roman"/>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14:paraId="5204A894"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7C40B43" w14:textId="77777777" w:rsidR="00A16ADF" w:rsidRDefault="00A16ADF">
            <w:pPr>
              <w:spacing w:after="0"/>
              <w:ind w:left="135"/>
              <w:jc w:val="center"/>
            </w:pPr>
          </w:p>
        </w:tc>
        <w:tc>
          <w:tcPr>
            <w:tcW w:w="1587" w:type="dxa"/>
            <w:tcMar>
              <w:top w:w="50" w:type="dxa"/>
              <w:left w:w="100" w:type="dxa"/>
            </w:tcMar>
            <w:vAlign w:val="center"/>
          </w:tcPr>
          <w:p w14:paraId="56F0C67B"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FB3EE9" w14:textId="77777777" w:rsidR="00A16ADF" w:rsidRDefault="00A16ADF">
            <w:pPr>
              <w:spacing w:after="0"/>
              <w:ind w:left="135"/>
            </w:pPr>
          </w:p>
        </w:tc>
        <w:tc>
          <w:tcPr>
            <w:tcW w:w="1933" w:type="dxa"/>
            <w:tcMar>
              <w:top w:w="50" w:type="dxa"/>
              <w:left w:w="100" w:type="dxa"/>
            </w:tcMar>
            <w:vAlign w:val="center"/>
          </w:tcPr>
          <w:p w14:paraId="5AA975DE" w14:textId="77777777" w:rsidR="00A16ADF" w:rsidRDefault="00000000">
            <w:pPr>
              <w:spacing w:after="0"/>
              <w:ind w:left="135"/>
            </w:pPr>
            <w:hyperlink r:id="rId320">
              <w:r>
                <w:rPr>
                  <w:rFonts w:ascii="Times New Roman" w:hAnsi="Times New Roman"/>
                  <w:color w:val="0000FF"/>
                  <w:u w:val="single"/>
                </w:rPr>
                <w:t>https://m.edsoo.ru/L5W5K8V5G</w:t>
              </w:r>
            </w:hyperlink>
          </w:p>
        </w:tc>
      </w:tr>
      <w:tr w:rsidR="00A16ADF" w14:paraId="717AE648" w14:textId="77777777">
        <w:trPr>
          <w:trHeight w:val="144"/>
          <w:tblCellSpacing w:w="20" w:type="nil"/>
        </w:trPr>
        <w:tc>
          <w:tcPr>
            <w:tcW w:w="356" w:type="dxa"/>
            <w:tcMar>
              <w:top w:w="50" w:type="dxa"/>
              <w:left w:w="100" w:type="dxa"/>
            </w:tcMar>
            <w:vAlign w:val="center"/>
          </w:tcPr>
          <w:p w14:paraId="6888D2AB" w14:textId="77777777" w:rsidR="00A16ADF"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6406C934" w14:textId="77777777" w:rsidR="00A16ADF" w:rsidRDefault="00000000">
            <w:pPr>
              <w:spacing w:after="0"/>
              <w:ind w:left="135"/>
            </w:pPr>
            <w:r>
              <w:rPr>
                <w:rFonts w:ascii="Times New Roman" w:hAnsi="Times New Roman"/>
                <w:color w:val="000000"/>
                <w:sz w:val="24"/>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w:t>
            </w:r>
            <w:r>
              <w:rPr>
                <w:rFonts w:ascii="Times New Roman" w:hAnsi="Times New Roman"/>
                <w:color w:val="000000"/>
                <w:sz w:val="24"/>
              </w:rPr>
              <w:lastRenderedPageBreak/>
              <w:t>критериям"</w:t>
            </w:r>
          </w:p>
        </w:tc>
        <w:tc>
          <w:tcPr>
            <w:tcW w:w="793" w:type="dxa"/>
            <w:tcMar>
              <w:top w:w="50" w:type="dxa"/>
              <w:left w:w="100" w:type="dxa"/>
            </w:tcMar>
            <w:vAlign w:val="center"/>
          </w:tcPr>
          <w:p w14:paraId="7361BCFC" w14:textId="77777777" w:rsidR="00A16ADF"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079BFB5F" w14:textId="77777777" w:rsidR="00A16ADF" w:rsidRDefault="00A16ADF">
            <w:pPr>
              <w:spacing w:after="0"/>
              <w:ind w:left="135"/>
              <w:jc w:val="center"/>
            </w:pPr>
          </w:p>
        </w:tc>
        <w:tc>
          <w:tcPr>
            <w:tcW w:w="1587" w:type="dxa"/>
            <w:tcMar>
              <w:top w:w="50" w:type="dxa"/>
              <w:left w:w="100" w:type="dxa"/>
            </w:tcMar>
            <w:vAlign w:val="center"/>
          </w:tcPr>
          <w:p w14:paraId="06072DAD" w14:textId="77777777" w:rsidR="00A16ADF"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C70083C" w14:textId="77777777" w:rsidR="00A16ADF" w:rsidRDefault="00A16ADF">
            <w:pPr>
              <w:spacing w:after="0"/>
              <w:ind w:left="135"/>
            </w:pPr>
          </w:p>
        </w:tc>
        <w:tc>
          <w:tcPr>
            <w:tcW w:w="1933" w:type="dxa"/>
            <w:tcMar>
              <w:top w:w="50" w:type="dxa"/>
              <w:left w:w="100" w:type="dxa"/>
            </w:tcMar>
            <w:vAlign w:val="center"/>
          </w:tcPr>
          <w:p w14:paraId="50F8BD16" w14:textId="77777777" w:rsidR="00A16ADF" w:rsidRDefault="00000000">
            <w:pPr>
              <w:spacing w:after="0"/>
              <w:ind w:left="135"/>
            </w:pPr>
            <w:hyperlink r:id="rId321">
              <w:r>
                <w:rPr>
                  <w:rFonts w:ascii="Times New Roman" w:hAnsi="Times New Roman"/>
                  <w:color w:val="0000FF"/>
                  <w:u w:val="single"/>
                </w:rPr>
                <w:t>https://m.edsoo.ru/V2D5F0A9S</w:t>
              </w:r>
            </w:hyperlink>
          </w:p>
        </w:tc>
      </w:tr>
      <w:tr w:rsidR="00A16ADF" w14:paraId="54140159" w14:textId="77777777">
        <w:trPr>
          <w:trHeight w:val="144"/>
          <w:tblCellSpacing w:w="20" w:type="nil"/>
        </w:trPr>
        <w:tc>
          <w:tcPr>
            <w:tcW w:w="356" w:type="dxa"/>
            <w:tcMar>
              <w:top w:w="50" w:type="dxa"/>
              <w:left w:w="100" w:type="dxa"/>
            </w:tcMar>
            <w:vAlign w:val="center"/>
          </w:tcPr>
          <w:p w14:paraId="12E14A93" w14:textId="77777777" w:rsidR="00A16ADF"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67F6AAF6" w14:textId="77777777" w:rsidR="00A16ADF" w:rsidRDefault="00000000">
            <w:pPr>
              <w:spacing w:after="0"/>
              <w:ind w:left="135"/>
            </w:pPr>
            <w:r>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7D099D18"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4DC99FA" w14:textId="77777777" w:rsidR="00A16ADF"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E0BFA30" w14:textId="77777777" w:rsidR="00A16ADF" w:rsidRDefault="00A16ADF">
            <w:pPr>
              <w:spacing w:after="0"/>
              <w:ind w:left="135"/>
              <w:jc w:val="center"/>
            </w:pPr>
          </w:p>
        </w:tc>
        <w:tc>
          <w:tcPr>
            <w:tcW w:w="1120" w:type="dxa"/>
            <w:tcMar>
              <w:top w:w="50" w:type="dxa"/>
              <w:left w:w="100" w:type="dxa"/>
            </w:tcMar>
            <w:vAlign w:val="center"/>
          </w:tcPr>
          <w:p w14:paraId="3C89F2B5" w14:textId="77777777" w:rsidR="00A16ADF" w:rsidRDefault="00A16ADF">
            <w:pPr>
              <w:spacing w:after="0"/>
              <w:ind w:left="135"/>
            </w:pPr>
          </w:p>
        </w:tc>
        <w:tc>
          <w:tcPr>
            <w:tcW w:w="1933" w:type="dxa"/>
            <w:tcMar>
              <w:top w:w="50" w:type="dxa"/>
              <w:left w:w="100" w:type="dxa"/>
            </w:tcMar>
            <w:vAlign w:val="center"/>
          </w:tcPr>
          <w:p w14:paraId="1330D97B" w14:textId="77777777" w:rsidR="00A16ADF" w:rsidRDefault="00000000">
            <w:pPr>
              <w:spacing w:after="0"/>
              <w:ind w:left="135"/>
            </w:pPr>
            <w:hyperlink r:id="rId322">
              <w:r>
                <w:rPr>
                  <w:rFonts w:ascii="Times New Roman" w:hAnsi="Times New Roman"/>
                  <w:color w:val="0000FF"/>
                  <w:u w:val="single"/>
                </w:rPr>
                <w:t>https://m.edsoo.ru/H3D8M7O8Y</w:t>
              </w:r>
            </w:hyperlink>
          </w:p>
        </w:tc>
      </w:tr>
      <w:tr w:rsidR="00A16ADF" w14:paraId="000B31EC" w14:textId="77777777">
        <w:trPr>
          <w:trHeight w:val="144"/>
          <w:tblCellSpacing w:w="20" w:type="nil"/>
        </w:trPr>
        <w:tc>
          <w:tcPr>
            <w:tcW w:w="356" w:type="dxa"/>
            <w:tcMar>
              <w:top w:w="50" w:type="dxa"/>
              <w:left w:w="100" w:type="dxa"/>
            </w:tcMar>
            <w:vAlign w:val="center"/>
          </w:tcPr>
          <w:p w14:paraId="1E849FFB" w14:textId="77777777" w:rsidR="00A16ADF"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60FA2232" w14:textId="77777777" w:rsidR="00A16ADF" w:rsidRDefault="00000000">
            <w:pPr>
              <w:spacing w:after="0"/>
              <w:ind w:left="135"/>
            </w:pPr>
            <w:r>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14:paraId="76FEB2F9"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425005B" w14:textId="77777777" w:rsidR="00A16ADF" w:rsidRDefault="00A16ADF">
            <w:pPr>
              <w:spacing w:after="0"/>
              <w:ind w:left="135"/>
              <w:jc w:val="center"/>
            </w:pPr>
          </w:p>
        </w:tc>
        <w:tc>
          <w:tcPr>
            <w:tcW w:w="1587" w:type="dxa"/>
            <w:tcMar>
              <w:top w:w="50" w:type="dxa"/>
              <w:left w:w="100" w:type="dxa"/>
            </w:tcMar>
            <w:vAlign w:val="center"/>
          </w:tcPr>
          <w:p w14:paraId="3A8B6D50" w14:textId="77777777" w:rsidR="00A16ADF" w:rsidRDefault="00A16ADF">
            <w:pPr>
              <w:spacing w:after="0"/>
              <w:ind w:left="135"/>
              <w:jc w:val="center"/>
            </w:pPr>
          </w:p>
        </w:tc>
        <w:tc>
          <w:tcPr>
            <w:tcW w:w="1120" w:type="dxa"/>
            <w:tcMar>
              <w:top w:w="50" w:type="dxa"/>
              <w:left w:w="100" w:type="dxa"/>
            </w:tcMar>
            <w:vAlign w:val="center"/>
          </w:tcPr>
          <w:p w14:paraId="11ED7021" w14:textId="77777777" w:rsidR="00A16ADF" w:rsidRDefault="00A16ADF">
            <w:pPr>
              <w:spacing w:after="0"/>
              <w:ind w:left="135"/>
            </w:pPr>
          </w:p>
        </w:tc>
        <w:tc>
          <w:tcPr>
            <w:tcW w:w="1933" w:type="dxa"/>
            <w:tcMar>
              <w:top w:w="50" w:type="dxa"/>
              <w:left w:w="100" w:type="dxa"/>
            </w:tcMar>
            <w:vAlign w:val="center"/>
          </w:tcPr>
          <w:p w14:paraId="5CF36233" w14:textId="77777777" w:rsidR="00A16ADF" w:rsidRDefault="00000000">
            <w:pPr>
              <w:spacing w:after="0"/>
              <w:ind w:left="135"/>
            </w:pPr>
            <w:hyperlink r:id="rId323">
              <w:r>
                <w:rPr>
                  <w:rFonts w:ascii="Times New Roman" w:hAnsi="Times New Roman"/>
                  <w:color w:val="0000FF"/>
                  <w:u w:val="single"/>
                </w:rPr>
                <w:t>https://m.edsoo.ru/M4G5J1I4E</w:t>
              </w:r>
            </w:hyperlink>
          </w:p>
        </w:tc>
      </w:tr>
      <w:tr w:rsidR="00A16ADF" w14:paraId="210CB53C" w14:textId="77777777">
        <w:trPr>
          <w:trHeight w:val="144"/>
          <w:tblCellSpacing w:w="20" w:type="nil"/>
        </w:trPr>
        <w:tc>
          <w:tcPr>
            <w:tcW w:w="356" w:type="dxa"/>
            <w:tcMar>
              <w:top w:w="50" w:type="dxa"/>
              <w:left w:w="100" w:type="dxa"/>
            </w:tcMar>
            <w:vAlign w:val="center"/>
          </w:tcPr>
          <w:p w14:paraId="4886D3B8" w14:textId="77777777" w:rsidR="00A16ADF"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77752165" w14:textId="77777777" w:rsidR="00A16ADF" w:rsidRDefault="00000000">
            <w:pPr>
              <w:spacing w:after="0"/>
              <w:ind w:left="135"/>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638F0837"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13B0ECF" w14:textId="77777777" w:rsidR="00A16ADF" w:rsidRDefault="00A16ADF">
            <w:pPr>
              <w:spacing w:after="0"/>
              <w:ind w:left="135"/>
              <w:jc w:val="center"/>
            </w:pPr>
          </w:p>
        </w:tc>
        <w:tc>
          <w:tcPr>
            <w:tcW w:w="1587" w:type="dxa"/>
            <w:tcMar>
              <w:top w:w="50" w:type="dxa"/>
              <w:left w:w="100" w:type="dxa"/>
            </w:tcMar>
            <w:vAlign w:val="center"/>
          </w:tcPr>
          <w:p w14:paraId="51B3D318" w14:textId="77777777" w:rsidR="00A16ADF" w:rsidRDefault="00A16ADF">
            <w:pPr>
              <w:spacing w:after="0"/>
              <w:ind w:left="135"/>
              <w:jc w:val="center"/>
            </w:pPr>
          </w:p>
        </w:tc>
        <w:tc>
          <w:tcPr>
            <w:tcW w:w="1120" w:type="dxa"/>
            <w:tcMar>
              <w:top w:w="50" w:type="dxa"/>
              <w:left w:w="100" w:type="dxa"/>
            </w:tcMar>
            <w:vAlign w:val="center"/>
          </w:tcPr>
          <w:p w14:paraId="7AB62CE3" w14:textId="77777777" w:rsidR="00A16ADF" w:rsidRDefault="00A16ADF">
            <w:pPr>
              <w:spacing w:after="0"/>
              <w:ind w:left="135"/>
            </w:pPr>
          </w:p>
        </w:tc>
        <w:tc>
          <w:tcPr>
            <w:tcW w:w="1933" w:type="dxa"/>
            <w:tcMar>
              <w:top w:w="50" w:type="dxa"/>
              <w:left w:w="100" w:type="dxa"/>
            </w:tcMar>
            <w:vAlign w:val="center"/>
          </w:tcPr>
          <w:p w14:paraId="39E4FEB8" w14:textId="77777777" w:rsidR="00A16ADF" w:rsidRDefault="00000000">
            <w:pPr>
              <w:spacing w:after="0"/>
              <w:ind w:left="135"/>
            </w:pPr>
            <w:hyperlink r:id="rId324">
              <w:r>
                <w:rPr>
                  <w:rFonts w:ascii="Times New Roman" w:hAnsi="Times New Roman"/>
                  <w:color w:val="0000FF"/>
                  <w:u w:val="single"/>
                </w:rPr>
                <w:t>https://m.edsoo.ru/V1F0J9M0S</w:t>
              </w:r>
            </w:hyperlink>
          </w:p>
        </w:tc>
      </w:tr>
      <w:tr w:rsidR="00A16ADF" w14:paraId="425E9484" w14:textId="77777777">
        <w:trPr>
          <w:trHeight w:val="144"/>
          <w:tblCellSpacing w:w="20" w:type="nil"/>
        </w:trPr>
        <w:tc>
          <w:tcPr>
            <w:tcW w:w="356" w:type="dxa"/>
            <w:tcMar>
              <w:top w:w="50" w:type="dxa"/>
              <w:left w:w="100" w:type="dxa"/>
            </w:tcMar>
            <w:vAlign w:val="center"/>
          </w:tcPr>
          <w:p w14:paraId="7F9170D8" w14:textId="77777777" w:rsidR="00A16ADF"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09A31B90" w14:textId="77777777" w:rsidR="00A16ADF" w:rsidRDefault="00000000">
            <w:pPr>
              <w:spacing w:after="0"/>
              <w:ind w:left="135"/>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Mar>
              <w:top w:w="50" w:type="dxa"/>
              <w:left w:w="100" w:type="dxa"/>
            </w:tcMar>
            <w:vAlign w:val="center"/>
          </w:tcPr>
          <w:p w14:paraId="516517FD"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5612FD" w14:textId="77777777" w:rsidR="00A16ADF" w:rsidRDefault="00A16ADF">
            <w:pPr>
              <w:spacing w:after="0"/>
              <w:ind w:left="135"/>
              <w:jc w:val="center"/>
            </w:pPr>
          </w:p>
        </w:tc>
        <w:tc>
          <w:tcPr>
            <w:tcW w:w="1587" w:type="dxa"/>
            <w:tcMar>
              <w:top w:w="50" w:type="dxa"/>
              <w:left w:w="100" w:type="dxa"/>
            </w:tcMar>
            <w:vAlign w:val="center"/>
          </w:tcPr>
          <w:p w14:paraId="372331BA" w14:textId="77777777" w:rsidR="00A16ADF" w:rsidRDefault="00A16ADF">
            <w:pPr>
              <w:spacing w:after="0"/>
              <w:ind w:left="135"/>
              <w:jc w:val="center"/>
            </w:pPr>
          </w:p>
        </w:tc>
        <w:tc>
          <w:tcPr>
            <w:tcW w:w="1120" w:type="dxa"/>
            <w:tcMar>
              <w:top w:w="50" w:type="dxa"/>
              <w:left w:w="100" w:type="dxa"/>
            </w:tcMar>
            <w:vAlign w:val="center"/>
          </w:tcPr>
          <w:p w14:paraId="5C3780CA" w14:textId="77777777" w:rsidR="00A16ADF" w:rsidRDefault="00A16ADF">
            <w:pPr>
              <w:spacing w:after="0"/>
              <w:ind w:left="135"/>
            </w:pPr>
          </w:p>
        </w:tc>
        <w:tc>
          <w:tcPr>
            <w:tcW w:w="1933" w:type="dxa"/>
            <w:tcMar>
              <w:top w:w="50" w:type="dxa"/>
              <w:left w:w="100" w:type="dxa"/>
            </w:tcMar>
            <w:vAlign w:val="center"/>
          </w:tcPr>
          <w:p w14:paraId="5854A584" w14:textId="77777777" w:rsidR="00A16ADF" w:rsidRDefault="00000000">
            <w:pPr>
              <w:spacing w:after="0"/>
              <w:ind w:left="135"/>
            </w:pPr>
            <w:hyperlink r:id="rId325">
              <w:r>
                <w:rPr>
                  <w:rFonts w:ascii="Times New Roman" w:hAnsi="Times New Roman"/>
                  <w:color w:val="0000FF"/>
                  <w:u w:val="single"/>
                </w:rPr>
                <w:t>https://m.edsoo.ru/T3B9Q0O5C</w:t>
              </w:r>
            </w:hyperlink>
          </w:p>
        </w:tc>
      </w:tr>
      <w:tr w:rsidR="00A16ADF" w14:paraId="454C0371" w14:textId="77777777">
        <w:trPr>
          <w:trHeight w:val="144"/>
          <w:tblCellSpacing w:w="20" w:type="nil"/>
        </w:trPr>
        <w:tc>
          <w:tcPr>
            <w:tcW w:w="356" w:type="dxa"/>
            <w:tcMar>
              <w:top w:w="50" w:type="dxa"/>
              <w:left w:w="100" w:type="dxa"/>
            </w:tcMar>
            <w:vAlign w:val="center"/>
          </w:tcPr>
          <w:p w14:paraId="41746472" w14:textId="77777777" w:rsidR="00A16ADF"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293E30BF" w14:textId="77777777" w:rsidR="00A16ADF" w:rsidRDefault="00000000">
            <w:pPr>
              <w:spacing w:after="0"/>
              <w:ind w:left="135"/>
            </w:pPr>
            <w:r>
              <w:rPr>
                <w:rFonts w:ascii="Times New Roman" w:hAnsi="Times New Roman"/>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793" w:type="dxa"/>
            <w:tcMar>
              <w:top w:w="50" w:type="dxa"/>
              <w:left w:w="100" w:type="dxa"/>
            </w:tcMar>
            <w:vAlign w:val="center"/>
          </w:tcPr>
          <w:p w14:paraId="51E0E63A" w14:textId="77777777" w:rsidR="00A16ADF"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BED2CEA" w14:textId="77777777" w:rsidR="00A16ADF" w:rsidRDefault="00A16ADF">
            <w:pPr>
              <w:spacing w:after="0"/>
              <w:ind w:left="135"/>
              <w:jc w:val="center"/>
            </w:pPr>
          </w:p>
        </w:tc>
        <w:tc>
          <w:tcPr>
            <w:tcW w:w="1587" w:type="dxa"/>
            <w:tcMar>
              <w:top w:w="50" w:type="dxa"/>
              <w:left w:w="100" w:type="dxa"/>
            </w:tcMar>
            <w:vAlign w:val="center"/>
          </w:tcPr>
          <w:p w14:paraId="14E0F1CA" w14:textId="77777777" w:rsidR="00A16ADF" w:rsidRDefault="00A16ADF">
            <w:pPr>
              <w:spacing w:after="0"/>
              <w:ind w:left="135"/>
              <w:jc w:val="center"/>
            </w:pPr>
          </w:p>
        </w:tc>
        <w:tc>
          <w:tcPr>
            <w:tcW w:w="1120" w:type="dxa"/>
            <w:tcMar>
              <w:top w:w="50" w:type="dxa"/>
              <w:left w:w="100" w:type="dxa"/>
            </w:tcMar>
            <w:vAlign w:val="center"/>
          </w:tcPr>
          <w:p w14:paraId="14A891A0" w14:textId="77777777" w:rsidR="00A16ADF" w:rsidRDefault="00A16ADF">
            <w:pPr>
              <w:spacing w:after="0"/>
              <w:ind w:left="135"/>
            </w:pPr>
          </w:p>
        </w:tc>
        <w:tc>
          <w:tcPr>
            <w:tcW w:w="1933" w:type="dxa"/>
            <w:tcMar>
              <w:top w:w="50" w:type="dxa"/>
              <w:left w:w="100" w:type="dxa"/>
            </w:tcMar>
            <w:vAlign w:val="center"/>
          </w:tcPr>
          <w:p w14:paraId="21E7664B" w14:textId="77777777" w:rsidR="00A16ADF" w:rsidRDefault="00000000">
            <w:pPr>
              <w:spacing w:after="0"/>
              <w:ind w:left="135"/>
            </w:pPr>
            <w:hyperlink r:id="rId326">
              <w:r>
                <w:rPr>
                  <w:rFonts w:ascii="Times New Roman" w:hAnsi="Times New Roman"/>
                  <w:color w:val="0000FF"/>
                  <w:u w:val="single"/>
                </w:rPr>
                <w:t>https://m.edsoo.ru/C8N7U1K2J</w:t>
              </w:r>
            </w:hyperlink>
          </w:p>
        </w:tc>
      </w:tr>
      <w:tr w:rsidR="00A16ADF" w14:paraId="3B7341DC" w14:textId="77777777">
        <w:trPr>
          <w:trHeight w:val="144"/>
          <w:tblCellSpacing w:w="20" w:type="nil"/>
        </w:trPr>
        <w:tc>
          <w:tcPr>
            <w:tcW w:w="0" w:type="auto"/>
            <w:gridSpan w:val="2"/>
            <w:tcMar>
              <w:top w:w="50" w:type="dxa"/>
              <w:left w:w="100" w:type="dxa"/>
            </w:tcMar>
            <w:vAlign w:val="center"/>
          </w:tcPr>
          <w:p w14:paraId="102CE8BC" w14:textId="77777777" w:rsidR="00A16ADF" w:rsidRDefault="00000000">
            <w:pPr>
              <w:spacing w:after="0"/>
              <w:ind w:left="135"/>
            </w:pPr>
            <w:r>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14:paraId="25E9303E" w14:textId="77777777" w:rsidR="00A16ADF" w:rsidRDefault="00000000">
            <w:pPr>
              <w:spacing w:after="0"/>
              <w:ind w:left="135"/>
              <w:jc w:val="center"/>
            </w:pPr>
            <w:r>
              <w:rPr>
                <w:rFonts w:ascii="Times New Roman" w:hAnsi="Times New Roman"/>
                <w:color w:val="000000"/>
                <w:sz w:val="24"/>
              </w:rPr>
              <w:t xml:space="preserve"> 68 </w:t>
            </w:r>
          </w:p>
        </w:tc>
        <w:tc>
          <w:tcPr>
            <w:tcW w:w="1485" w:type="dxa"/>
            <w:tcMar>
              <w:top w:w="50" w:type="dxa"/>
              <w:left w:w="100" w:type="dxa"/>
            </w:tcMar>
            <w:vAlign w:val="center"/>
          </w:tcPr>
          <w:p w14:paraId="7DEC79FC" w14:textId="77777777" w:rsidR="00A16ADF" w:rsidRDefault="00000000">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7410B2FA" w14:textId="77777777" w:rsidR="00A16ADF" w:rsidRDefault="0000000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3FAF1988" w14:textId="77777777" w:rsidR="00A16ADF" w:rsidRDefault="00A16ADF"/>
        </w:tc>
      </w:tr>
    </w:tbl>
    <w:p w14:paraId="4FB26B63" w14:textId="77777777" w:rsidR="00A16ADF" w:rsidRDefault="00A16ADF">
      <w:pPr>
        <w:sectPr w:rsidR="00A16ADF">
          <w:pgSz w:w="16383" w:h="11906" w:orient="landscape"/>
          <w:pgMar w:top="1134" w:right="850" w:bottom="1134" w:left="1701" w:header="720" w:footer="720" w:gutter="0"/>
          <w:cols w:space="720"/>
        </w:sectPr>
      </w:pPr>
    </w:p>
    <w:p w14:paraId="0ACEA656" w14:textId="77777777" w:rsidR="00A16ADF" w:rsidRDefault="00A16ADF">
      <w:pPr>
        <w:sectPr w:rsidR="00A16ADF">
          <w:pgSz w:w="16383" w:h="11906" w:orient="landscape"/>
          <w:pgMar w:top="1134" w:right="850" w:bottom="1134" w:left="1701" w:header="720" w:footer="720" w:gutter="0"/>
          <w:cols w:space="720"/>
        </w:sectPr>
      </w:pPr>
    </w:p>
    <w:p w14:paraId="34CFDDE7" w14:textId="77777777" w:rsidR="00A16ADF" w:rsidRDefault="00000000">
      <w:pPr>
        <w:spacing w:before="199" w:after="199" w:line="336" w:lineRule="auto"/>
        <w:ind w:left="120"/>
      </w:pPr>
      <w:bookmarkStart w:id="7" w:name="block-100895551"/>
      <w:bookmarkEnd w:id="6"/>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2580A449" w14:textId="77777777" w:rsidR="00A16ADF" w:rsidRDefault="00A16ADF">
      <w:pPr>
        <w:spacing w:before="199" w:after="199" w:line="336" w:lineRule="auto"/>
        <w:ind w:left="120"/>
      </w:pPr>
    </w:p>
    <w:p w14:paraId="532B554B" w14:textId="77777777" w:rsidR="00A16ADF" w:rsidRDefault="00000000">
      <w:pPr>
        <w:spacing w:before="199" w:after="199" w:line="336" w:lineRule="auto"/>
        <w:ind w:left="120"/>
      </w:pPr>
      <w:r>
        <w:rPr>
          <w:rFonts w:ascii="Times New Roman" w:hAnsi="Times New Roman"/>
          <w:b/>
          <w:color w:val="000000"/>
          <w:sz w:val="28"/>
        </w:rPr>
        <w:t>5 КЛАСС</w:t>
      </w:r>
    </w:p>
    <w:p w14:paraId="4073F0BE"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ADF" w14:paraId="712D9028" w14:textId="77777777">
        <w:trPr>
          <w:trHeight w:val="144"/>
        </w:trPr>
        <w:tc>
          <w:tcPr>
            <w:tcW w:w="1766" w:type="dxa"/>
            <w:tcMar>
              <w:top w:w="50" w:type="dxa"/>
              <w:left w:w="100" w:type="dxa"/>
            </w:tcMar>
            <w:vAlign w:val="center"/>
          </w:tcPr>
          <w:p w14:paraId="3AE78257" w14:textId="77777777" w:rsidR="00A16ADF" w:rsidRDefault="00000000">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5E800ADC" w14:textId="77777777" w:rsidR="00A16ADF"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16ADF" w14:paraId="7E377333" w14:textId="77777777">
        <w:trPr>
          <w:trHeight w:val="144"/>
        </w:trPr>
        <w:tc>
          <w:tcPr>
            <w:tcW w:w="1766" w:type="dxa"/>
            <w:tcMar>
              <w:top w:w="50" w:type="dxa"/>
              <w:left w:w="100" w:type="dxa"/>
            </w:tcMar>
            <w:vAlign w:val="center"/>
          </w:tcPr>
          <w:p w14:paraId="7C00407E" w14:textId="77777777" w:rsidR="00A16ADF" w:rsidRDefault="0000000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30B72C9E" w14:textId="77777777" w:rsidR="00A16ADF" w:rsidRDefault="00000000">
            <w:pPr>
              <w:spacing w:after="0" w:line="360" w:lineRule="auto"/>
              <w:ind w:left="365"/>
            </w:pPr>
            <w:r>
              <w:rPr>
                <w:rFonts w:ascii="Times New Roman" w:hAnsi="Times New Roman"/>
                <w:color w:val="000000"/>
                <w:sz w:val="24"/>
              </w:rPr>
              <w:t>По разделу «Географическое изучение Земли»</w:t>
            </w:r>
          </w:p>
        </w:tc>
      </w:tr>
      <w:tr w:rsidR="00A16ADF" w14:paraId="71466866" w14:textId="77777777">
        <w:trPr>
          <w:trHeight w:val="144"/>
        </w:trPr>
        <w:tc>
          <w:tcPr>
            <w:tcW w:w="1766" w:type="dxa"/>
            <w:tcMar>
              <w:top w:w="50" w:type="dxa"/>
              <w:left w:w="100" w:type="dxa"/>
            </w:tcMar>
            <w:vAlign w:val="center"/>
          </w:tcPr>
          <w:p w14:paraId="304B6882" w14:textId="77777777" w:rsidR="00A16ADF" w:rsidRDefault="0000000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57F51C2A" w14:textId="77777777" w:rsidR="00A16ADF" w:rsidRDefault="00000000">
            <w:pPr>
              <w:spacing w:after="0" w:line="360" w:lineRule="auto"/>
              <w:ind w:left="365"/>
            </w:pPr>
            <w:r>
              <w:rPr>
                <w:rFonts w:ascii="Times New Roman" w:hAnsi="Times New Roman"/>
                <w:color w:val="000000"/>
                <w:sz w:val="24"/>
              </w:rPr>
              <w:t>Тема «География – наука о планете Земля»</w:t>
            </w:r>
          </w:p>
        </w:tc>
      </w:tr>
      <w:tr w:rsidR="00A16ADF" w14:paraId="013BA806" w14:textId="77777777">
        <w:trPr>
          <w:trHeight w:val="144"/>
        </w:trPr>
        <w:tc>
          <w:tcPr>
            <w:tcW w:w="1766" w:type="dxa"/>
            <w:tcMar>
              <w:top w:w="50" w:type="dxa"/>
              <w:left w:w="100" w:type="dxa"/>
            </w:tcMar>
            <w:vAlign w:val="center"/>
          </w:tcPr>
          <w:p w14:paraId="351FF589" w14:textId="77777777" w:rsidR="00A16ADF" w:rsidRDefault="0000000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261B5293" w14:textId="77777777" w:rsidR="00A16ADF" w:rsidRDefault="00000000">
            <w:pPr>
              <w:spacing w:after="0" w:line="360" w:lineRule="auto"/>
              <w:ind w:left="365"/>
              <w:jc w:val="both"/>
            </w:pPr>
            <w:r>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A16ADF" w14:paraId="7868968E" w14:textId="77777777">
        <w:trPr>
          <w:trHeight w:val="144"/>
        </w:trPr>
        <w:tc>
          <w:tcPr>
            <w:tcW w:w="1766" w:type="dxa"/>
            <w:tcMar>
              <w:top w:w="50" w:type="dxa"/>
              <w:left w:w="100" w:type="dxa"/>
            </w:tcMar>
            <w:vAlign w:val="center"/>
          </w:tcPr>
          <w:p w14:paraId="68A9A0C1" w14:textId="77777777" w:rsidR="00A16ADF" w:rsidRDefault="0000000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4E88FD41" w14:textId="77777777" w:rsidR="00A16ADF" w:rsidRDefault="00000000">
            <w:pPr>
              <w:spacing w:after="0" w:line="360" w:lineRule="auto"/>
              <w:ind w:left="365"/>
              <w:jc w:val="both"/>
            </w:pPr>
            <w:r>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A16ADF" w14:paraId="7121A98D" w14:textId="77777777">
        <w:trPr>
          <w:trHeight w:val="144"/>
        </w:trPr>
        <w:tc>
          <w:tcPr>
            <w:tcW w:w="1766" w:type="dxa"/>
            <w:tcMar>
              <w:top w:w="50" w:type="dxa"/>
              <w:left w:w="100" w:type="dxa"/>
            </w:tcMar>
            <w:vAlign w:val="center"/>
          </w:tcPr>
          <w:p w14:paraId="5F64ADA9" w14:textId="77777777" w:rsidR="00A16ADF" w:rsidRDefault="0000000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346711C6" w14:textId="77777777" w:rsidR="00A16ADF" w:rsidRDefault="00000000">
            <w:pPr>
              <w:spacing w:after="0" w:line="360" w:lineRule="auto"/>
              <w:ind w:left="365"/>
              <w:jc w:val="both"/>
            </w:pPr>
            <w:r>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A16ADF" w14:paraId="5E36F860" w14:textId="77777777">
        <w:trPr>
          <w:trHeight w:val="144"/>
        </w:trPr>
        <w:tc>
          <w:tcPr>
            <w:tcW w:w="1766" w:type="dxa"/>
            <w:tcMar>
              <w:top w:w="50" w:type="dxa"/>
              <w:left w:w="100" w:type="dxa"/>
            </w:tcMar>
            <w:vAlign w:val="center"/>
          </w:tcPr>
          <w:p w14:paraId="33727125" w14:textId="77777777" w:rsidR="00A16ADF" w:rsidRDefault="0000000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486B7A13" w14:textId="77777777" w:rsidR="00A16ADF" w:rsidRDefault="00000000">
            <w:pPr>
              <w:spacing w:after="0" w:line="360" w:lineRule="auto"/>
              <w:ind w:left="365"/>
            </w:pPr>
            <w:r>
              <w:rPr>
                <w:rFonts w:ascii="Times New Roman" w:hAnsi="Times New Roman"/>
                <w:color w:val="000000"/>
                <w:sz w:val="24"/>
              </w:rPr>
              <w:t>Тема «История географических открытий»</w:t>
            </w:r>
          </w:p>
        </w:tc>
      </w:tr>
      <w:tr w:rsidR="00A16ADF" w14:paraId="595F11DA" w14:textId="77777777">
        <w:trPr>
          <w:trHeight w:val="144"/>
        </w:trPr>
        <w:tc>
          <w:tcPr>
            <w:tcW w:w="1766" w:type="dxa"/>
            <w:tcMar>
              <w:top w:w="50" w:type="dxa"/>
              <w:left w:w="100" w:type="dxa"/>
            </w:tcMar>
            <w:vAlign w:val="center"/>
          </w:tcPr>
          <w:p w14:paraId="7DE37408" w14:textId="77777777" w:rsidR="00A16ADF" w:rsidRDefault="0000000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19E74C19" w14:textId="77777777" w:rsidR="00A16ADF" w:rsidRDefault="00000000">
            <w:pPr>
              <w:spacing w:after="0" w:line="360" w:lineRule="auto"/>
              <w:ind w:left="365"/>
              <w:jc w:val="both"/>
            </w:pPr>
            <w:r>
              <w:rPr>
                <w:rFonts w:ascii="Times New Roman" w:hAnsi="Times New Roman"/>
                <w:color w:val="000000"/>
                <w:sz w:val="24"/>
              </w:rPr>
              <w:t>различать вклад великих путешественников в географическое изучение Земли</w:t>
            </w:r>
          </w:p>
        </w:tc>
      </w:tr>
      <w:tr w:rsidR="00A16ADF" w14:paraId="1D630551" w14:textId="77777777">
        <w:trPr>
          <w:trHeight w:val="144"/>
        </w:trPr>
        <w:tc>
          <w:tcPr>
            <w:tcW w:w="1766" w:type="dxa"/>
            <w:tcMar>
              <w:top w:w="50" w:type="dxa"/>
              <w:left w:w="100" w:type="dxa"/>
            </w:tcMar>
            <w:vAlign w:val="center"/>
          </w:tcPr>
          <w:p w14:paraId="2F3CCFEF" w14:textId="77777777" w:rsidR="00A16ADF" w:rsidRDefault="0000000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4B01C157" w14:textId="77777777" w:rsidR="00A16ADF" w:rsidRDefault="00000000">
            <w:pPr>
              <w:spacing w:after="0" w:line="360" w:lineRule="auto"/>
              <w:ind w:left="365"/>
              <w:jc w:val="both"/>
            </w:pPr>
            <w:r>
              <w:rPr>
                <w:rFonts w:ascii="Times New Roman" w:hAnsi="Times New Roman"/>
                <w:color w:val="000000"/>
                <w:sz w:val="24"/>
              </w:rPr>
              <w:t>описывать и сравнивать маршруты путешествий великих путешественников</w:t>
            </w:r>
          </w:p>
        </w:tc>
      </w:tr>
      <w:tr w:rsidR="00A16ADF" w14:paraId="4DCBAB28" w14:textId="77777777">
        <w:trPr>
          <w:trHeight w:val="144"/>
        </w:trPr>
        <w:tc>
          <w:tcPr>
            <w:tcW w:w="1766" w:type="dxa"/>
            <w:tcMar>
              <w:top w:w="50" w:type="dxa"/>
              <w:left w:w="100" w:type="dxa"/>
            </w:tcMar>
            <w:vAlign w:val="center"/>
          </w:tcPr>
          <w:p w14:paraId="7ACFBEAD" w14:textId="77777777" w:rsidR="00A16ADF" w:rsidRDefault="0000000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0ED2F347" w14:textId="77777777" w:rsidR="00A16ADF" w:rsidRDefault="00000000">
            <w:pPr>
              <w:spacing w:after="0" w:line="360"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A16ADF" w14:paraId="54F21DD3" w14:textId="77777777">
        <w:trPr>
          <w:trHeight w:val="144"/>
        </w:trPr>
        <w:tc>
          <w:tcPr>
            <w:tcW w:w="1766" w:type="dxa"/>
            <w:tcMar>
              <w:top w:w="50" w:type="dxa"/>
              <w:left w:w="100" w:type="dxa"/>
            </w:tcMar>
            <w:vAlign w:val="center"/>
          </w:tcPr>
          <w:p w14:paraId="1971F87F" w14:textId="77777777" w:rsidR="00A16ADF" w:rsidRDefault="0000000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4456E73E" w14:textId="77777777" w:rsidR="00A16ADF" w:rsidRDefault="00000000">
            <w:pPr>
              <w:spacing w:after="0" w:line="360" w:lineRule="auto"/>
              <w:ind w:left="365"/>
            </w:pPr>
            <w:r>
              <w:rPr>
                <w:rFonts w:ascii="Times New Roman" w:hAnsi="Times New Roman"/>
                <w:color w:val="000000"/>
                <w:sz w:val="24"/>
              </w:rPr>
              <w:t>По разделу «Изображения земной поверхности»</w:t>
            </w:r>
          </w:p>
        </w:tc>
      </w:tr>
      <w:tr w:rsidR="00A16ADF" w14:paraId="1D17A78E" w14:textId="77777777">
        <w:trPr>
          <w:trHeight w:val="144"/>
        </w:trPr>
        <w:tc>
          <w:tcPr>
            <w:tcW w:w="1766" w:type="dxa"/>
            <w:tcMar>
              <w:top w:w="50" w:type="dxa"/>
              <w:left w:w="100" w:type="dxa"/>
            </w:tcMar>
            <w:vAlign w:val="center"/>
          </w:tcPr>
          <w:p w14:paraId="676EFB7F" w14:textId="77777777" w:rsidR="00A16ADF" w:rsidRDefault="00000000">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27B31ACB" w14:textId="77777777" w:rsidR="00A16ADF" w:rsidRDefault="00000000">
            <w:pPr>
              <w:spacing w:after="0" w:line="360" w:lineRule="auto"/>
              <w:ind w:left="365"/>
            </w:pPr>
            <w:r>
              <w:rPr>
                <w:rFonts w:ascii="Times New Roman" w:hAnsi="Times New Roman"/>
                <w:color w:val="000000"/>
                <w:sz w:val="24"/>
              </w:rPr>
              <w:t>Тема «Планы местности»</w:t>
            </w:r>
          </w:p>
        </w:tc>
      </w:tr>
      <w:tr w:rsidR="00A16ADF" w14:paraId="05E7F624" w14:textId="77777777">
        <w:trPr>
          <w:trHeight w:val="144"/>
        </w:trPr>
        <w:tc>
          <w:tcPr>
            <w:tcW w:w="1766" w:type="dxa"/>
            <w:tcMar>
              <w:top w:w="50" w:type="dxa"/>
              <w:left w:w="100" w:type="dxa"/>
            </w:tcMar>
            <w:vAlign w:val="center"/>
          </w:tcPr>
          <w:p w14:paraId="2F83A2D7" w14:textId="77777777" w:rsidR="00A16ADF" w:rsidRDefault="0000000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680AEB0B" w14:textId="77777777" w:rsidR="00A16ADF" w:rsidRDefault="00000000">
            <w:pPr>
              <w:spacing w:after="0" w:line="360" w:lineRule="auto"/>
              <w:ind w:left="365"/>
              <w:jc w:val="both"/>
            </w:pPr>
            <w:r>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A16ADF" w14:paraId="4DE334D7" w14:textId="77777777">
        <w:trPr>
          <w:trHeight w:val="144"/>
        </w:trPr>
        <w:tc>
          <w:tcPr>
            <w:tcW w:w="1766" w:type="dxa"/>
            <w:tcMar>
              <w:top w:w="50" w:type="dxa"/>
              <w:left w:w="100" w:type="dxa"/>
            </w:tcMar>
            <w:vAlign w:val="center"/>
          </w:tcPr>
          <w:p w14:paraId="2EDA8132" w14:textId="77777777" w:rsidR="00A16ADF" w:rsidRDefault="0000000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0F9B24E6" w14:textId="77777777" w:rsidR="00A16ADF" w:rsidRDefault="00000000">
            <w:pPr>
              <w:spacing w:after="0" w:line="360" w:lineRule="auto"/>
              <w:ind w:left="365"/>
              <w:jc w:val="both"/>
            </w:pPr>
            <w:r>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A16ADF" w14:paraId="77E91B2D" w14:textId="77777777">
        <w:trPr>
          <w:trHeight w:val="144"/>
        </w:trPr>
        <w:tc>
          <w:tcPr>
            <w:tcW w:w="1766" w:type="dxa"/>
            <w:tcMar>
              <w:top w:w="50" w:type="dxa"/>
              <w:left w:w="100" w:type="dxa"/>
            </w:tcMar>
            <w:vAlign w:val="center"/>
          </w:tcPr>
          <w:p w14:paraId="206EF92B" w14:textId="77777777" w:rsidR="00A16ADF" w:rsidRDefault="0000000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5C59B106" w14:textId="77777777" w:rsidR="00A16ADF" w:rsidRDefault="00000000">
            <w:pPr>
              <w:spacing w:after="0" w:line="360" w:lineRule="auto"/>
              <w:ind w:left="365"/>
              <w:jc w:val="both"/>
            </w:pPr>
            <w:r>
              <w:rPr>
                <w:rFonts w:ascii="Times New Roman" w:hAnsi="Times New Roman"/>
                <w:color w:val="000000"/>
                <w:sz w:val="24"/>
              </w:rPr>
              <w:t xml:space="preserve">различать понятия «план местности» и «географическая карта» </w:t>
            </w:r>
          </w:p>
        </w:tc>
      </w:tr>
      <w:tr w:rsidR="00A16ADF" w14:paraId="265F7AE5" w14:textId="77777777">
        <w:trPr>
          <w:trHeight w:val="144"/>
        </w:trPr>
        <w:tc>
          <w:tcPr>
            <w:tcW w:w="1766" w:type="dxa"/>
            <w:tcMar>
              <w:top w:w="50" w:type="dxa"/>
              <w:left w:w="100" w:type="dxa"/>
            </w:tcMar>
            <w:vAlign w:val="center"/>
          </w:tcPr>
          <w:p w14:paraId="44C4920C" w14:textId="77777777" w:rsidR="00A16ADF" w:rsidRDefault="0000000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4423A436" w14:textId="77777777" w:rsidR="00A16ADF" w:rsidRDefault="00000000">
            <w:pPr>
              <w:spacing w:after="0" w:line="360" w:lineRule="auto"/>
              <w:ind w:left="365"/>
              <w:jc w:val="both"/>
            </w:pPr>
            <w:r>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A16ADF" w14:paraId="60B5124B" w14:textId="77777777">
        <w:trPr>
          <w:trHeight w:val="144"/>
        </w:trPr>
        <w:tc>
          <w:tcPr>
            <w:tcW w:w="1766" w:type="dxa"/>
            <w:tcMar>
              <w:top w:w="50" w:type="dxa"/>
              <w:left w:w="100" w:type="dxa"/>
            </w:tcMar>
            <w:vAlign w:val="center"/>
          </w:tcPr>
          <w:p w14:paraId="37FA5D69" w14:textId="77777777" w:rsidR="00A16ADF" w:rsidRDefault="0000000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1ADE6428" w14:textId="77777777" w:rsidR="00A16ADF" w:rsidRDefault="00000000">
            <w:pPr>
              <w:spacing w:after="0" w:line="360" w:lineRule="auto"/>
              <w:ind w:left="365"/>
              <w:jc w:val="both"/>
            </w:pPr>
            <w:r>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A16ADF" w14:paraId="4EF14AE4" w14:textId="77777777">
        <w:trPr>
          <w:trHeight w:val="144"/>
        </w:trPr>
        <w:tc>
          <w:tcPr>
            <w:tcW w:w="1766" w:type="dxa"/>
            <w:tcMar>
              <w:top w:w="50" w:type="dxa"/>
              <w:left w:w="100" w:type="dxa"/>
            </w:tcMar>
            <w:vAlign w:val="center"/>
          </w:tcPr>
          <w:p w14:paraId="1D8BB731" w14:textId="77777777" w:rsidR="00A16ADF" w:rsidRDefault="0000000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13FF9484" w14:textId="77777777" w:rsidR="00A16ADF" w:rsidRDefault="00000000">
            <w:pPr>
              <w:spacing w:after="0" w:line="360" w:lineRule="auto"/>
              <w:ind w:left="365"/>
            </w:pPr>
            <w:r>
              <w:rPr>
                <w:rFonts w:ascii="Times New Roman" w:hAnsi="Times New Roman"/>
                <w:color w:val="000000"/>
                <w:sz w:val="24"/>
              </w:rPr>
              <w:t>По разделу «Земля – планета Солнечной системы»</w:t>
            </w:r>
          </w:p>
        </w:tc>
      </w:tr>
      <w:tr w:rsidR="00A16ADF" w14:paraId="42B757C6" w14:textId="77777777">
        <w:trPr>
          <w:trHeight w:val="144"/>
        </w:trPr>
        <w:tc>
          <w:tcPr>
            <w:tcW w:w="1766" w:type="dxa"/>
            <w:tcMar>
              <w:top w:w="50" w:type="dxa"/>
              <w:left w:w="100" w:type="dxa"/>
            </w:tcMar>
            <w:vAlign w:val="center"/>
          </w:tcPr>
          <w:p w14:paraId="19D2FCD9" w14:textId="77777777" w:rsidR="00A16ADF" w:rsidRDefault="0000000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4E3AD983" w14:textId="77777777" w:rsidR="00A16ADF" w:rsidRDefault="00000000">
            <w:pPr>
              <w:spacing w:after="0" w:line="360" w:lineRule="auto"/>
              <w:ind w:left="365"/>
            </w:pPr>
            <w:r>
              <w:rPr>
                <w:rFonts w:ascii="Times New Roman" w:hAnsi="Times New Roman"/>
                <w:color w:val="000000"/>
                <w:sz w:val="24"/>
              </w:rPr>
              <w:t>Тема « Земля – планета Солнечной системы»</w:t>
            </w:r>
          </w:p>
        </w:tc>
      </w:tr>
      <w:tr w:rsidR="00A16ADF" w14:paraId="1078719F" w14:textId="77777777">
        <w:trPr>
          <w:trHeight w:val="144"/>
        </w:trPr>
        <w:tc>
          <w:tcPr>
            <w:tcW w:w="1766" w:type="dxa"/>
            <w:tcMar>
              <w:top w:w="50" w:type="dxa"/>
              <w:left w:w="100" w:type="dxa"/>
            </w:tcMar>
            <w:vAlign w:val="center"/>
          </w:tcPr>
          <w:p w14:paraId="0EAF10F6" w14:textId="77777777" w:rsidR="00A16ADF" w:rsidRDefault="0000000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6D2A7286" w14:textId="77777777" w:rsidR="00A16ADF" w:rsidRDefault="00000000">
            <w:pPr>
              <w:spacing w:after="0" w:line="360" w:lineRule="auto"/>
              <w:ind w:left="365"/>
              <w:jc w:val="both"/>
            </w:pPr>
            <w:r>
              <w:rPr>
                <w:rFonts w:ascii="Times New Roman" w:hAnsi="Times New Roman"/>
                <w:color w:val="000000"/>
                <w:sz w:val="24"/>
              </w:rPr>
              <w:t>приводить примеры влияния Солнца на мир живой и неживой природы</w:t>
            </w:r>
          </w:p>
        </w:tc>
      </w:tr>
      <w:tr w:rsidR="00A16ADF" w14:paraId="0CB7A60F" w14:textId="77777777">
        <w:trPr>
          <w:trHeight w:val="144"/>
        </w:trPr>
        <w:tc>
          <w:tcPr>
            <w:tcW w:w="1766" w:type="dxa"/>
            <w:tcMar>
              <w:top w:w="50" w:type="dxa"/>
              <w:left w:w="100" w:type="dxa"/>
            </w:tcMar>
            <w:vAlign w:val="center"/>
          </w:tcPr>
          <w:p w14:paraId="77ABACD0" w14:textId="77777777" w:rsidR="00A16ADF" w:rsidRDefault="0000000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10118F6B" w14:textId="77777777" w:rsidR="00A16ADF" w:rsidRDefault="00000000">
            <w:pPr>
              <w:spacing w:after="0" w:line="360" w:lineRule="auto"/>
              <w:ind w:left="365"/>
              <w:jc w:val="both"/>
            </w:pPr>
            <w:r>
              <w:rPr>
                <w:rFonts w:ascii="Times New Roman" w:hAnsi="Times New Roman"/>
                <w:color w:val="000000"/>
                <w:sz w:val="24"/>
              </w:rPr>
              <w:t>объяснять причины смены дня и ночи и времён года</w:t>
            </w:r>
          </w:p>
        </w:tc>
      </w:tr>
      <w:tr w:rsidR="00A16ADF" w14:paraId="30255746" w14:textId="77777777">
        <w:trPr>
          <w:trHeight w:val="144"/>
        </w:trPr>
        <w:tc>
          <w:tcPr>
            <w:tcW w:w="1766" w:type="dxa"/>
            <w:tcMar>
              <w:top w:w="50" w:type="dxa"/>
              <w:left w:w="100" w:type="dxa"/>
            </w:tcMar>
            <w:vAlign w:val="center"/>
          </w:tcPr>
          <w:p w14:paraId="7C6A4B09" w14:textId="77777777" w:rsidR="00A16ADF" w:rsidRDefault="0000000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14CDA450" w14:textId="77777777" w:rsidR="00A16ADF" w:rsidRDefault="00000000">
            <w:pPr>
              <w:spacing w:after="0" w:line="360" w:lineRule="auto"/>
              <w:ind w:left="365"/>
              <w:jc w:val="both"/>
            </w:pPr>
            <w:r>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A16ADF" w14:paraId="12B7B4FD" w14:textId="77777777">
        <w:trPr>
          <w:trHeight w:val="144"/>
        </w:trPr>
        <w:tc>
          <w:tcPr>
            <w:tcW w:w="1766" w:type="dxa"/>
            <w:tcMar>
              <w:top w:w="50" w:type="dxa"/>
              <w:left w:w="100" w:type="dxa"/>
            </w:tcMar>
            <w:vAlign w:val="center"/>
          </w:tcPr>
          <w:p w14:paraId="2391D37A" w14:textId="77777777" w:rsidR="00A16ADF" w:rsidRDefault="0000000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2C6AA7E5" w14:textId="77777777" w:rsidR="00A16ADF" w:rsidRDefault="00000000">
            <w:pPr>
              <w:spacing w:after="0" w:line="360" w:lineRule="auto"/>
              <w:ind w:left="365"/>
            </w:pPr>
            <w:r>
              <w:rPr>
                <w:rFonts w:ascii="Times New Roman" w:hAnsi="Times New Roman"/>
                <w:color w:val="000000"/>
                <w:sz w:val="24"/>
              </w:rPr>
              <w:t xml:space="preserve">По разделу «Оболочки Земли» </w:t>
            </w:r>
          </w:p>
        </w:tc>
      </w:tr>
      <w:tr w:rsidR="00A16ADF" w14:paraId="6D1C8055" w14:textId="77777777">
        <w:trPr>
          <w:trHeight w:val="144"/>
        </w:trPr>
        <w:tc>
          <w:tcPr>
            <w:tcW w:w="1766" w:type="dxa"/>
            <w:tcMar>
              <w:top w:w="50" w:type="dxa"/>
              <w:left w:w="100" w:type="dxa"/>
            </w:tcMar>
            <w:vAlign w:val="center"/>
          </w:tcPr>
          <w:p w14:paraId="2CA71B9D" w14:textId="77777777" w:rsidR="00A16ADF" w:rsidRDefault="0000000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21DB1760" w14:textId="77777777" w:rsidR="00A16ADF" w:rsidRDefault="00000000">
            <w:pPr>
              <w:spacing w:after="0" w:line="360" w:lineRule="auto"/>
              <w:ind w:left="365"/>
            </w:pPr>
            <w:r>
              <w:rPr>
                <w:rFonts w:ascii="Times New Roman" w:hAnsi="Times New Roman"/>
                <w:color w:val="000000"/>
                <w:sz w:val="24"/>
              </w:rPr>
              <w:t>Тема «Литосфера»</w:t>
            </w:r>
          </w:p>
        </w:tc>
      </w:tr>
      <w:tr w:rsidR="00A16ADF" w14:paraId="691C2ABA" w14:textId="77777777">
        <w:trPr>
          <w:trHeight w:val="144"/>
        </w:trPr>
        <w:tc>
          <w:tcPr>
            <w:tcW w:w="1766" w:type="dxa"/>
            <w:tcMar>
              <w:top w:w="50" w:type="dxa"/>
              <w:left w:w="100" w:type="dxa"/>
            </w:tcMar>
            <w:vAlign w:val="center"/>
          </w:tcPr>
          <w:p w14:paraId="79744180" w14:textId="77777777" w:rsidR="00A16ADF" w:rsidRDefault="0000000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7C01B8D1" w14:textId="77777777" w:rsidR="00A16ADF" w:rsidRDefault="00000000">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A16ADF" w14:paraId="327FC1E9" w14:textId="77777777">
        <w:trPr>
          <w:trHeight w:val="144"/>
        </w:trPr>
        <w:tc>
          <w:tcPr>
            <w:tcW w:w="1766" w:type="dxa"/>
            <w:tcMar>
              <w:top w:w="50" w:type="dxa"/>
              <w:left w:w="100" w:type="dxa"/>
            </w:tcMar>
            <w:vAlign w:val="center"/>
          </w:tcPr>
          <w:p w14:paraId="78A004B3" w14:textId="77777777" w:rsidR="00A16ADF" w:rsidRDefault="0000000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2DE12CC8" w14:textId="77777777" w:rsidR="00A16ADF" w:rsidRDefault="00000000">
            <w:pPr>
              <w:spacing w:after="0" w:line="360" w:lineRule="auto"/>
              <w:ind w:left="365"/>
              <w:jc w:val="both"/>
            </w:pPr>
            <w:r>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
        </w:tc>
      </w:tr>
      <w:tr w:rsidR="00A16ADF" w14:paraId="2897DA05" w14:textId="77777777">
        <w:trPr>
          <w:trHeight w:val="144"/>
        </w:trPr>
        <w:tc>
          <w:tcPr>
            <w:tcW w:w="1766" w:type="dxa"/>
            <w:tcMar>
              <w:top w:w="50" w:type="dxa"/>
              <w:left w:w="100" w:type="dxa"/>
            </w:tcMar>
            <w:vAlign w:val="center"/>
          </w:tcPr>
          <w:p w14:paraId="6A3EC588" w14:textId="77777777" w:rsidR="00A16ADF" w:rsidRDefault="0000000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052CF3F6" w14:textId="77777777" w:rsidR="00A16ADF" w:rsidRDefault="00000000">
            <w:pPr>
              <w:spacing w:after="0" w:line="360" w:lineRule="auto"/>
              <w:ind w:left="365"/>
              <w:jc w:val="both"/>
            </w:pPr>
            <w:r>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A16ADF" w14:paraId="287248B3" w14:textId="77777777">
        <w:trPr>
          <w:trHeight w:val="144"/>
        </w:trPr>
        <w:tc>
          <w:tcPr>
            <w:tcW w:w="1766" w:type="dxa"/>
            <w:tcMar>
              <w:top w:w="50" w:type="dxa"/>
              <w:left w:w="100" w:type="dxa"/>
            </w:tcMar>
            <w:vAlign w:val="center"/>
          </w:tcPr>
          <w:p w14:paraId="6493A763" w14:textId="77777777" w:rsidR="00A16ADF" w:rsidRDefault="00000000">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0F897C4D" w14:textId="77777777" w:rsidR="00A16ADF" w:rsidRDefault="00000000">
            <w:pPr>
              <w:spacing w:after="0" w:line="360" w:lineRule="auto"/>
              <w:ind w:left="365"/>
              <w:jc w:val="both"/>
            </w:pPr>
            <w:r>
              <w:rPr>
                <w:rFonts w:ascii="Times New Roman" w:hAnsi="Times New Roman"/>
                <w:color w:val="000000"/>
                <w:sz w:val="24"/>
              </w:rPr>
              <w:t>различать типы горных пород</w:t>
            </w:r>
          </w:p>
        </w:tc>
      </w:tr>
      <w:tr w:rsidR="00A16ADF" w14:paraId="369860D2" w14:textId="77777777">
        <w:trPr>
          <w:trHeight w:val="144"/>
        </w:trPr>
        <w:tc>
          <w:tcPr>
            <w:tcW w:w="1766" w:type="dxa"/>
            <w:tcMar>
              <w:top w:w="50" w:type="dxa"/>
              <w:left w:w="100" w:type="dxa"/>
            </w:tcMar>
            <w:vAlign w:val="center"/>
          </w:tcPr>
          <w:p w14:paraId="435BD3BE" w14:textId="77777777" w:rsidR="00A16ADF" w:rsidRDefault="00000000">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34D6FC43" w14:textId="77777777" w:rsidR="00A16ADF" w:rsidRDefault="00000000">
            <w:pPr>
              <w:spacing w:after="0" w:line="360" w:lineRule="auto"/>
              <w:ind w:left="365"/>
              <w:jc w:val="both"/>
            </w:pPr>
            <w:r>
              <w:rPr>
                <w:rFonts w:ascii="Times New Roman" w:hAnsi="Times New Roman"/>
                <w:color w:val="000000"/>
                <w:sz w:val="24"/>
              </w:rPr>
              <w:t>различать горы и равнины</w:t>
            </w:r>
          </w:p>
        </w:tc>
      </w:tr>
      <w:tr w:rsidR="00A16ADF" w14:paraId="789922EE" w14:textId="77777777">
        <w:trPr>
          <w:trHeight w:val="144"/>
        </w:trPr>
        <w:tc>
          <w:tcPr>
            <w:tcW w:w="1766" w:type="dxa"/>
            <w:tcMar>
              <w:top w:w="50" w:type="dxa"/>
              <w:left w:w="100" w:type="dxa"/>
            </w:tcMar>
            <w:vAlign w:val="center"/>
          </w:tcPr>
          <w:p w14:paraId="0EC720E6" w14:textId="77777777" w:rsidR="00A16ADF" w:rsidRDefault="0000000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0845CB69" w14:textId="77777777" w:rsidR="00A16ADF" w:rsidRDefault="00000000">
            <w:pPr>
              <w:spacing w:after="0" w:line="360" w:lineRule="auto"/>
              <w:ind w:left="365"/>
              <w:jc w:val="both"/>
            </w:pPr>
            <w:r>
              <w:rPr>
                <w:rFonts w:ascii="Times New Roman" w:hAnsi="Times New Roman"/>
                <w:color w:val="000000"/>
                <w:sz w:val="24"/>
              </w:rPr>
              <w:t>классифицировать формы рельефа суши по высоте и по внешнему облику</w:t>
            </w:r>
          </w:p>
        </w:tc>
      </w:tr>
      <w:tr w:rsidR="00A16ADF" w14:paraId="3C293CD1" w14:textId="77777777">
        <w:trPr>
          <w:trHeight w:val="144"/>
        </w:trPr>
        <w:tc>
          <w:tcPr>
            <w:tcW w:w="1766" w:type="dxa"/>
            <w:tcMar>
              <w:top w:w="50" w:type="dxa"/>
              <w:left w:w="100" w:type="dxa"/>
            </w:tcMar>
            <w:vAlign w:val="center"/>
          </w:tcPr>
          <w:p w14:paraId="25DDEF9C" w14:textId="77777777" w:rsidR="00A16ADF" w:rsidRDefault="0000000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4E3E03EB" w14:textId="77777777" w:rsidR="00A16ADF" w:rsidRDefault="00000000">
            <w:pPr>
              <w:spacing w:after="0" w:line="360" w:lineRule="auto"/>
              <w:ind w:left="365"/>
              <w:jc w:val="both"/>
            </w:pPr>
            <w:r>
              <w:rPr>
                <w:rFonts w:ascii="Times New Roman" w:hAnsi="Times New Roman"/>
                <w:color w:val="000000"/>
                <w:sz w:val="24"/>
              </w:rPr>
              <w:t>называть причины землетрясений и вулканических извержений</w:t>
            </w:r>
          </w:p>
        </w:tc>
      </w:tr>
      <w:tr w:rsidR="00A16ADF" w14:paraId="61E15C6A" w14:textId="77777777">
        <w:trPr>
          <w:trHeight w:val="144"/>
        </w:trPr>
        <w:tc>
          <w:tcPr>
            <w:tcW w:w="1766" w:type="dxa"/>
            <w:tcMar>
              <w:top w:w="50" w:type="dxa"/>
              <w:left w:w="100" w:type="dxa"/>
            </w:tcMar>
            <w:vAlign w:val="center"/>
          </w:tcPr>
          <w:p w14:paraId="150EEDBA" w14:textId="77777777" w:rsidR="00A16ADF" w:rsidRDefault="0000000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78C2BD34" w14:textId="77777777" w:rsidR="00A16ADF" w:rsidRDefault="00000000">
            <w:pPr>
              <w:spacing w:after="0" w:line="360" w:lineRule="auto"/>
              <w:ind w:left="365"/>
              <w:jc w:val="both"/>
            </w:pPr>
            <w:r>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A16ADF" w14:paraId="0E22A9E4" w14:textId="77777777">
        <w:trPr>
          <w:trHeight w:val="144"/>
        </w:trPr>
        <w:tc>
          <w:tcPr>
            <w:tcW w:w="1766" w:type="dxa"/>
            <w:tcMar>
              <w:top w:w="50" w:type="dxa"/>
              <w:left w:w="100" w:type="dxa"/>
            </w:tcMar>
            <w:vAlign w:val="center"/>
          </w:tcPr>
          <w:p w14:paraId="1DA33756" w14:textId="77777777" w:rsidR="00A16ADF" w:rsidRDefault="0000000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198E9624" w14:textId="77777777" w:rsidR="00A16ADF" w:rsidRDefault="00000000">
            <w:pPr>
              <w:spacing w:after="0" w:line="360" w:lineRule="auto"/>
              <w:ind w:left="365"/>
              <w:jc w:val="both"/>
            </w:pPr>
            <w:r>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A16ADF" w14:paraId="346BF0B0" w14:textId="77777777">
        <w:trPr>
          <w:trHeight w:val="144"/>
        </w:trPr>
        <w:tc>
          <w:tcPr>
            <w:tcW w:w="1766" w:type="dxa"/>
            <w:tcMar>
              <w:top w:w="50" w:type="dxa"/>
              <w:left w:w="100" w:type="dxa"/>
            </w:tcMar>
            <w:vAlign w:val="center"/>
          </w:tcPr>
          <w:p w14:paraId="62DC35E4" w14:textId="77777777" w:rsidR="00A16ADF" w:rsidRDefault="0000000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350C5028" w14:textId="77777777" w:rsidR="00A16ADF" w:rsidRDefault="00000000">
            <w:pPr>
              <w:spacing w:after="0" w:line="360" w:lineRule="auto"/>
              <w:ind w:left="365"/>
              <w:jc w:val="both"/>
            </w:pPr>
            <w:r>
              <w:rPr>
                <w:rFonts w:ascii="Times New Roman" w:hAnsi="Times New Roman"/>
                <w:color w:val="000000"/>
                <w:sz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A16ADF" w14:paraId="1236C3F7" w14:textId="77777777">
        <w:trPr>
          <w:trHeight w:val="144"/>
        </w:trPr>
        <w:tc>
          <w:tcPr>
            <w:tcW w:w="1766" w:type="dxa"/>
            <w:tcMar>
              <w:top w:w="50" w:type="dxa"/>
              <w:left w:w="100" w:type="dxa"/>
            </w:tcMar>
            <w:vAlign w:val="center"/>
          </w:tcPr>
          <w:p w14:paraId="2BFD67D4" w14:textId="77777777" w:rsidR="00A16ADF" w:rsidRDefault="0000000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33850C54" w14:textId="77777777" w:rsidR="00A16ADF" w:rsidRDefault="00000000">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A16ADF" w14:paraId="42843AAB" w14:textId="77777777">
        <w:trPr>
          <w:trHeight w:val="144"/>
        </w:trPr>
        <w:tc>
          <w:tcPr>
            <w:tcW w:w="1766" w:type="dxa"/>
            <w:tcMar>
              <w:top w:w="50" w:type="dxa"/>
              <w:left w:w="100" w:type="dxa"/>
            </w:tcMar>
            <w:vAlign w:val="center"/>
          </w:tcPr>
          <w:p w14:paraId="5A089F37" w14:textId="77777777" w:rsidR="00A16ADF" w:rsidRDefault="0000000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17D0DB92" w14:textId="77777777" w:rsidR="00A16ADF" w:rsidRDefault="00000000">
            <w:pPr>
              <w:spacing w:after="0" w:line="360" w:lineRule="auto"/>
              <w:ind w:left="365"/>
              <w:jc w:val="both"/>
            </w:pPr>
            <w:r>
              <w:rPr>
                <w:rFonts w:ascii="Times New Roman" w:hAnsi="Times New Roman"/>
                <w:color w:val="000000"/>
                <w:sz w:val="24"/>
              </w:rPr>
              <w:t>приводить примеры опасных природных явлений в литосфере и средств их предупреждения</w:t>
            </w:r>
          </w:p>
        </w:tc>
      </w:tr>
      <w:tr w:rsidR="00A16ADF" w14:paraId="4F69DBD5" w14:textId="77777777">
        <w:trPr>
          <w:trHeight w:val="144"/>
        </w:trPr>
        <w:tc>
          <w:tcPr>
            <w:tcW w:w="1766" w:type="dxa"/>
            <w:tcMar>
              <w:top w:w="50" w:type="dxa"/>
              <w:left w:w="100" w:type="dxa"/>
            </w:tcMar>
            <w:vAlign w:val="center"/>
          </w:tcPr>
          <w:p w14:paraId="65CB88A9" w14:textId="77777777" w:rsidR="00A16ADF" w:rsidRDefault="0000000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4C46B3BB" w14:textId="77777777" w:rsidR="00A16ADF" w:rsidRDefault="00000000">
            <w:pPr>
              <w:spacing w:after="0" w:line="360" w:lineRule="auto"/>
              <w:ind w:left="365"/>
              <w:jc w:val="both"/>
            </w:pPr>
            <w:r>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A16ADF" w14:paraId="3B35AFDD" w14:textId="77777777">
        <w:trPr>
          <w:trHeight w:val="144"/>
        </w:trPr>
        <w:tc>
          <w:tcPr>
            <w:tcW w:w="1766" w:type="dxa"/>
            <w:tcMar>
              <w:top w:w="50" w:type="dxa"/>
              <w:left w:w="100" w:type="dxa"/>
            </w:tcMar>
            <w:vAlign w:val="center"/>
          </w:tcPr>
          <w:p w14:paraId="2B235E7C" w14:textId="77777777" w:rsidR="00A16ADF" w:rsidRDefault="0000000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06EC884D" w14:textId="77777777" w:rsidR="00A16ADF" w:rsidRDefault="00000000">
            <w:pPr>
              <w:spacing w:after="0" w:line="360" w:lineRule="auto"/>
              <w:ind w:left="365"/>
              <w:jc w:val="both"/>
            </w:pPr>
            <w:r>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A16ADF" w14:paraId="73B3DB07" w14:textId="77777777">
        <w:trPr>
          <w:trHeight w:val="144"/>
        </w:trPr>
        <w:tc>
          <w:tcPr>
            <w:tcW w:w="1766" w:type="dxa"/>
            <w:tcMar>
              <w:top w:w="50" w:type="dxa"/>
              <w:left w:w="100" w:type="dxa"/>
            </w:tcMar>
            <w:vAlign w:val="center"/>
          </w:tcPr>
          <w:p w14:paraId="15A88C7A" w14:textId="77777777" w:rsidR="00A16ADF" w:rsidRDefault="0000000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7E21D9F7" w14:textId="77777777" w:rsidR="00A16ADF" w:rsidRDefault="00000000">
            <w:pPr>
              <w:spacing w:after="0" w:line="360" w:lineRule="auto"/>
              <w:ind w:left="365"/>
              <w:jc w:val="both"/>
            </w:pPr>
            <w:r>
              <w:rPr>
                <w:rFonts w:ascii="Times New Roman" w:hAnsi="Times New Roman"/>
                <w:color w:val="000000"/>
                <w:sz w:val="24"/>
              </w:rPr>
              <w:t>приводить примеры действия внешних процессов рельефообразования и наличия полезных ископаемых в своей местности</w:t>
            </w:r>
          </w:p>
        </w:tc>
      </w:tr>
      <w:tr w:rsidR="00A16ADF" w14:paraId="65CA3FB4" w14:textId="77777777">
        <w:trPr>
          <w:trHeight w:val="144"/>
        </w:trPr>
        <w:tc>
          <w:tcPr>
            <w:tcW w:w="1766" w:type="dxa"/>
            <w:tcMar>
              <w:top w:w="50" w:type="dxa"/>
              <w:left w:w="100" w:type="dxa"/>
            </w:tcMar>
            <w:vAlign w:val="center"/>
          </w:tcPr>
          <w:p w14:paraId="55E696F3" w14:textId="77777777" w:rsidR="00A16ADF" w:rsidRDefault="0000000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0A39C86A" w14:textId="77777777" w:rsidR="00A16ADF" w:rsidRDefault="00000000">
            <w:pPr>
              <w:spacing w:after="0" w:line="360" w:lineRule="auto"/>
              <w:ind w:left="365"/>
              <w:jc w:val="both"/>
            </w:pPr>
            <w:r>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1AFADB3F" w14:textId="77777777" w:rsidR="00A16ADF" w:rsidRDefault="00A16ADF">
      <w:pPr>
        <w:spacing w:after="0"/>
        <w:ind w:left="120"/>
      </w:pPr>
    </w:p>
    <w:p w14:paraId="24B9C738" w14:textId="77777777" w:rsidR="00A16ADF" w:rsidRDefault="00000000">
      <w:pPr>
        <w:spacing w:before="199" w:after="199"/>
        <w:ind w:left="120"/>
      </w:pPr>
      <w:r>
        <w:rPr>
          <w:rFonts w:ascii="Times New Roman" w:hAnsi="Times New Roman"/>
          <w:b/>
          <w:color w:val="000000"/>
          <w:sz w:val="28"/>
        </w:rPr>
        <w:t>6 КЛАСС</w:t>
      </w:r>
    </w:p>
    <w:p w14:paraId="061C8631"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ADF" w14:paraId="01B91969" w14:textId="77777777">
        <w:trPr>
          <w:trHeight w:val="144"/>
        </w:trPr>
        <w:tc>
          <w:tcPr>
            <w:tcW w:w="1766" w:type="dxa"/>
            <w:tcMar>
              <w:top w:w="50" w:type="dxa"/>
              <w:left w:w="100" w:type="dxa"/>
            </w:tcMar>
            <w:vAlign w:val="center"/>
          </w:tcPr>
          <w:p w14:paraId="0F54A6EC" w14:textId="77777777" w:rsidR="00A16ADF" w:rsidRDefault="00000000">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14:paraId="3D946A26" w14:textId="77777777" w:rsidR="00A16ADF"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16ADF" w14:paraId="723FAEA8" w14:textId="77777777">
        <w:trPr>
          <w:trHeight w:val="144"/>
        </w:trPr>
        <w:tc>
          <w:tcPr>
            <w:tcW w:w="1766" w:type="dxa"/>
            <w:tcMar>
              <w:top w:w="50" w:type="dxa"/>
              <w:left w:w="100" w:type="dxa"/>
            </w:tcMar>
            <w:vAlign w:val="center"/>
          </w:tcPr>
          <w:p w14:paraId="3510904F" w14:textId="77777777" w:rsidR="00A16ADF" w:rsidRDefault="0000000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577D0543" w14:textId="77777777" w:rsidR="00A16ADF" w:rsidRDefault="00000000">
            <w:pPr>
              <w:spacing w:after="0" w:line="336" w:lineRule="auto"/>
              <w:ind w:left="365"/>
              <w:jc w:val="both"/>
            </w:pPr>
            <w:r>
              <w:rPr>
                <w:rFonts w:ascii="Times New Roman" w:hAnsi="Times New Roman"/>
                <w:color w:val="000000"/>
                <w:sz w:val="24"/>
              </w:rPr>
              <w:t xml:space="preserve">По разделу «Оболочки Земли» </w:t>
            </w:r>
          </w:p>
        </w:tc>
      </w:tr>
      <w:tr w:rsidR="00A16ADF" w14:paraId="34F553BB" w14:textId="77777777">
        <w:trPr>
          <w:trHeight w:val="144"/>
        </w:trPr>
        <w:tc>
          <w:tcPr>
            <w:tcW w:w="1766" w:type="dxa"/>
            <w:tcMar>
              <w:top w:w="50" w:type="dxa"/>
              <w:left w:w="100" w:type="dxa"/>
            </w:tcMar>
            <w:vAlign w:val="center"/>
          </w:tcPr>
          <w:p w14:paraId="101C62A3" w14:textId="77777777" w:rsidR="00A16ADF" w:rsidRDefault="0000000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2C00C794" w14:textId="77777777" w:rsidR="00A16ADF" w:rsidRDefault="00000000">
            <w:pPr>
              <w:spacing w:after="0" w:line="336" w:lineRule="auto"/>
              <w:ind w:left="365"/>
              <w:jc w:val="both"/>
            </w:pPr>
            <w:r>
              <w:rPr>
                <w:rFonts w:ascii="Times New Roman" w:hAnsi="Times New Roman"/>
                <w:color w:val="000000"/>
                <w:sz w:val="24"/>
              </w:rPr>
              <w:t>Тема «Гидросфера»:</w:t>
            </w:r>
          </w:p>
        </w:tc>
      </w:tr>
      <w:tr w:rsidR="00A16ADF" w14:paraId="12BAA3AC" w14:textId="77777777">
        <w:trPr>
          <w:trHeight w:val="144"/>
        </w:trPr>
        <w:tc>
          <w:tcPr>
            <w:tcW w:w="1766" w:type="dxa"/>
            <w:tcMar>
              <w:top w:w="50" w:type="dxa"/>
              <w:left w:w="100" w:type="dxa"/>
            </w:tcMar>
            <w:vAlign w:val="center"/>
          </w:tcPr>
          <w:p w14:paraId="4299F40A" w14:textId="77777777" w:rsidR="00A16ADF" w:rsidRDefault="0000000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27340BEF" w14:textId="77777777" w:rsidR="00A16ADF" w:rsidRDefault="00000000">
            <w:pPr>
              <w:spacing w:after="0" w:line="336" w:lineRule="auto"/>
              <w:ind w:left="365"/>
              <w:jc w:val="both"/>
            </w:pPr>
            <w:r>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A16ADF" w14:paraId="4FA44BB3" w14:textId="77777777">
        <w:trPr>
          <w:trHeight w:val="144"/>
        </w:trPr>
        <w:tc>
          <w:tcPr>
            <w:tcW w:w="1766" w:type="dxa"/>
            <w:tcMar>
              <w:top w:w="50" w:type="dxa"/>
              <w:left w:w="100" w:type="dxa"/>
            </w:tcMar>
            <w:vAlign w:val="center"/>
          </w:tcPr>
          <w:p w14:paraId="1D25BAC7" w14:textId="77777777" w:rsidR="00A16ADF" w:rsidRDefault="0000000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4B7B2E19" w14:textId="77777777" w:rsidR="00A16ADF" w:rsidRDefault="00000000">
            <w:pPr>
              <w:spacing w:after="0" w:line="336" w:lineRule="auto"/>
              <w:ind w:left="365"/>
              <w:jc w:val="both"/>
            </w:pPr>
            <w:r>
              <w:rPr>
                <w:rFonts w:ascii="Times New Roman" w:hAnsi="Times New Roman"/>
                <w:color w:val="000000"/>
                <w:sz w:val="24"/>
              </w:rPr>
              <w:t>называть причины образования цунами, приливов и отливов</w:t>
            </w:r>
          </w:p>
        </w:tc>
      </w:tr>
      <w:tr w:rsidR="00A16ADF" w14:paraId="50BDADA4" w14:textId="77777777">
        <w:trPr>
          <w:trHeight w:val="144"/>
        </w:trPr>
        <w:tc>
          <w:tcPr>
            <w:tcW w:w="1766" w:type="dxa"/>
            <w:tcMar>
              <w:top w:w="50" w:type="dxa"/>
              <w:left w:w="100" w:type="dxa"/>
            </w:tcMar>
            <w:vAlign w:val="center"/>
          </w:tcPr>
          <w:p w14:paraId="6CF8EAF7" w14:textId="77777777" w:rsidR="00A16ADF" w:rsidRDefault="0000000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245AF6E0" w14:textId="77777777" w:rsidR="00A16ADF" w:rsidRDefault="00000000">
            <w:pPr>
              <w:spacing w:after="0" w:line="336" w:lineRule="auto"/>
              <w:ind w:left="365"/>
              <w:jc w:val="both"/>
            </w:pPr>
            <w:r>
              <w:rPr>
                <w:rFonts w:ascii="Times New Roman" w:hAnsi="Times New Roman"/>
                <w:color w:val="000000"/>
                <w:sz w:val="24"/>
              </w:rPr>
              <w:t>различать свойства вод отдельных частей Мирового океана</w:t>
            </w:r>
          </w:p>
        </w:tc>
      </w:tr>
      <w:tr w:rsidR="00A16ADF" w14:paraId="5DB6D70E" w14:textId="77777777">
        <w:trPr>
          <w:trHeight w:val="144"/>
        </w:trPr>
        <w:tc>
          <w:tcPr>
            <w:tcW w:w="1766" w:type="dxa"/>
            <w:tcMar>
              <w:top w:w="50" w:type="dxa"/>
              <w:left w:w="100" w:type="dxa"/>
            </w:tcMar>
            <w:vAlign w:val="center"/>
          </w:tcPr>
          <w:p w14:paraId="17BB443F" w14:textId="77777777" w:rsidR="00A16ADF" w:rsidRDefault="0000000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0635EC4C" w14:textId="77777777" w:rsidR="00A16ADF" w:rsidRDefault="00000000">
            <w:pPr>
              <w:spacing w:after="0" w:line="336" w:lineRule="auto"/>
              <w:ind w:left="365"/>
              <w:jc w:val="both"/>
            </w:pPr>
            <w:r>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A16ADF" w14:paraId="319725C7" w14:textId="77777777">
        <w:trPr>
          <w:trHeight w:val="144"/>
        </w:trPr>
        <w:tc>
          <w:tcPr>
            <w:tcW w:w="1766" w:type="dxa"/>
            <w:tcMar>
              <w:top w:w="50" w:type="dxa"/>
              <w:left w:w="100" w:type="dxa"/>
            </w:tcMar>
            <w:vAlign w:val="center"/>
          </w:tcPr>
          <w:p w14:paraId="4A651DCF" w14:textId="77777777" w:rsidR="00A16ADF" w:rsidRDefault="0000000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2435735B" w14:textId="77777777" w:rsidR="00A16ADF" w:rsidRDefault="00000000">
            <w:pPr>
              <w:spacing w:after="0" w:line="336" w:lineRule="auto"/>
              <w:ind w:left="365"/>
              <w:jc w:val="both"/>
            </w:pPr>
            <w:r>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A16ADF" w14:paraId="0BE94D95" w14:textId="77777777">
        <w:trPr>
          <w:trHeight w:val="144"/>
        </w:trPr>
        <w:tc>
          <w:tcPr>
            <w:tcW w:w="1766" w:type="dxa"/>
            <w:tcMar>
              <w:top w:w="50" w:type="dxa"/>
              <w:left w:w="100" w:type="dxa"/>
            </w:tcMar>
            <w:vAlign w:val="center"/>
          </w:tcPr>
          <w:p w14:paraId="0E911438" w14:textId="77777777" w:rsidR="00A16ADF" w:rsidRDefault="00000000">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6EC16269" w14:textId="77777777" w:rsidR="00A16ADF" w:rsidRDefault="00000000">
            <w:pPr>
              <w:spacing w:after="0" w:line="336" w:lineRule="auto"/>
              <w:ind w:left="365"/>
              <w:jc w:val="both"/>
            </w:pPr>
            <w:r>
              <w:rPr>
                <w:rFonts w:ascii="Times New Roman" w:hAnsi="Times New Roman"/>
                <w:color w:val="000000"/>
                <w:sz w:val="24"/>
              </w:rPr>
              <w:t>различать понятия «питание» и «режим» реки</w:t>
            </w:r>
          </w:p>
        </w:tc>
      </w:tr>
      <w:tr w:rsidR="00A16ADF" w14:paraId="0F389F66" w14:textId="77777777">
        <w:trPr>
          <w:trHeight w:val="144"/>
        </w:trPr>
        <w:tc>
          <w:tcPr>
            <w:tcW w:w="1766" w:type="dxa"/>
            <w:tcMar>
              <w:top w:w="50" w:type="dxa"/>
              <w:left w:w="100" w:type="dxa"/>
            </w:tcMar>
            <w:vAlign w:val="center"/>
          </w:tcPr>
          <w:p w14:paraId="1052154A" w14:textId="77777777" w:rsidR="00A16ADF" w:rsidRDefault="0000000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3807684A" w14:textId="77777777" w:rsidR="00A16ADF" w:rsidRDefault="00000000">
            <w:pPr>
              <w:spacing w:after="0" w:line="336" w:lineRule="auto"/>
              <w:ind w:left="365"/>
              <w:jc w:val="both"/>
            </w:pPr>
            <w:r>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
        </w:tc>
      </w:tr>
      <w:tr w:rsidR="00A16ADF" w14:paraId="04527AAF" w14:textId="77777777">
        <w:trPr>
          <w:trHeight w:val="144"/>
        </w:trPr>
        <w:tc>
          <w:tcPr>
            <w:tcW w:w="1766" w:type="dxa"/>
            <w:tcMar>
              <w:top w:w="50" w:type="dxa"/>
              <w:left w:w="100" w:type="dxa"/>
            </w:tcMar>
            <w:vAlign w:val="center"/>
          </w:tcPr>
          <w:p w14:paraId="0A47CE98" w14:textId="77777777" w:rsidR="00A16ADF" w:rsidRDefault="0000000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7FCD5C14" w14:textId="77777777" w:rsidR="00A16ADF" w:rsidRDefault="00000000">
            <w:pPr>
              <w:spacing w:after="0" w:line="336" w:lineRule="auto"/>
              <w:ind w:left="365"/>
              <w:jc w:val="both"/>
            </w:pPr>
            <w:r>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A16ADF" w14:paraId="7DB78209" w14:textId="77777777">
        <w:trPr>
          <w:trHeight w:val="144"/>
        </w:trPr>
        <w:tc>
          <w:tcPr>
            <w:tcW w:w="1766" w:type="dxa"/>
            <w:tcMar>
              <w:top w:w="50" w:type="dxa"/>
              <w:left w:w="100" w:type="dxa"/>
            </w:tcMar>
            <w:vAlign w:val="center"/>
          </w:tcPr>
          <w:p w14:paraId="6B393229" w14:textId="77777777" w:rsidR="00A16ADF" w:rsidRDefault="0000000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0C463DA4" w14:textId="77777777" w:rsidR="00A16ADF" w:rsidRDefault="00000000">
            <w:pPr>
              <w:spacing w:after="0" w:line="336" w:lineRule="auto"/>
              <w:ind w:left="365"/>
              <w:jc w:val="both"/>
            </w:pPr>
            <w:r>
              <w:rPr>
                <w:rFonts w:ascii="Times New Roman" w:hAnsi="Times New Roman"/>
                <w:color w:val="000000"/>
                <w:sz w:val="24"/>
              </w:rPr>
              <w:t xml:space="preserve">сравнивать реки по заданным признакам </w:t>
            </w:r>
          </w:p>
        </w:tc>
      </w:tr>
      <w:tr w:rsidR="00A16ADF" w14:paraId="35684C48" w14:textId="77777777">
        <w:trPr>
          <w:trHeight w:val="144"/>
        </w:trPr>
        <w:tc>
          <w:tcPr>
            <w:tcW w:w="1766" w:type="dxa"/>
            <w:tcMar>
              <w:top w:w="50" w:type="dxa"/>
              <w:left w:w="100" w:type="dxa"/>
            </w:tcMar>
            <w:vAlign w:val="center"/>
          </w:tcPr>
          <w:p w14:paraId="04047BB9" w14:textId="77777777" w:rsidR="00A16ADF" w:rsidRDefault="0000000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3B0B23C7" w14:textId="77777777" w:rsidR="00A16ADF" w:rsidRDefault="00000000">
            <w:pPr>
              <w:spacing w:after="0" w:line="336" w:lineRule="auto"/>
              <w:ind w:left="365"/>
              <w:jc w:val="both"/>
            </w:pPr>
            <w:r>
              <w:rPr>
                <w:rFonts w:ascii="Times New Roman" w:hAnsi="Times New Roman"/>
                <w:color w:val="000000"/>
                <w:sz w:val="24"/>
              </w:rPr>
              <w:t>приводить примеры районов распространения многолетней мерзлоты</w:t>
            </w:r>
          </w:p>
        </w:tc>
      </w:tr>
      <w:tr w:rsidR="00A16ADF" w14:paraId="4DC42D6C" w14:textId="77777777">
        <w:trPr>
          <w:trHeight w:val="144"/>
        </w:trPr>
        <w:tc>
          <w:tcPr>
            <w:tcW w:w="1766" w:type="dxa"/>
            <w:tcMar>
              <w:top w:w="50" w:type="dxa"/>
              <w:left w:w="100" w:type="dxa"/>
            </w:tcMar>
            <w:vAlign w:val="center"/>
          </w:tcPr>
          <w:p w14:paraId="7D432877" w14:textId="77777777" w:rsidR="00A16ADF" w:rsidRDefault="0000000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147453EB" w14:textId="77777777" w:rsidR="00A16ADF" w:rsidRDefault="00000000">
            <w:pPr>
              <w:spacing w:after="0" w:line="336" w:lineRule="auto"/>
              <w:ind w:left="365"/>
              <w:jc w:val="both"/>
            </w:pPr>
            <w:r>
              <w:rPr>
                <w:rFonts w:ascii="Times New Roman" w:hAnsi="Times New Roman"/>
                <w:color w:val="000000"/>
                <w:sz w:val="24"/>
              </w:rPr>
              <w:t>приводить примеры стихийных явлений в Мировом океане;</w:t>
            </w:r>
          </w:p>
        </w:tc>
      </w:tr>
      <w:tr w:rsidR="00A16ADF" w14:paraId="28816788" w14:textId="77777777">
        <w:trPr>
          <w:trHeight w:val="144"/>
        </w:trPr>
        <w:tc>
          <w:tcPr>
            <w:tcW w:w="1766" w:type="dxa"/>
            <w:tcMar>
              <w:top w:w="50" w:type="dxa"/>
              <w:left w:w="100" w:type="dxa"/>
            </w:tcMar>
            <w:vAlign w:val="center"/>
          </w:tcPr>
          <w:p w14:paraId="7A0F53E9" w14:textId="77777777" w:rsidR="00A16ADF" w:rsidRDefault="0000000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3912FD04" w14:textId="77777777" w:rsidR="00A16ADF" w:rsidRDefault="00000000">
            <w:pPr>
              <w:spacing w:after="0" w:line="336" w:lineRule="auto"/>
              <w:ind w:left="365"/>
              <w:jc w:val="both"/>
            </w:pPr>
            <w:r>
              <w:rPr>
                <w:rFonts w:ascii="Times New Roman" w:hAnsi="Times New Roman"/>
                <w:color w:val="000000"/>
                <w:sz w:val="24"/>
              </w:rPr>
              <w:t>Тема «Атмосфера»:</w:t>
            </w:r>
          </w:p>
        </w:tc>
      </w:tr>
      <w:tr w:rsidR="00A16ADF" w14:paraId="35569F7B" w14:textId="77777777">
        <w:trPr>
          <w:trHeight w:val="144"/>
        </w:trPr>
        <w:tc>
          <w:tcPr>
            <w:tcW w:w="1766" w:type="dxa"/>
            <w:tcMar>
              <w:top w:w="50" w:type="dxa"/>
              <w:left w:w="100" w:type="dxa"/>
            </w:tcMar>
            <w:vAlign w:val="center"/>
          </w:tcPr>
          <w:p w14:paraId="076DA786" w14:textId="77777777" w:rsidR="00A16ADF" w:rsidRDefault="0000000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14C06E5D" w14:textId="77777777" w:rsidR="00A16ADF" w:rsidRDefault="00000000">
            <w:pPr>
              <w:spacing w:after="0" w:line="336" w:lineRule="auto"/>
              <w:ind w:left="365"/>
              <w:jc w:val="both"/>
            </w:pPr>
            <w:r>
              <w:rPr>
                <w:rFonts w:ascii="Times New Roman" w:hAnsi="Times New Roman"/>
                <w:color w:val="000000"/>
                <w:sz w:val="24"/>
              </w:rPr>
              <w:t>описывать состав, строение атмосферы</w:t>
            </w:r>
          </w:p>
        </w:tc>
      </w:tr>
      <w:tr w:rsidR="00A16ADF" w14:paraId="109192BE" w14:textId="77777777">
        <w:trPr>
          <w:trHeight w:val="144"/>
        </w:trPr>
        <w:tc>
          <w:tcPr>
            <w:tcW w:w="1766" w:type="dxa"/>
            <w:tcMar>
              <w:top w:w="50" w:type="dxa"/>
              <w:left w:w="100" w:type="dxa"/>
            </w:tcMar>
            <w:vAlign w:val="center"/>
          </w:tcPr>
          <w:p w14:paraId="57310647" w14:textId="77777777" w:rsidR="00A16ADF" w:rsidRDefault="0000000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0ECAAE68" w14:textId="77777777" w:rsidR="00A16ADF" w:rsidRDefault="00000000">
            <w:pPr>
              <w:spacing w:after="0" w:line="336" w:lineRule="auto"/>
              <w:ind w:left="365"/>
              <w:jc w:val="both"/>
            </w:pPr>
            <w:r>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A16ADF" w14:paraId="2957BC9C" w14:textId="77777777">
        <w:trPr>
          <w:trHeight w:val="144"/>
        </w:trPr>
        <w:tc>
          <w:tcPr>
            <w:tcW w:w="1766" w:type="dxa"/>
            <w:tcMar>
              <w:top w:w="50" w:type="dxa"/>
              <w:left w:w="100" w:type="dxa"/>
            </w:tcMar>
            <w:vAlign w:val="center"/>
          </w:tcPr>
          <w:p w14:paraId="3BB73706" w14:textId="77777777" w:rsidR="00A16ADF" w:rsidRDefault="0000000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7EC6BD43" w14:textId="77777777" w:rsidR="00A16ADF" w:rsidRDefault="00000000">
            <w:pPr>
              <w:spacing w:after="0" w:line="336" w:lineRule="auto"/>
              <w:ind w:left="365"/>
              <w:jc w:val="both"/>
            </w:pPr>
            <w:r>
              <w:rPr>
                <w:rFonts w:ascii="Times New Roman" w:hAnsi="Times New Roman"/>
                <w:color w:val="000000"/>
                <w:sz w:val="24"/>
              </w:rPr>
              <w:t xml:space="preserve">различать понятия «атмосфера», «тропосфера», «стратосфера», «верхние слои атмосферы»; погода» и «климат»; «бризы» и </w:t>
            </w:r>
            <w:r>
              <w:rPr>
                <w:rFonts w:ascii="Times New Roman" w:hAnsi="Times New Roman"/>
                <w:color w:val="000000"/>
                <w:sz w:val="24"/>
              </w:rPr>
              <w:lastRenderedPageBreak/>
              <w:t>»муссоны»</w:t>
            </w:r>
          </w:p>
        </w:tc>
      </w:tr>
      <w:tr w:rsidR="00A16ADF" w14:paraId="37CB3DDA" w14:textId="77777777">
        <w:trPr>
          <w:trHeight w:val="144"/>
        </w:trPr>
        <w:tc>
          <w:tcPr>
            <w:tcW w:w="1766" w:type="dxa"/>
            <w:tcMar>
              <w:top w:w="50" w:type="dxa"/>
              <w:left w:w="100" w:type="dxa"/>
            </w:tcMar>
            <w:vAlign w:val="center"/>
          </w:tcPr>
          <w:p w14:paraId="25EB7D85" w14:textId="77777777" w:rsidR="00A16ADF" w:rsidRDefault="00000000">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563B30C8" w14:textId="77777777" w:rsidR="00A16ADF" w:rsidRDefault="00000000">
            <w:pPr>
              <w:spacing w:after="0" w:line="336" w:lineRule="auto"/>
              <w:ind w:left="365"/>
              <w:jc w:val="both"/>
            </w:pPr>
            <w:r>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A16ADF" w14:paraId="2F4A5383" w14:textId="77777777">
        <w:trPr>
          <w:trHeight w:val="144"/>
        </w:trPr>
        <w:tc>
          <w:tcPr>
            <w:tcW w:w="1766" w:type="dxa"/>
            <w:tcMar>
              <w:top w:w="50" w:type="dxa"/>
              <w:left w:w="100" w:type="dxa"/>
            </w:tcMar>
            <w:vAlign w:val="center"/>
          </w:tcPr>
          <w:p w14:paraId="0B109BD5" w14:textId="77777777" w:rsidR="00A16ADF" w:rsidRDefault="0000000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1736E05F" w14:textId="77777777" w:rsidR="00A16ADF" w:rsidRDefault="00000000">
            <w:pPr>
              <w:spacing w:after="0" w:line="336" w:lineRule="auto"/>
              <w:ind w:left="365"/>
              <w:jc w:val="both"/>
            </w:pPr>
            <w:r>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A16ADF" w14:paraId="35A82D13" w14:textId="77777777">
        <w:trPr>
          <w:trHeight w:val="144"/>
        </w:trPr>
        <w:tc>
          <w:tcPr>
            <w:tcW w:w="1766" w:type="dxa"/>
            <w:tcMar>
              <w:top w:w="50" w:type="dxa"/>
              <w:left w:w="100" w:type="dxa"/>
            </w:tcMar>
            <w:vAlign w:val="center"/>
          </w:tcPr>
          <w:p w14:paraId="51728881" w14:textId="77777777" w:rsidR="00A16ADF" w:rsidRDefault="0000000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31EB9461" w14:textId="77777777" w:rsidR="00A16ADF" w:rsidRDefault="00000000">
            <w:pPr>
              <w:spacing w:after="0" w:line="336" w:lineRule="auto"/>
              <w:ind w:left="365"/>
              <w:jc w:val="both"/>
            </w:pPr>
            <w:r>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A16ADF" w14:paraId="6E52AF36" w14:textId="77777777">
        <w:trPr>
          <w:trHeight w:val="144"/>
        </w:trPr>
        <w:tc>
          <w:tcPr>
            <w:tcW w:w="1766" w:type="dxa"/>
            <w:tcMar>
              <w:top w:w="50" w:type="dxa"/>
              <w:left w:w="100" w:type="dxa"/>
            </w:tcMar>
            <w:vAlign w:val="center"/>
          </w:tcPr>
          <w:p w14:paraId="0FD5F198" w14:textId="77777777" w:rsidR="00A16ADF" w:rsidRDefault="0000000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1DA216D5" w14:textId="77777777" w:rsidR="00A16ADF" w:rsidRDefault="00000000">
            <w:pPr>
              <w:spacing w:after="0" w:line="336" w:lineRule="auto"/>
              <w:ind w:left="365"/>
              <w:jc w:val="both"/>
            </w:pPr>
            <w:r>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A16ADF" w14:paraId="3CE20580" w14:textId="77777777">
        <w:trPr>
          <w:trHeight w:val="144"/>
        </w:trPr>
        <w:tc>
          <w:tcPr>
            <w:tcW w:w="1766" w:type="dxa"/>
            <w:tcMar>
              <w:top w:w="50" w:type="dxa"/>
              <w:left w:w="100" w:type="dxa"/>
            </w:tcMar>
            <w:vAlign w:val="center"/>
          </w:tcPr>
          <w:p w14:paraId="75188F8B" w14:textId="77777777" w:rsidR="00A16ADF" w:rsidRDefault="0000000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4A47BB1C" w14:textId="77777777" w:rsidR="00A16ADF" w:rsidRDefault="00000000">
            <w:pPr>
              <w:spacing w:after="0" w:line="336" w:lineRule="auto"/>
              <w:ind w:left="365"/>
              <w:jc w:val="both"/>
            </w:pPr>
            <w:r>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A16ADF" w14:paraId="67E6570B" w14:textId="77777777">
        <w:trPr>
          <w:trHeight w:val="144"/>
        </w:trPr>
        <w:tc>
          <w:tcPr>
            <w:tcW w:w="1766" w:type="dxa"/>
            <w:tcMar>
              <w:top w:w="50" w:type="dxa"/>
              <w:left w:w="100" w:type="dxa"/>
            </w:tcMar>
            <w:vAlign w:val="center"/>
          </w:tcPr>
          <w:p w14:paraId="45F9E1A8" w14:textId="77777777" w:rsidR="00A16ADF" w:rsidRDefault="0000000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1E52C1ED" w14:textId="77777777" w:rsidR="00A16ADF" w:rsidRDefault="00000000">
            <w:pPr>
              <w:spacing w:after="0" w:line="336" w:lineRule="auto"/>
              <w:ind w:left="365"/>
              <w:jc w:val="both"/>
            </w:pPr>
            <w:r>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A16ADF" w14:paraId="55BF1129" w14:textId="77777777">
        <w:trPr>
          <w:trHeight w:val="144"/>
        </w:trPr>
        <w:tc>
          <w:tcPr>
            <w:tcW w:w="1766" w:type="dxa"/>
            <w:tcMar>
              <w:top w:w="50" w:type="dxa"/>
              <w:left w:w="100" w:type="dxa"/>
            </w:tcMar>
            <w:vAlign w:val="center"/>
          </w:tcPr>
          <w:p w14:paraId="0AA638CF" w14:textId="77777777" w:rsidR="00A16ADF" w:rsidRDefault="0000000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25DE21B0" w14:textId="77777777" w:rsidR="00A16ADF" w:rsidRDefault="00000000">
            <w:pPr>
              <w:spacing w:after="0" w:line="336" w:lineRule="auto"/>
              <w:ind w:left="365"/>
            </w:pPr>
            <w:r>
              <w:rPr>
                <w:rFonts w:ascii="Times New Roman" w:hAnsi="Times New Roman"/>
                <w:color w:val="000000"/>
                <w:sz w:val="24"/>
              </w:rPr>
              <w:t>Тема «Биосфера»:</w:t>
            </w:r>
          </w:p>
        </w:tc>
      </w:tr>
      <w:tr w:rsidR="00A16ADF" w14:paraId="68147FB2" w14:textId="77777777">
        <w:trPr>
          <w:trHeight w:val="144"/>
        </w:trPr>
        <w:tc>
          <w:tcPr>
            <w:tcW w:w="1766" w:type="dxa"/>
            <w:tcMar>
              <w:top w:w="50" w:type="dxa"/>
              <w:left w:w="100" w:type="dxa"/>
            </w:tcMar>
            <w:vAlign w:val="center"/>
          </w:tcPr>
          <w:p w14:paraId="1E0242E4" w14:textId="77777777" w:rsidR="00A16ADF" w:rsidRDefault="0000000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57CCD502" w14:textId="77777777" w:rsidR="00A16ADF" w:rsidRDefault="00000000">
            <w:pPr>
              <w:spacing w:after="0" w:line="336" w:lineRule="auto"/>
              <w:ind w:left="365"/>
              <w:jc w:val="both"/>
            </w:pPr>
            <w:r>
              <w:rPr>
                <w:rFonts w:ascii="Times New Roman" w:hAnsi="Times New Roman"/>
                <w:color w:val="000000"/>
                <w:sz w:val="24"/>
              </w:rPr>
              <w:t>называть границы биосферы</w:t>
            </w:r>
          </w:p>
        </w:tc>
      </w:tr>
      <w:tr w:rsidR="00A16ADF" w14:paraId="16B34425" w14:textId="77777777">
        <w:trPr>
          <w:trHeight w:val="144"/>
        </w:trPr>
        <w:tc>
          <w:tcPr>
            <w:tcW w:w="1766" w:type="dxa"/>
            <w:tcMar>
              <w:top w:w="50" w:type="dxa"/>
              <w:left w:w="100" w:type="dxa"/>
            </w:tcMar>
            <w:vAlign w:val="center"/>
          </w:tcPr>
          <w:p w14:paraId="7573C4ED" w14:textId="77777777" w:rsidR="00A16ADF" w:rsidRDefault="0000000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75569C33" w14:textId="77777777" w:rsidR="00A16ADF" w:rsidRDefault="00000000">
            <w:pPr>
              <w:spacing w:after="0" w:line="336" w:lineRule="auto"/>
              <w:ind w:left="365"/>
              <w:jc w:val="both"/>
            </w:pPr>
            <w:r>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A16ADF" w14:paraId="7112AF3A" w14:textId="77777777">
        <w:trPr>
          <w:trHeight w:val="144"/>
        </w:trPr>
        <w:tc>
          <w:tcPr>
            <w:tcW w:w="1766" w:type="dxa"/>
            <w:tcMar>
              <w:top w:w="50" w:type="dxa"/>
              <w:left w:w="100" w:type="dxa"/>
            </w:tcMar>
            <w:vAlign w:val="center"/>
          </w:tcPr>
          <w:p w14:paraId="7649FD67" w14:textId="77777777" w:rsidR="00A16ADF" w:rsidRDefault="0000000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0F8B60F1" w14:textId="77777777" w:rsidR="00A16ADF" w:rsidRDefault="00000000">
            <w:pPr>
              <w:spacing w:after="0" w:line="336" w:lineRule="auto"/>
              <w:ind w:left="365"/>
              <w:jc w:val="both"/>
            </w:pPr>
            <w:r>
              <w:rPr>
                <w:rFonts w:ascii="Times New Roman" w:hAnsi="Times New Roman"/>
                <w:color w:val="000000"/>
                <w:sz w:val="24"/>
              </w:rPr>
              <w:t>различать растительный и животный мир разных территорий Земли</w:t>
            </w:r>
          </w:p>
        </w:tc>
      </w:tr>
      <w:tr w:rsidR="00A16ADF" w14:paraId="137B63B1" w14:textId="77777777">
        <w:trPr>
          <w:trHeight w:val="144"/>
        </w:trPr>
        <w:tc>
          <w:tcPr>
            <w:tcW w:w="1766" w:type="dxa"/>
            <w:tcMar>
              <w:top w:w="50" w:type="dxa"/>
              <w:left w:w="100" w:type="dxa"/>
            </w:tcMar>
            <w:vAlign w:val="center"/>
          </w:tcPr>
          <w:p w14:paraId="74D92E51" w14:textId="77777777" w:rsidR="00A16ADF" w:rsidRDefault="0000000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4AD2C925" w14:textId="77777777" w:rsidR="00A16ADF" w:rsidRDefault="00000000">
            <w:pPr>
              <w:spacing w:after="0" w:line="336" w:lineRule="auto"/>
              <w:ind w:left="365"/>
              <w:jc w:val="both"/>
            </w:pPr>
            <w:r>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A16ADF" w14:paraId="79BAFD3C" w14:textId="77777777">
        <w:trPr>
          <w:trHeight w:val="144"/>
        </w:trPr>
        <w:tc>
          <w:tcPr>
            <w:tcW w:w="1766" w:type="dxa"/>
            <w:tcMar>
              <w:top w:w="50" w:type="dxa"/>
              <w:left w:w="100" w:type="dxa"/>
            </w:tcMar>
            <w:vAlign w:val="center"/>
          </w:tcPr>
          <w:p w14:paraId="7FAC2935" w14:textId="77777777" w:rsidR="00A16ADF" w:rsidRDefault="0000000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0AB5C108" w14:textId="77777777" w:rsidR="00A16ADF" w:rsidRDefault="00000000">
            <w:pPr>
              <w:spacing w:after="0" w:line="336" w:lineRule="auto"/>
              <w:ind w:left="365"/>
              <w:jc w:val="both"/>
            </w:pPr>
            <w:r>
              <w:rPr>
                <w:rFonts w:ascii="Times New Roman" w:hAnsi="Times New Roman"/>
                <w:color w:val="000000"/>
                <w:sz w:val="24"/>
              </w:rPr>
              <w:t>сравнивать плодородие почв в различных природных зонах</w:t>
            </w:r>
          </w:p>
        </w:tc>
      </w:tr>
      <w:tr w:rsidR="00A16ADF" w14:paraId="24CD2BE4" w14:textId="77777777">
        <w:trPr>
          <w:trHeight w:val="144"/>
        </w:trPr>
        <w:tc>
          <w:tcPr>
            <w:tcW w:w="1766" w:type="dxa"/>
            <w:tcMar>
              <w:top w:w="50" w:type="dxa"/>
              <w:left w:w="100" w:type="dxa"/>
            </w:tcMar>
            <w:vAlign w:val="center"/>
          </w:tcPr>
          <w:p w14:paraId="1591E2E2" w14:textId="77777777" w:rsidR="00A16ADF" w:rsidRDefault="0000000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18B9A3CA" w14:textId="77777777" w:rsidR="00A16ADF" w:rsidRDefault="00000000">
            <w:pPr>
              <w:spacing w:after="0" w:line="336" w:lineRule="auto"/>
              <w:ind w:left="365"/>
              <w:jc w:val="both"/>
            </w:pPr>
            <w:r>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A16ADF" w14:paraId="6F1A7026" w14:textId="77777777">
        <w:trPr>
          <w:trHeight w:val="144"/>
        </w:trPr>
        <w:tc>
          <w:tcPr>
            <w:tcW w:w="1766" w:type="dxa"/>
            <w:tcMar>
              <w:top w:w="50" w:type="dxa"/>
              <w:left w:w="100" w:type="dxa"/>
            </w:tcMar>
            <w:vAlign w:val="center"/>
          </w:tcPr>
          <w:p w14:paraId="6E198372" w14:textId="77777777" w:rsidR="00A16ADF" w:rsidRDefault="0000000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63D4A067" w14:textId="77777777" w:rsidR="00A16ADF" w:rsidRDefault="00000000">
            <w:pPr>
              <w:spacing w:after="0" w:line="336" w:lineRule="auto"/>
              <w:ind w:left="365"/>
            </w:pPr>
            <w:r>
              <w:rPr>
                <w:rFonts w:ascii="Times New Roman" w:hAnsi="Times New Roman"/>
                <w:color w:val="000000"/>
                <w:sz w:val="24"/>
              </w:rPr>
              <w:t>Тема «Природно-территориальные комплексы»:</w:t>
            </w:r>
          </w:p>
        </w:tc>
      </w:tr>
      <w:tr w:rsidR="00A16ADF" w14:paraId="2CC56C49" w14:textId="77777777">
        <w:trPr>
          <w:trHeight w:val="144"/>
        </w:trPr>
        <w:tc>
          <w:tcPr>
            <w:tcW w:w="1766" w:type="dxa"/>
            <w:tcMar>
              <w:top w:w="50" w:type="dxa"/>
              <w:left w:w="100" w:type="dxa"/>
            </w:tcMar>
            <w:vAlign w:val="center"/>
          </w:tcPr>
          <w:p w14:paraId="644D4EC0" w14:textId="77777777" w:rsidR="00A16ADF" w:rsidRDefault="0000000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04D2F9CA" w14:textId="77777777" w:rsidR="00A16ADF" w:rsidRDefault="00000000">
            <w:pPr>
              <w:spacing w:after="0" w:line="336" w:lineRule="auto"/>
              <w:ind w:left="365"/>
              <w:jc w:val="both"/>
            </w:pPr>
            <w:r>
              <w:rPr>
                <w:rFonts w:ascii="Times New Roman" w:hAnsi="Times New Roman"/>
                <w:color w:val="000000"/>
                <w:sz w:val="24"/>
              </w:rPr>
              <w:t xml:space="preserve">приводить примеры изменений в изученных геосферах в результате деятельности человека на примере территории мира и </w:t>
            </w:r>
            <w:r>
              <w:rPr>
                <w:rFonts w:ascii="Times New Roman" w:hAnsi="Times New Roman"/>
                <w:color w:val="000000"/>
                <w:sz w:val="24"/>
              </w:rPr>
              <w:lastRenderedPageBreak/>
              <w:t>своей местности, путей решения существующих экологических проблем</w:t>
            </w:r>
          </w:p>
        </w:tc>
      </w:tr>
      <w:tr w:rsidR="00A16ADF" w14:paraId="0AEDACA4" w14:textId="77777777">
        <w:trPr>
          <w:trHeight w:val="144"/>
        </w:trPr>
        <w:tc>
          <w:tcPr>
            <w:tcW w:w="1766" w:type="dxa"/>
            <w:tcMar>
              <w:top w:w="50" w:type="dxa"/>
              <w:left w:w="100" w:type="dxa"/>
            </w:tcMar>
            <w:vAlign w:val="center"/>
          </w:tcPr>
          <w:p w14:paraId="2CD80550" w14:textId="77777777" w:rsidR="00A16ADF" w:rsidRDefault="00000000">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76508AE7" w14:textId="77777777" w:rsidR="00A16ADF" w:rsidRDefault="00000000">
            <w:pPr>
              <w:spacing w:after="0" w:line="336" w:lineRule="auto"/>
              <w:ind w:left="365"/>
              <w:jc w:val="both"/>
            </w:pPr>
            <w:r>
              <w:rPr>
                <w:rFonts w:ascii="Times New Roman" w:hAnsi="Times New Roman"/>
                <w:color w:val="000000"/>
                <w:sz w:val="24"/>
              </w:rPr>
              <w:t>объяснять взаимосвязи компонентов природы в природно-территориальном комплексе</w:t>
            </w:r>
          </w:p>
        </w:tc>
      </w:tr>
      <w:tr w:rsidR="00A16ADF" w14:paraId="2D3C2961" w14:textId="77777777">
        <w:trPr>
          <w:trHeight w:val="144"/>
        </w:trPr>
        <w:tc>
          <w:tcPr>
            <w:tcW w:w="1766" w:type="dxa"/>
            <w:tcMar>
              <w:top w:w="50" w:type="dxa"/>
              <w:left w:w="100" w:type="dxa"/>
            </w:tcMar>
            <w:vAlign w:val="center"/>
          </w:tcPr>
          <w:p w14:paraId="5B04D8A2" w14:textId="77777777" w:rsidR="00A16ADF" w:rsidRDefault="0000000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63F79C83" w14:textId="77777777" w:rsidR="00A16ADF" w:rsidRDefault="00000000">
            <w:pPr>
              <w:spacing w:after="0" w:line="336" w:lineRule="auto"/>
              <w:ind w:left="365"/>
              <w:jc w:val="both"/>
            </w:pPr>
            <w:r>
              <w:rPr>
                <w:rFonts w:ascii="Times New Roman" w:hAnsi="Times New Roman"/>
                <w:color w:val="000000"/>
                <w:sz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780C3544" w14:textId="77777777" w:rsidR="00A16ADF" w:rsidRDefault="00A16ADF">
      <w:pPr>
        <w:spacing w:after="0"/>
        <w:ind w:left="120"/>
      </w:pPr>
    </w:p>
    <w:p w14:paraId="07647967" w14:textId="77777777" w:rsidR="00A16ADF" w:rsidRDefault="00000000">
      <w:pPr>
        <w:spacing w:before="199" w:after="199"/>
        <w:ind w:left="120"/>
      </w:pPr>
      <w:r>
        <w:rPr>
          <w:rFonts w:ascii="Times New Roman" w:hAnsi="Times New Roman"/>
          <w:b/>
          <w:color w:val="000000"/>
          <w:sz w:val="28"/>
        </w:rPr>
        <w:t>7 КЛАСС</w:t>
      </w:r>
    </w:p>
    <w:p w14:paraId="34921619"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ADF" w14:paraId="1E4A1635" w14:textId="77777777">
        <w:trPr>
          <w:trHeight w:val="144"/>
        </w:trPr>
        <w:tc>
          <w:tcPr>
            <w:tcW w:w="1894" w:type="dxa"/>
            <w:tcMar>
              <w:top w:w="50" w:type="dxa"/>
              <w:left w:w="100" w:type="dxa"/>
            </w:tcMar>
            <w:vAlign w:val="center"/>
          </w:tcPr>
          <w:p w14:paraId="636680F7" w14:textId="77777777" w:rsidR="00A16ADF" w:rsidRDefault="0000000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E6E734C" w14:textId="77777777" w:rsidR="00A16ADF"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16ADF" w14:paraId="5D8869E7" w14:textId="77777777">
        <w:trPr>
          <w:trHeight w:val="144"/>
        </w:trPr>
        <w:tc>
          <w:tcPr>
            <w:tcW w:w="1894" w:type="dxa"/>
            <w:tcMar>
              <w:top w:w="50" w:type="dxa"/>
              <w:left w:w="100" w:type="dxa"/>
            </w:tcMar>
            <w:vAlign w:val="center"/>
          </w:tcPr>
          <w:p w14:paraId="1B42C2CD" w14:textId="77777777" w:rsidR="00A16ADF" w:rsidRDefault="0000000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6B37FA40" w14:textId="77777777" w:rsidR="00A16ADF" w:rsidRDefault="00000000">
            <w:pPr>
              <w:spacing w:after="0" w:line="336" w:lineRule="auto"/>
              <w:ind w:left="365"/>
              <w:jc w:val="both"/>
            </w:pPr>
            <w:r>
              <w:rPr>
                <w:rFonts w:ascii="Times New Roman" w:hAnsi="Times New Roman"/>
                <w:color w:val="000000"/>
                <w:sz w:val="24"/>
              </w:rPr>
              <w:t xml:space="preserve">По разделу « Главные закономерности природы Земли» </w:t>
            </w:r>
          </w:p>
        </w:tc>
      </w:tr>
      <w:tr w:rsidR="00A16ADF" w14:paraId="18E635FA" w14:textId="77777777">
        <w:trPr>
          <w:trHeight w:val="144"/>
        </w:trPr>
        <w:tc>
          <w:tcPr>
            <w:tcW w:w="1894" w:type="dxa"/>
            <w:tcMar>
              <w:top w:w="50" w:type="dxa"/>
              <w:left w:w="100" w:type="dxa"/>
            </w:tcMar>
            <w:vAlign w:val="center"/>
          </w:tcPr>
          <w:p w14:paraId="5553981C" w14:textId="77777777" w:rsidR="00A16ADF" w:rsidRDefault="0000000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02FF582C" w14:textId="77777777" w:rsidR="00A16ADF" w:rsidRDefault="00000000">
            <w:pPr>
              <w:spacing w:after="0" w:line="336" w:lineRule="auto"/>
              <w:ind w:left="365"/>
              <w:jc w:val="both"/>
            </w:pPr>
            <w:r>
              <w:rPr>
                <w:rFonts w:ascii="Times New Roman" w:hAnsi="Times New Roman"/>
                <w:color w:val="000000"/>
                <w:sz w:val="24"/>
              </w:rPr>
              <w:t>Тема «Географическая оболочка»:</w:t>
            </w:r>
          </w:p>
        </w:tc>
      </w:tr>
      <w:tr w:rsidR="00A16ADF" w14:paraId="0B6CD0B5" w14:textId="77777777">
        <w:trPr>
          <w:trHeight w:val="144"/>
        </w:trPr>
        <w:tc>
          <w:tcPr>
            <w:tcW w:w="1894" w:type="dxa"/>
            <w:tcMar>
              <w:top w:w="50" w:type="dxa"/>
              <w:left w:w="100" w:type="dxa"/>
            </w:tcMar>
            <w:vAlign w:val="center"/>
          </w:tcPr>
          <w:p w14:paraId="52B16ED2" w14:textId="77777777" w:rsidR="00A16ADF" w:rsidRDefault="0000000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7BF54534" w14:textId="77777777" w:rsidR="00A16ADF" w:rsidRDefault="00000000">
            <w:pPr>
              <w:spacing w:after="0" w:line="336" w:lineRule="auto"/>
              <w:ind w:left="365"/>
              <w:jc w:val="both"/>
            </w:pPr>
            <w:r>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A16ADF" w14:paraId="1BFF1324" w14:textId="77777777">
        <w:trPr>
          <w:trHeight w:val="144"/>
        </w:trPr>
        <w:tc>
          <w:tcPr>
            <w:tcW w:w="1894" w:type="dxa"/>
            <w:tcMar>
              <w:top w:w="50" w:type="dxa"/>
              <w:left w:w="100" w:type="dxa"/>
            </w:tcMar>
            <w:vAlign w:val="center"/>
          </w:tcPr>
          <w:p w14:paraId="688F6A1F" w14:textId="77777777" w:rsidR="00A16ADF" w:rsidRDefault="00000000">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60E71435" w14:textId="77777777" w:rsidR="00A16ADF" w:rsidRDefault="00000000">
            <w:pPr>
              <w:spacing w:after="0" w:line="336" w:lineRule="auto"/>
              <w:ind w:left="365"/>
              <w:jc w:val="both"/>
            </w:pPr>
            <w:r>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A16ADF" w14:paraId="68D43204" w14:textId="77777777">
        <w:trPr>
          <w:trHeight w:val="144"/>
        </w:trPr>
        <w:tc>
          <w:tcPr>
            <w:tcW w:w="1894" w:type="dxa"/>
            <w:tcMar>
              <w:top w:w="50" w:type="dxa"/>
              <w:left w:w="100" w:type="dxa"/>
            </w:tcMar>
            <w:vAlign w:val="center"/>
          </w:tcPr>
          <w:p w14:paraId="238E1669" w14:textId="77777777" w:rsidR="00A16ADF" w:rsidRDefault="0000000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1CFE74D1" w14:textId="77777777" w:rsidR="00A16ADF" w:rsidRDefault="00000000">
            <w:pPr>
              <w:spacing w:after="0" w:line="336" w:lineRule="auto"/>
              <w:ind w:left="365"/>
              <w:jc w:val="both"/>
            </w:pPr>
            <w:r>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A16ADF" w14:paraId="11D789EF" w14:textId="77777777">
        <w:trPr>
          <w:trHeight w:val="144"/>
        </w:trPr>
        <w:tc>
          <w:tcPr>
            <w:tcW w:w="1894" w:type="dxa"/>
            <w:tcMar>
              <w:top w:w="50" w:type="dxa"/>
              <w:left w:w="100" w:type="dxa"/>
            </w:tcMar>
            <w:vAlign w:val="center"/>
          </w:tcPr>
          <w:p w14:paraId="2F8FB738" w14:textId="77777777" w:rsidR="00A16ADF" w:rsidRDefault="0000000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3774AB2C" w14:textId="77777777" w:rsidR="00A16ADF" w:rsidRDefault="00000000">
            <w:pPr>
              <w:spacing w:after="0" w:line="336" w:lineRule="auto"/>
              <w:ind w:left="365"/>
              <w:jc w:val="both"/>
            </w:pPr>
            <w:r>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A16ADF" w14:paraId="2B041511" w14:textId="77777777">
        <w:trPr>
          <w:trHeight w:val="144"/>
        </w:trPr>
        <w:tc>
          <w:tcPr>
            <w:tcW w:w="1894" w:type="dxa"/>
            <w:tcMar>
              <w:top w:w="50" w:type="dxa"/>
              <w:left w:w="100" w:type="dxa"/>
            </w:tcMar>
            <w:vAlign w:val="center"/>
          </w:tcPr>
          <w:p w14:paraId="14D34C3A" w14:textId="77777777" w:rsidR="00A16ADF" w:rsidRDefault="0000000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091FFB9B" w14:textId="77777777" w:rsidR="00A16ADF" w:rsidRDefault="00000000">
            <w:pPr>
              <w:spacing w:after="0" w:line="336" w:lineRule="auto"/>
              <w:ind w:left="365"/>
              <w:jc w:val="both"/>
            </w:pPr>
            <w:r>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A16ADF" w14:paraId="35B58EA4" w14:textId="77777777">
        <w:trPr>
          <w:trHeight w:val="144"/>
        </w:trPr>
        <w:tc>
          <w:tcPr>
            <w:tcW w:w="1894" w:type="dxa"/>
            <w:tcMar>
              <w:top w:w="50" w:type="dxa"/>
              <w:left w:w="100" w:type="dxa"/>
            </w:tcMar>
            <w:vAlign w:val="center"/>
          </w:tcPr>
          <w:p w14:paraId="56A90A03" w14:textId="77777777" w:rsidR="00A16ADF" w:rsidRDefault="0000000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2DF1F0F4" w14:textId="77777777" w:rsidR="00A16ADF" w:rsidRDefault="00000000">
            <w:pPr>
              <w:spacing w:after="0" w:line="336" w:lineRule="auto"/>
              <w:ind w:left="365"/>
              <w:jc w:val="both"/>
            </w:pPr>
            <w:r>
              <w:rPr>
                <w:rFonts w:ascii="Times New Roman" w:hAnsi="Times New Roman"/>
                <w:color w:val="000000"/>
                <w:sz w:val="24"/>
              </w:rPr>
              <w:t>приводить примеры изменений в геосферах в результате деятельности человека</w:t>
            </w:r>
          </w:p>
        </w:tc>
      </w:tr>
      <w:tr w:rsidR="00A16ADF" w14:paraId="51B0D7F7" w14:textId="77777777">
        <w:trPr>
          <w:trHeight w:val="144"/>
        </w:trPr>
        <w:tc>
          <w:tcPr>
            <w:tcW w:w="1894" w:type="dxa"/>
            <w:tcMar>
              <w:top w:w="50" w:type="dxa"/>
              <w:left w:w="100" w:type="dxa"/>
            </w:tcMar>
            <w:vAlign w:val="center"/>
          </w:tcPr>
          <w:p w14:paraId="112E06CB" w14:textId="77777777" w:rsidR="00A16ADF" w:rsidRDefault="0000000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2DC74BBA" w14:textId="77777777" w:rsidR="00A16ADF" w:rsidRDefault="00000000">
            <w:pPr>
              <w:spacing w:after="0" w:line="336" w:lineRule="auto"/>
              <w:ind w:left="365"/>
              <w:jc w:val="both"/>
            </w:pPr>
            <w:r>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A16ADF" w14:paraId="472B75DA" w14:textId="77777777">
        <w:trPr>
          <w:trHeight w:val="144"/>
        </w:trPr>
        <w:tc>
          <w:tcPr>
            <w:tcW w:w="1894" w:type="dxa"/>
            <w:tcMar>
              <w:top w:w="50" w:type="dxa"/>
              <w:left w:w="100" w:type="dxa"/>
            </w:tcMar>
            <w:vAlign w:val="center"/>
          </w:tcPr>
          <w:p w14:paraId="0859FDD1" w14:textId="77777777" w:rsidR="00A16ADF" w:rsidRDefault="00000000">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7F6B01A8" w14:textId="77777777" w:rsidR="00A16ADF" w:rsidRDefault="00000000">
            <w:pPr>
              <w:spacing w:after="0" w:line="336" w:lineRule="auto"/>
              <w:ind w:left="365"/>
              <w:jc w:val="both"/>
            </w:pPr>
            <w:r>
              <w:rPr>
                <w:rFonts w:ascii="Times New Roman" w:hAnsi="Times New Roman"/>
                <w:color w:val="000000"/>
                <w:sz w:val="24"/>
              </w:rPr>
              <w:t xml:space="preserve">выявлять взаимосвязи между компонентами природы в пределах </w:t>
            </w:r>
            <w:r>
              <w:rPr>
                <w:rFonts w:ascii="Times New Roman" w:hAnsi="Times New Roman"/>
                <w:color w:val="000000"/>
                <w:sz w:val="24"/>
              </w:rPr>
              <w:lastRenderedPageBreak/>
              <w:t>отдельных территорий с использованием различных источников географической информации</w:t>
            </w:r>
          </w:p>
        </w:tc>
      </w:tr>
      <w:tr w:rsidR="00A16ADF" w14:paraId="6AAB0182" w14:textId="77777777">
        <w:trPr>
          <w:trHeight w:val="144"/>
        </w:trPr>
        <w:tc>
          <w:tcPr>
            <w:tcW w:w="1894" w:type="dxa"/>
            <w:tcMar>
              <w:top w:w="50" w:type="dxa"/>
              <w:left w:w="100" w:type="dxa"/>
            </w:tcMar>
            <w:vAlign w:val="center"/>
          </w:tcPr>
          <w:p w14:paraId="695514B8" w14:textId="77777777" w:rsidR="00A16ADF" w:rsidRDefault="00000000">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0008BF99" w14:textId="77777777" w:rsidR="00A16ADF" w:rsidRDefault="00000000">
            <w:pPr>
              <w:spacing w:after="0" w:line="336" w:lineRule="auto"/>
              <w:ind w:left="365"/>
            </w:pPr>
            <w:r>
              <w:rPr>
                <w:rFonts w:ascii="Times New Roman" w:hAnsi="Times New Roman"/>
                <w:color w:val="000000"/>
                <w:sz w:val="24"/>
              </w:rPr>
              <w:t>Тема «Литосфера и рельеф Земли»:</w:t>
            </w:r>
          </w:p>
        </w:tc>
      </w:tr>
      <w:tr w:rsidR="00A16ADF" w14:paraId="24F58977" w14:textId="77777777">
        <w:trPr>
          <w:trHeight w:val="144"/>
        </w:trPr>
        <w:tc>
          <w:tcPr>
            <w:tcW w:w="1894" w:type="dxa"/>
            <w:tcMar>
              <w:top w:w="50" w:type="dxa"/>
              <w:left w:w="100" w:type="dxa"/>
            </w:tcMar>
            <w:vAlign w:val="center"/>
          </w:tcPr>
          <w:p w14:paraId="3D65C985" w14:textId="77777777" w:rsidR="00A16ADF" w:rsidRDefault="0000000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04F0CD02" w14:textId="77777777" w:rsidR="00A16ADF" w:rsidRDefault="00000000">
            <w:pPr>
              <w:spacing w:after="0" w:line="336" w:lineRule="auto"/>
              <w:ind w:left="365"/>
              <w:jc w:val="both"/>
            </w:pPr>
            <w:r>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A16ADF" w14:paraId="773535C3" w14:textId="77777777">
        <w:trPr>
          <w:trHeight w:val="144"/>
        </w:trPr>
        <w:tc>
          <w:tcPr>
            <w:tcW w:w="1894" w:type="dxa"/>
            <w:tcMar>
              <w:top w:w="50" w:type="dxa"/>
              <w:left w:w="100" w:type="dxa"/>
            </w:tcMar>
            <w:vAlign w:val="center"/>
          </w:tcPr>
          <w:p w14:paraId="7AA7557F" w14:textId="77777777" w:rsidR="00A16ADF" w:rsidRDefault="0000000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0087DCFB" w14:textId="77777777" w:rsidR="00A16ADF" w:rsidRDefault="00000000">
            <w:pPr>
              <w:spacing w:after="0" w:line="336" w:lineRule="auto"/>
              <w:ind w:left="365"/>
              <w:jc w:val="both"/>
            </w:pPr>
            <w:r>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A16ADF" w14:paraId="7F344C54" w14:textId="77777777">
        <w:trPr>
          <w:trHeight w:val="144"/>
        </w:trPr>
        <w:tc>
          <w:tcPr>
            <w:tcW w:w="1894" w:type="dxa"/>
            <w:tcMar>
              <w:top w:w="50" w:type="dxa"/>
              <w:left w:w="100" w:type="dxa"/>
            </w:tcMar>
            <w:vAlign w:val="center"/>
          </w:tcPr>
          <w:p w14:paraId="4F5C7CF7" w14:textId="77777777" w:rsidR="00A16ADF" w:rsidRDefault="0000000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2A32F02A" w14:textId="77777777" w:rsidR="00A16ADF" w:rsidRDefault="00000000">
            <w:pPr>
              <w:spacing w:after="0" w:line="336" w:lineRule="auto"/>
              <w:ind w:left="365"/>
              <w:jc w:val="both"/>
            </w:pPr>
            <w:r>
              <w:rPr>
                <w:rFonts w:ascii="Times New Roman" w:hAnsi="Times New Roman"/>
                <w:color w:val="000000"/>
                <w:sz w:val="24"/>
              </w:rPr>
              <w:t>приводить примеры изменений в литосфере (рельефа) в результате деятельности человека</w:t>
            </w:r>
          </w:p>
        </w:tc>
      </w:tr>
      <w:tr w:rsidR="00A16ADF" w14:paraId="026BA53D" w14:textId="77777777">
        <w:trPr>
          <w:trHeight w:val="144"/>
        </w:trPr>
        <w:tc>
          <w:tcPr>
            <w:tcW w:w="1894" w:type="dxa"/>
            <w:tcMar>
              <w:top w:w="50" w:type="dxa"/>
              <w:left w:w="100" w:type="dxa"/>
            </w:tcMar>
            <w:vAlign w:val="center"/>
          </w:tcPr>
          <w:p w14:paraId="146120E3" w14:textId="77777777" w:rsidR="00A16ADF" w:rsidRDefault="0000000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6D376D5E" w14:textId="77777777" w:rsidR="00A16ADF" w:rsidRDefault="00000000">
            <w:pPr>
              <w:spacing w:after="0" w:line="336" w:lineRule="auto"/>
              <w:ind w:left="365"/>
            </w:pPr>
            <w:r>
              <w:rPr>
                <w:rFonts w:ascii="Times New Roman" w:hAnsi="Times New Roman"/>
                <w:color w:val="000000"/>
                <w:sz w:val="24"/>
              </w:rPr>
              <w:t>Тема «Атмосфера и климаты Земли»:</w:t>
            </w:r>
          </w:p>
        </w:tc>
      </w:tr>
      <w:tr w:rsidR="00A16ADF" w14:paraId="0535C411" w14:textId="77777777">
        <w:trPr>
          <w:trHeight w:val="144"/>
        </w:trPr>
        <w:tc>
          <w:tcPr>
            <w:tcW w:w="1894" w:type="dxa"/>
            <w:tcMar>
              <w:top w:w="50" w:type="dxa"/>
              <w:left w:w="100" w:type="dxa"/>
            </w:tcMar>
            <w:vAlign w:val="center"/>
          </w:tcPr>
          <w:p w14:paraId="76AED2D3" w14:textId="77777777" w:rsidR="00A16ADF" w:rsidRDefault="0000000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2BDAD54D" w14:textId="77777777" w:rsidR="00A16ADF" w:rsidRDefault="00000000">
            <w:pPr>
              <w:spacing w:after="0" w:line="336" w:lineRule="auto"/>
              <w:ind w:left="365"/>
              <w:jc w:val="both"/>
            </w:pPr>
            <w:r>
              <w:rPr>
                <w:rFonts w:ascii="Times New Roman" w:hAnsi="Times New Roman"/>
                <w:color w:val="000000"/>
                <w:sz w:val="24"/>
              </w:rPr>
              <w:t xml:space="preserve">описывать закономерности изменений климата в пространстве </w:t>
            </w:r>
          </w:p>
        </w:tc>
      </w:tr>
      <w:tr w:rsidR="00A16ADF" w14:paraId="487171B6" w14:textId="77777777">
        <w:trPr>
          <w:trHeight w:val="144"/>
        </w:trPr>
        <w:tc>
          <w:tcPr>
            <w:tcW w:w="1894" w:type="dxa"/>
            <w:tcMar>
              <w:top w:w="50" w:type="dxa"/>
              <w:left w:w="100" w:type="dxa"/>
            </w:tcMar>
            <w:vAlign w:val="center"/>
          </w:tcPr>
          <w:p w14:paraId="7AAF7286" w14:textId="77777777" w:rsidR="00A16ADF" w:rsidRDefault="0000000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37C98148" w14:textId="77777777" w:rsidR="00A16ADF" w:rsidRDefault="00000000">
            <w:pPr>
              <w:spacing w:after="0" w:line="336" w:lineRule="auto"/>
              <w:ind w:left="365"/>
              <w:jc w:val="both"/>
            </w:pPr>
            <w:r>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A16ADF" w14:paraId="12890F38" w14:textId="77777777">
        <w:trPr>
          <w:trHeight w:val="144"/>
        </w:trPr>
        <w:tc>
          <w:tcPr>
            <w:tcW w:w="1894" w:type="dxa"/>
            <w:tcMar>
              <w:top w:w="50" w:type="dxa"/>
              <w:left w:w="100" w:type="dxa"/>
            </w:tcMar>
            <w:vAlign w:val="center"/>
          </w:tcPr>
          <w:p w14:paraId="432422B1" w14:textId="77777777" w:rsidR="00A16ADF" w:rsidRDefault="0000000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5C53B664" w14:textId="77777777" w:rsidR="00A16ADF" w:rsidRDefault="00000000">
            <w:pPr>
              <w:spacing w:after="0" w:line="336" w:lineRule="auto"/>
              <w:ind w:left="365"/>
              <w:jc w:val="both"/>
            </w:pPr>
            <w:r>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A16ADF" w14:paraId="1BA9B1A4" w14:textId="77777777">
        <w:trPr>
          <w:trHeight w:val="144"/>
        </w:trPr>
        <w:tc>
          <w:tcPr>
            <w:tcW w:w="1894" w:type="dxa"/>
            <w:tcMar>
              <w:top w:w="50" w:type="dxa"/>
              <w:left w:w="100" w:type="dxa"/>
            </w:tcMar>
            <w:vAlign w:val="center"/>
          </w:tcPr>
          <w:p w14:paraId="2F19989C" w14:textId="77777777" w:rsidR="00A16ADF" w:rsidRDefault="0000000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0400542B" w14:textId="77777777" w:rsidR="00A16ADF" w:rsidRDefault="00000000">
            <w:pPr>
              <w:spacing w:after="0" w:line="336" w:lineRule="auto"/>
              <w:ind w:left="365"/>
              <w:jc w:val="both"/>
            </w:pPr>
            <w:r>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A16ADF" w14:paraId="702FC834" w14:textId="77777777">
        <w:trPr>
          <w:trHeight w:val="144"/>
        </w:trPr>
        <w:tc>
          <w:tcPr>
            <w:tcW w:w="1894" w:type="dxa"/>
            <w:tcMar>
              <w:top w:w="50" w:type="dxa"/>
              <w:left w:w="100" w:type="dxa"/>
            </w:tcMar>
            <w:vAlign w:val="center"/>
          </w:tcPr>
          <w:p w14:paraId="5810A702" w14:textId="77777777" w:rsidR="00A16ADF" w:rsidRDefault="0000000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11E3EE0B" w14:textId="77777777" w:rsidR="00A16ADF" w:rsidRDefault="00000000">
            <w:pPr>
              <w:spacing w:after="0" w:line="336" w:lineRule="auto"/>
              <w:ind w:left="365"/>
              <w:jc w:val="both"/>
            </w:pPr>
            <w:r>
              <w:rPr>
                <w:rFonts w:ascii="Times New Roman" w:hAnsi="Times New Roman"/>
                <w:color w:val="000000"/>
                <w:sz w:val="24"/>
              </w:rPr>
              <w:t>описывать климат территории по климатической карте и климатограмме</w:t>
            </w:r>
          </w:p>
        </w:tc>
      </w:tr>
      <w:tr w:rsidR="00A16ADF" w14:paraId="4E064D3D" w14:textId="77777777">
        <w:trPr>
          <w:trHeight w:val="144"/>
        </w:trPr>
        <w:tc>
          <w:tcPr>
            <w:tcW w:w="1894" w:type="dxa"/>
            <w:tcMar>
              <w:top w:w="50" w:type="dxa"/>
              <w:left w:w="100" w:type="dxa"/>
            </w:tcMar>
            <w:vAlign w:val="center"/>
          </w:tcPr>
          <w:p w14:paraId="7420532C" w14:textId="77777777" w:rsidR="00A16ADF" w:rsidRDefault="0000000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1723A890" w14:textId="77777777" w:rsidR="00A16ADF" w:rsidRDefault="00000000">
            <w:pPr>
              <w:spacing w:after="0" w:line="336" w:lineRule="auto"/>
              <w:ind w:left="365"/>
              <w:jc w:val="both"/>
            </w:pPr>
            <w:r>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A16ADF" w14:paraId="15FDF3A7" w14:textId="77777777">
        <w:trPr>
          <w:trHeight w:val="144"/>
        </w:trPr>
        <w:tc>
          <w:tcPr>
            <w:tcW w:w="1894" w:type="dxa"/>
            <w:tcMar>
              <w:top w:w="50" w:type="dxa"/>
              <w:left w:w="100" w:type="dxa"/>
            </w:tcMar>
            <w:vAlign w:val="center"/>
          </w:tcPr>
          <w:p w14:paraId="62CE0E73" w14:textId="77777777" w:rsidR="00A16ADF" w:rsidRDefault="0000000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160D4432"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16ADF" w14:paraId="7E756DB8" w14:textId="77777777">
        <w:trPr>
          <w:trHeight w:val="144"/>
        </w:trPr>
        <w:tc>
          <w:tcPr>
            <w:tcW w:w="1894" w:type="dxa"/>
            <w:tcMar>
              <w:top w:w="50" w:type="dxa"/>
              <w:left w:w="100" w:type="dxa"/>
            </w:tcMar>
            <w:vAlign w:val="center"/>
          </w:tcPr>
          <w:p w14:paraId="4A791E11" w14:textId="77777777" w:rsidR="00A16ADF" w:rsidRDefault="0000000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23834832" w14:textId="77777777" w:rsidR="00A16ADF" w:rsidRDefault="00000000">
            <w:pPr>
              <w:spacing w:after="0" w:line="336" w:lineRule="auto"/>
              <w:ind w:left="365"/>
              <w:jc w:val="both"/>
            </w:pPr>
            <w:r>
              <w:rPr>
                <w:rFonts w:ascii="Times New Roman" w:hAnsi="Times New Roman"/>
                <w:color w:val="000000"/>
                <w:sz w:val="24"/>
              </w:rPr>
              <w:t>приводить примеры изменений в атмосфере в результате деятельности человека</w:t>
            </w:r>
          </w:p>
        </w:tc>
      </w:tr>
      <w:tr w:rsidR="00A16ADF" w14:paraId="0295D1F7" w14:textId="77777777">
        <w:trPr>
          <w:trHeight w:val="144"/>
        </w:trPr>
        <w:tc>
          <w:tcPr>
            <w:tcW w:w="1894" w:type="dxa"/>
            <w:tcMar>
              <w:top w:w="50" w:type="dxa"/>
              <w:left w:w="100" w:type="dxa"/>
            </w:tcMar>
            <w:vAlign w:val="center"/>
          </w:tcPr>
          <w:p w14:paraId="79FF1796" w14:textId="77777777" w:rsidR="00A16ADF" w:rsidRDefault="0000000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4A38DD7D" w14:textId="77777777" w:rsidR="00A16ADF" w:rsidRDefault="00000000">
            <w:pPr>
              <w:spacing w:after="0" w:line="336" w:lineRule="auto"/>
              <w:ind w:left="365"/>
            </w:pPr>
            <w:r>
              <w:rPr>
                <w:rFonts w:ascii="Times New Roman" w:hAnsi="Times New Roman"/>
                <w:color w:val="000000"/>
                <w:sz w:val="24"/>
              </w:rPr>
              <w:t>Тема «Мировой океан – основная часть гидросферы»:</w:t>
            </w:r>
          </w:p>
        </w:tc>
      </w:tr>
      <w:tr w:rsidR="00A16ADF" w14:paraId="0A99489A" w14:textId="77777777">
        <w:trPr>
          <w:trHeight w:val="144"/>
        </w:trPr>
        <w:tc>
          <w:tcPr>
            <w:tcW w:w="1894" w:type="dxa"/>
            <w:tcMar>
              <w:top w:w="50" w:type="dxa"/>
              <w:left w:w="100" w:type="dxa"/>
            </w:tcMar>
            <w:vAlign w:val="center"/>
          </w:tcPr>
          <w:p w14:paraId="48A4A422" w14:textId="77777777" w:rsidR="00A16ADF" w:rsidRDefault="0000000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6F39770E" w14:textId="77777777" w:rsidR="00A16ADF" w:rsidRDefault="00000000">
            <w:pPr>
              <w:spacing w:after="0" w:line="336" w:lineRule="auto"/>
              <w:ind w:left="365"/>
              <w:jc w:val="both"/>
            </w:pPr>
            <w:r>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A16ADF" w14:paraId="31C93B4E" w14:textId="77777777">
        <w:trPr>
          <w:trHeight w:val="144"/>
        </w:trPr>
        <w:tc>
          <w:tcPr>
            <w:tcW w:w="1894" w:type="dxa"/>
            <w:tcMar>
              <w:top w:w="50" w:type="dxa"/>
              <w:left w:w="100" w:type="dxa"/>
            </w:tcMar>
            <w:vAlign w:val="center"/>
          </w:tcPr>
          <w:p w14:paraId="358300CE" w14:textId="77777777" w:rsidR="00A16ADF" w:rsidRDefault="00000000">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7DC2B5E6" w14:textId="77777777" w:rsidR="00A16ADF" w:rsidRDefault="00000000">
            <w:pPr>
              <w:spacing w:after="0" w:line="336" w:lineRule="auto"/>
              <w:ind w:left="365"/>
            </w:pPr>
            <w:r>
              <w:rPr>
                <w:rFonts w:ascii="Times New Roman" w:hAnsi="Times New Roman"/>
                <w:color w:val="000000"/>
                <w:sz w:val="24"/>
              </w:rPr>
              <w:t>различать океанические течения</w:t>
            </w:r>
          </w:p>
        </w:tc>
      </w:tr>
      <w:tr w:rsidR="00A16ADF" w14:paraId="41C1F82D" w14:textId="77777777">
        <w:trPr>
          <w:trHeight w:val="144"/>
        </w:trPr>
        <w:tc>
          <w:tcPr>
            <w:tcW w:w="1894" w:type="dxa"/>
            <w:tcMar>
              <w:top w:w="50" w:type="dxa"/>
              <w:left w:w="100" w:type="dxa"/>
            </w:tcMar>
            <w:vAlign w:val="center"/>
          </w:tcPr>
          <w:p w14:paraId="0FF4F7D4" w14:textId="77777777" w:rsidR="00A16ADF" w:rsidRDefault="0000000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43D44759" w14:textId="77777777" w:rsidR="00A16ADF" w:rsidRDefault="00000000">
            <w:pPr>
              <w:spacing w:after="0" w:line="336" w:lineRule="auto"/>
              <w:ind w:left="365"/>
              <w:jc w:val="both"/>
            </w:pPr>
            <w:r>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A16ADF" w14:paraId="3C88FB59" w14:textId="77777777">
        <w:trPr>
          <w:trHeight w:val="144"/>
        </w:trPr>
        <w:tc>
          <w:tcPr>
            <w:tcW w:w="1894" w:type="dxa"/>
            <w:tcMar>
              <w:top w:w="50" w:type="dxa"/>
              <w:left w:w="100" w:type="dxa"/>
            </w:tcMar>
            <w:vAlign w:val="center"/>
          </w:tcPr>
          <w:p w14:paraId="495A9DD4" w14:textId="77777777" w:rsidR="00A16ADF" w:rsidRDefault="0000000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3465B2CC" w14:textId="77777777" w:rsidR="00A16ADF" w:rsidRDefault="00000000">
            <w:pPr>
              <w:spacing w:after="0" w:line="336" w:lineRule="auto"/>
              <w:ind w:left="365"/>
              <w:jc w:val="both"/>
            </w:pPr>
            <w:r>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A16ADF" w14:paraId="06764985" w14:textId="77777777">
        <w:trPr>
          <w:trHeight w:val="144"/>
        </w:trPr>
        <w:tc>
          <w:tcPr>
            <w:tcW w:w="1894" w:type="dxa"/>
            <w:tcMar>
              <w:top w:w="50" w:type="dxa"/>
              <w:left w:w="100" w:type="dxa"/>
            </w:tcMar>
            <w:vAlign w:val="center"/>
          </w:tcPr>
          <w:p w14:paraId="6E1F6ADB" w14:textId="77777777" w:rsidR="00A16ADF" w:rsidRDefault="0000000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4653587B" w14:textId="77777777" w:rsidR="00A16ADF" w:rsidRDefault="00000000">
            <w:pPr>
              <w:spacing w:after="0" w:line="336" w:lineRule="auto"/>
              <w:ind w:left="365"/>
              <w:jc w:val="both"/>
            </w:pPr>
            <w:r>
              <w:rPr>
                <w:rFonts w:ascii="Times New Roman" w:hAnsi="Times New Roman"/>
                <w:color w:val="000000"/>
                <w:sz w:val="24"/>
              </w:rPr>
              <w:t xml:space="preserve">описывать закономерности изменения в пространстве внутренних вод </w:t>
            </w:r>
          </w:p>
        </w:tc>
      </w:tr>
      <w:tr w:rsidR="00A16ADF" w14:paraId="5B1CC68D" w14:textId="77777777">
        <w:trPr>
          <w:trHeight w:val="144"/>
        </w:trPr>
        <w:tc>
          <w:tcPr>
            <w:tcW w:w="1894" w:type="dxa"/>
            <w:tcMar>
              <w:top w:w="50" w:type="dxa"/>
              <w:left w:w="100" w:type="dxa"/>
            </w:tcMar>
            <w:vAlign w:val="center"/>
          </w:tcPr>
          <w:p w14:paraId="02EF16D6" w14:textId="77777777" w:rsidR="00A16ADF" w:rsidRDefault="0000000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294BC6F7" w14:textId="77777777" w:rsidR="00A16ADF" w:rsidRDefault="00000000">
            <w:pPr>
              <w:spacing w:after="0" w:line="336" w:lineRule="auto"/>
              <w:ind w:left="365"/>
              <w:jc w:val="both"/>
            </w:pPr>
            <w:r>
              <w:rPr>
                <w:rFonts w:ascii="Times New Roman" w:hAnsi="Times New Roman"/>
                <w:color w:val="000000"/>
                <w:sz w:val="24"/>
              </w:rPr>
              <w:t>описывать закономерности изменения в пространстве органического мира</w:t>
            </w:r>
          </w:p>
        </w:tc>
      </w:tr>
      <w:tr w:rsidR="00A16ADF" w14:paraId="1F954461" w14:textId="77777777">
        <w:trPr>
          <w:trHeight w:val="144"/>
        </w:trPr>
        <w:tc>
          <w:tcPr>
            <w:tcW w:w="1894" w:type="dxa"/>
            <w:tcMar>
              <w:top w:w="50" w:type="dxa"/>
              <w:left w:w="100" w:type="dxa"/>
            </w:tcMar>
            <w:vAlign w:val="center"/>
          </w:tcPr>
          <w:p w14:paraId="79F9F160" w14:textId="77777777" w:rsidR="00A16ADF" w:rsidRDefault="0000000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04ADEE22" w14:textId="77777777" w:rsidR="00A16ADF" w:rsidRDefault="00000000">
            <w:pPr>
              <w:spacing w:after="0" w:line="336" w:lineRule="auto"/>
              <w:ind w:left="365"/>
              <w:jc w:val="both"/>
            </w:pPr>
            <w:r>
              <w:rPr>
                <w:rFonts w:ascii="Times New Roman" w:hAnsi="Times New Roman"/>
                <w:color w:val="000000"/>
                <w:sz w:val="24"/>
              </w:rPr>
              <w:t>приводить примеры изменений в гидросфере в результате деятельности человека</w:t>
            </w:r>
          </w:p>
        </w:tc>
      </w:tr>
      <w:tr w:rsidR="00A16ADF" w14:paraId="3163CBA3" w14:textId="77777777">
        <w:trPr>
          <w:trHeight w:val="144"/>
        </w:trPr>
        <w:tc>
          <w:tcPr>
            <w:tcW w:w="1894" w:type="dxa"/>
            <w:tcMar>
              <w:top w:w="50" w:type="dxa"/>
              <w:left w:w="100" w:type="dxa"/>
            </w:tcMar>
            <w:vAlign w:val="center"/>
          </w:tcPr>
          <w:p w14:paraId="3C6CEF4A" w14:textId="77777777" w:rsidR="00A16ADF" w:rsidRDefault="0000000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3A24D09C" w14:textId="77777777" w:rsidR="00A16ADF" w:rsidRDefault="00000000">
            <w:pPr>
              <w:spacing w:after="0" w:line="336" w:lineRule="auto"/>
              <w:ind w:left="365"/>
            </w:pPr>
            <w:r>
              <w:rPr>
                <w:rFonts w:ascii="Times New Roman" w:hAnsi="Times New Roman"/>
                <w:color w:val="000000"/>
                <w:sz w:val="24"/>
              </w:rPr>
              <w:t>По разделу «Человечество на Земле»</w:t>
            </w:r>
          </w:p>
        </w:tc>
      </w:tr>
      <w:tr w:rsidR="00A16ADF" w14:paraId="02C83B34" w14:textId="77777777">
        <w:trPr>
          <w:trHeight w:val="144"/>
        </w:trPr>
        <w:tc>
          <w:tcPr>
            <w:tcW w:w="1894" w:type="dxa"/>
            <w:tcMar>
              <w:top w:w="50" w:type="dxa"/>
              <w:left w:w="100" w:type="dxa"/>
            </w:tcMar>
            <w:vAlign w:val="center"/>
          </w:tcPr>
          <w:p w14:paraId="5C87F352" w14:textId="77777777" w:rsidR="00A16ADF" w:rsidRDefault="0000000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668E7916" w14:textId="77777777" w:rsidR="00A16ADF" w:rsidRDefault="00000000">
            <w:pPr>
              <w:spacing w:after="0" w:line="336" w:lineRule="auto"/>
              <w:ind w:left="365"/>
              <w:jc w:val="both"/>
            </w:pPr>
            <w:r>
              <w:rPr>
                <w:rFonts w:ascii="Times New Roman" w:hAnsi="Times New Roman"/>
                <w:color w:val="000000"/>
                <w:sz w:val="24"/>
              </w:rPr>
              <w:t>Тема «Численность населения»:</w:t>
            </w:r>
          </w:p>
        </w:tc>
      </w:tr>
      <w:tr w:rsidR="00A16ADF" w14:paraId="6362985B" w14:textId="77777777">
        <w:trPr>
          <w:trHeight w:val="144"/>
        </w:trPr>
        <w:tc>
          <w:tcPr>
            <w:tcW w:w="1894" w:type="dxa"/>
            <w:tcMar>
              <w:top w:w="50" w:type="dxa"/>
              <w:left w:w="100" w:type="dxa"/>
            </w:tcMar>
            <w:vAlign w:val="center"/>
          </w:tcPr>
          <w:p w14:paraId="5693F72E" w14:textId="77777777" w:rsidR="00A16ADF" w:rsidRDefault="0000000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057E8FE3" w14:textId="77777777" w:rsidR="00A16ADF" w:rsidRDefault="00000000">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w:t>
            </w:r>
          </w:p>
        </w:tc>
      </w:tr>
      <w:tr w:rsidR="00A16ADF" w14:paraId="5B5C2805" w14:textId="77777777">
        <w:trPr>
          <w:trHeight w:val="144"/>
        </w:trPr>
        <w:tc>
          <w:tcPr>
            <w:tcW w:w="1894" w:type="dxa"/>
            <w:tcMar>
              <w:top w:w="50" w:type="dxa"/>
              <w:left w:w="100" w:type="dxa"/>
            </w:tcMar>
            <w:vAlign w:val="center"/>
          </w:tcPr>
          <w:p w14:paraId="587BD14B" w14:textId="77777777" w:rsidR="00A16ADF" w:rsidRDefault="0000000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21191C37" w14:textId="77777777" w:rsidR="00A16ADF" w:rsidRDefault="00000000">
            <w:pPr>
              <w:spacing w:after="0" w:line="336" w:lineRule="auto"/>
              <w:ind w:left="365"/>
              <w:jc w:val="both"/>
            </w:pPr>
            <w:r>
              <w:rPr>
                <w:rFonts w:ascii="Times New Roman" w:hAnsi="Times New Roman"/>
                <w:color w:val="000000"/>
                <w:sz w:val="24"/>
              </w:rPr>
              <w:t>различать и сравнивать численность населения крупных стран мира</w:t>
            </w:r>
          </w:p>
        </w:tc>
      </w:tr>
      <w:tr w:rsidR="00A16ADF" w14:paraId="2A7463A0" w14:textId="77777777">
        <w:trPr>
          <w:trHeight w:val="144"/>
        </w:trPr>
        <w:tc>
          <w:tcPr>
            <w:tcW w:w="1894" w:type="dxa"/>
            <w:tcMar>
              <w:top w:w="50" w:type="dxa"/>
              <w:left w:w="100" w:type="dxa"/>
            </w:tcMar>
            <w:vAlign w:val="center"/>
          </w:tcPr>
          <w:p w14:paraId="797830F0" w14:textId="77777777" w:rsidR="00A16ADF" w:rsidRDefault="0000000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12FA6153" w14:textId="77777777" w:rsidR="00A16ADF" w:rsidRDefault="00000000">
            <w:pPr>
              <w:spacing w:after="0" w:line="336" w:lineRule="auto"/>
              <w:ind w:left="365"/>
              <w:jc w:val="both"/>
            </w:pPr>
            <w:r>
              <w:rPr>
                <w:rFonts w:ascii="Times New Roman" w:hAnsi="Times New Roman"/>
                <w:color w:val="000000"/>
                <w:sz w:val="24"/>
              </w:rPr>
              <w:t>сравнивать плотность населения различных территорий</w:t>
            </w:r>
          </w:p>
        </w:tc>
      </w:tr>
      <w:tr w:rsidR="00A16ADF" w14:paraId="4A906EDB" w14:textId="77777777">
        <w:trPr>
          <w:trHeight w:val="144"/>
        </w:trPr>
        <w:tc>
          <w:tcPr>
            <w:tcW w:w="1894" w:type="dxa"/>
            <w:tcMar>
              <w:top w:w="50" w:type="dxa"/>
              <w:left w:w="100" w:type="dxa"/>
            </w:tcMar>
            <w:vAlign w:val="center"/>
          </w:tcPr>
          <w:p w14:paraId="4E1ECCFD" w14:textId="77777777" w:rsidR="00A16ADF" w:rsidRDefault="0000000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0EAAD3EA" w14:textId="77777777" w:rsidR="00A16ADF" w:rsidRDefault="00000000">
            <w:pPr>
              <w:spacing w:after="0" w:line="336" w:lineRule="auto"/>
              <w:ind w:left="365"/>
              <w:jc w:val="both"/>
            </w:pPr>
            <w:r>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A16ADF" w14:paraId="1A964E26" w14:textId="77777777">
        <w:trPr>
          <w:trHeight w:val="144"/>
        </w:trPr>
        <w:tc>
          <w:tcPr>
            <w:tcW w:w="1894" w:type="dxa"/>
            <w:tcMar>
              <w:top w:w="50" w:type="dxa"/>
              <w:left w:w="100" w:type="dxa"/>
            </w:tcMar>
            <w:vAlign w:val="center"/>
          </w:tcPr>
          <w:p w14:paraId="21F99FE7" w14:textId="77777777" w:rsidR="00A16ADF" w:rsidRDefault="0000000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00781A51" w14:textId="77777777" w:rsidR="00A16ADF" w:rsidRDefault="00000000">
            <w:pPr>
              <w:spacing w:after="0" w:line="336" w:lineRule="auto"/>
              <w:ind w:left="365"/>
              <w:jc w:val="both"/>
            </w:pPr>
            <w:r>
              <w:rPr>
                <w:rFonts w:ascii="Times New Roman" w:hAnsi="Times New Roman"/>
                <w:color w:val="000000"/>
                <w:sz w:val="24"/>
              </w:rPr>
              <w:t>различать городские и сельские поселения</w:t>
            </w:r>
          </w:p>
        </w:tc>
      </w:tr>
      <w:tr w:rsidR="00A16ADF" w14:paraId="170D4A75" w14:textId="77777777">
        <w:trPr>
          <w:trHeight w:val="144"/>
        </w:trPr>
        <w:tc>
          <w:tcPr>
            <w:tcW w:w="1894" w:type="dxa"/>
            <w:tcMar>
              <w:top w:w="50" w:type="dxa"/>
              <w:left w:w="100" w:type="dxa"/>
            </w:tcMar>
            <w:vAlign w:val="center"/>
          </w:tcPr>
          <w:p w14:paraId="1340CE8B" w14:textId="77777777" w:rsidR="00A16ADF" w:rsidRDefault="0000000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38405518" w14:textId="77777777" w:rsidR="00A16ADF" w:rsidRDefault="00000000">
            <w:pPr>
              <w:spacing w:after="0" w:line="336" w:lineRule="auto"/>
              <w:ind w:left="365"/>
              <w:jc w:val="both"/>
            </w:pPr>
            <w:r>
              <w:rPr>
                <w:rFonts w:ascii="Times New Roman" w:hAnsi="Times New Roman"/>
                <w:color w:val="000000"/>
                <w:sz w:val="24"/>
              </w:rPr>
              <w:t>приводить примеры крупнейших городов мира</w:t>
            </w:r>
          </w:p>
        </w:tc>
      </w:tr>
      <w:tr w:rsidR="00A16ADF" w14:paraId="3DB94FE3" w14:textId="77777777">
        <w:trPr>
          <w:trHeight w:val="144"/>
        </w:trPr>
        <w:tc>
          <w:tcPr>
            <w:tcW w:w="1894" w:type="dxa"/>
            <w:tcMar>
              <w:top w:w="50" w:type="dxa"/>
              <w:left w:w="100" w:type="dxa"/>
            </w:tcMar>
            <w:vAlign w:val="center"/>
          </w:tcPr>
          <w:p w14:paraId="73EE264B" w14:textId="77777777" w:rsidR="00A16ADF" w:rsidRDefault="0000000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12400981" w14:textId="77777777" w:rsidR="00A16ADF"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16ADF" w14:paraId="120F5D32" w14:textId="77777777">
        <w:trPr>
          <w:trHeight w:val="144"/>
        </w:trPr>
        <w:tc>
          <w:tcPr>
            <w:tcW w:w="1894" w:type="dxa"/>
            <w:tcMar>
              <w:top w:w="50" w:type="dxa"/>
              <w:left w:w="100" w:type="dxa"/>
            </w:tcMar>
            <w:vAlign w:val="center"/>
          </w:tcPr>
          <w:p w14:paraId="093A8FE2" w14:textId="77777777" w:rsidR="00A16ADF" w:rsidRDefault="0000000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26AE9178" w14:textId="77777777" w:rsidR="00A16ADF" w:rsidRDefault="00000000">
            <w:pPr>
              <w:spacing w:after="0" w:line="336" w:lineRule="auto"/>
              <w:ind w:left="365"/>
              <w:jc w:val="both"/>
            </w:pPr>
            <w:r>
              <w:rPr>
                <w:rFonts w:ascii="Times New Roman" w:hAnsi="Times New Roman"/>
                <w:color w:val="000000"/>
                <w:sz w:val="24"/>
              </w:rPr>
              <w:t>Тема «Страны и народы мира»:</w:t>
            </w:r>
          </w:p>
        </w:tc>
      </w:tr>
      <w:tr w:rsidR="00A16ADF" w14:paraId="1CB6CAFF" w14:textId="77777777">
        <w:trPr>
          <w:trHeight w:val="144"/>
        </w:trPr>
        <w:tc>
          <w:tcPr>
            <w:tcW w:w="1894" w:type="dxa"/>
            <w:tcMar>
              <w:top w:w="50" w:type="dxa"/>
              <w:left w:w="100" w:type="dxa"/>
            </w:tcMar>
            <w:vAlign w:val="center"/>
          </w:tcPr>
          <w:p w14:paraId="72770E45" w14:textId="77777777" w:rsidR="00A16ADF" w:rsidRDefault="0000000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5C6B555D" w14:textId="77777777" w:rsidR="00A16ADF" w:rsidRDefault="00000000">
            <w:pPr>
              <w:spacing w:after="0" w:line="336" w:lineRule="auto"/>
              <w:ind w:left="365"/>
              <w:jc w:val="both"/>
            </w:pPr>
            <w:r>
              <w:rPr>
                <w:rFonts w:ascii="Times New Roman" w:hAnsi="Times New Roman"/>
                <w:color w:val="000000"/>
                <w:sz w:val="24"/>
              </w:rPr>
              <w:t>приводить примеры мировых и национальных религий</w:t>
            </w:r>
          </w:p>
        </w:tc>
      </w:tr>
      <w:tr w:rsidR="00A16ADF" w14:paraId="4DB2E852" w14:textId="77777777">
        <w:trPr>
          <w:trHeight w:val="144"/>
        </w:trPr>
        <w:tc>
          <w:tcPr>
            <w:tcW w:w="1894" w:type="dxa"/>
            <w:tcMar>
              <w:top w:w="50" w:type="dxa"/>
              <w:left w:w="100" w:type="dxa"/>
            </w:tcMar>
            <w:vAlign w:val="center"/>
          </w:tcPr>
          <w:p w14:paraId="2B9655EE" w14:textId="77777777" w:rsidR="00A16ADF" w:rsidRDefault="0000000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416B5544" w14:textId="77777777" w:rsidR="00A16ADF" w:rsidRDefault="00000000">
            <w:pPr>
              <w:spacing w:after="0" w:line="336" w:lineRule="auto"/>
              <w:ind w:left="365"/>
              <w:jc w:val="both"/>
            </w:pPr>
            <w:r>
              <w:rPr>
                <w:rFonts w:ascii="Times New Roman" w:hAnsi="Times New Roman"/>
                <w:color w:val="000000"/>
                <w:sz w:val="24"/>
              </w:rPr>
              <w:t>проводить языковую классификацию народов мира</w:t>
            </w:r>
          </w:p>
        </w:tc>
      </w:tr>
      <w:tr w:rsidR="00A16ADF" w14:paraId="3C6FF499" w14:textId="77777777">
        <w:trPr>
          <w:trHeight w:val="144"/>
        </w:trPr>
        <w:tc>
          <w:tcPr>
            <w:tcW w:w="1894" w:type="dxa"/>
            <w:tcMar>
              <w:top w:w="50" w:type="dxa"/>
              <w:left w:w="100" w:type="dxa"/>
            </w:tcMar>
            <w:vAlign w:val="center"/>
          </w:tcPr>
          <w:p w14:paraId="63876ABA" w14:textId="77777777" w:rsidR="00A16ADF" w:rsidRDefault="0000000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5D1652B6" w14:textId="77777777" w:rsidR="00A16ADF" w:rsidRDefault="00000000">
            <w:pPr>
              <w:spacing w:after="0" w:line="336" w:lineRule="auto"/>
              <w:ind w:left="365"/>
              <w:jc w:val="both"/>
            </w:pPr>
            <w:r>
              <w:rPr>
                <w:rFonts w:ascii="Times New Roman" w:hAnsi="Times New Roman"/>
                <w:color w:val="000000"/>
                <w:sz w:val="24"/>
              </w:rPr>
              <w:t>различать основные виды хозяйственной деятельности людей на различных территориях</w:t>
            </w:r>
          </w:p>
        </w:tc>
      </w:tr>
      <w:tr w:rsidR="00A16ADF" w14:paraId="1867B22E" w14:textId="77777777">
        <w:trPr>
          <w:trHeight w:val="144"/>
        </w:trPr>
        <w:tc>
          <w:tcPr>
            <w:tcW w:w="1894" w:type="dxa"/>
            <w:tcMar>
              <w:top w:w="50" w:type="dxa"/>
              <w:left w:w="100" w:type="dxa"/>
            </w:tcMar>
            <w:vAlign w:val="center"/>
          </w:tcPr>
          <w:p w14:paraId="2E075B50" w14:textId="77777777" w:rsidR="00A16ADF" w:rsidRDefault="00000000">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6B46DBB5" w14:textId="77777777" w:rsidR="00A16ADF" w:rsidRDefault="00000000">
            <w:pPr>
              <w:spacing w:after="0" w:line="336" w:lineRule="auto"/>
              <w:ind w:left="365"/>
              <w:jc w:val="both"/>
            </w:pPr>
            <w:r>
              <w:rPr>
                <w:rFonts w:ascii="Times New Roman" w:hAnsi="Times New Roman"/>
                <w:color w:val="000000"/>
                <w:sz w:val="24"/>
              </w:rPr>
              <w:t xml:space="preserve">описывать по карте положение и взаиморасположение отдельных </w:t>
            </w:r>
            <w:r>
              <w:rPr>
                <w:rFonts w:ascii="Times New Roman" w:hAnsi="Times New Roman"/>
                <w:color w:val="000000"/>
                <w:sz w:val="24"/>
              </w:rPr>
              <w:lastRenderedPageBreak/>
              <w:t>стран</w:t>
            </w:r>
          </w:p>
        </w:tc>
      </w:tr>
      <w:tr w:rsidR="00A16ADF" w14:paraId="6B305AE2" w14:textId="77777777">
        <w:trPr>
          <w:trHeight w:val="144"/>
        </w:trPr>
        <w:tc>
          <w:tcPr>
            <w:tcW w:w="1894" w:type="dxa"/>
            <w:tcMar>
              <w:top w:w="50" w:type="dxa"/>
              <w:left w:w="100" w:type="dxa"/>
            </w:tcMar>
            <w:vAlign w:val="center"/>
          </w:tcPr>
          <w:p w14:paraId="5D2B5943" w14:textId="77777777" w:rsidR="00A16ADF" w:rsidRDefault="00000000">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630C5546" w14:textId="77777777" w:rsidR="00A16ADF" w:rsidRDefault="00000000">
            <w:pPr>
              <w:spacing w:after="0" w:line="336" w:lineRule="auto"/>
              <w:ind w:left="365"/>
              <w:jc w:val="both"/>
            </w:pPr>
            <w:r>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A16ADF" w14:paraId="2AABFAA1" w14:textId="77777777">
        <w:trPr>
          <w:trHeight w:val="144"/>
        </w:trPr>
        <w:tc>
          <w:tcPr>
            <w:tcW w:w="1894" w:type="dxa"/>
            <w:tcMar>
              <w:top w:w="50" w:type="dxa"/>
              <w:left w:w="100" w:type="dxa"/>
            </w:tcMar>
            <w:vAlign w:val="center"/>
          </w:tcPr>
          <w:p w14:paraId="391B84FE" w14:textId="77777777" w:rsidR="00A16ADF" w:rsidRDefault="0000000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6FC9C589" w14:textId="77777777" w:rsidR="00A16ADF" w:rsidRDefault="00000000">
            <w:pPr>
              <w:spacing w:after="0" w:line="336" w:lineRule="auto"/>
              <w:ind w:left="365"/>
              <w:jc w:val="both"/>
            </w:pPr>
            <w:r>
              <w:rPr>
                <w:rFonts w:ascii="Times New Roman" w:hAnsi="Times New Roman"/>
                <w:color w:val="000000"/>
                <w:sz w:val="24"/>
              </w:rPr>
              <w:t>определять страны по их существенным признакам</w:t>
            </w:r>
          </w:p>
        </w:tc>
      </w:tr>
      <w:tr w:rsidR="00A16ADF" w14:paraId="05193221" w14:textId="77777777">
        <w:trPr>
          <w:trHeight w:val="144"/>
        </w:trPr>
        <w:tc>
          <w:tcPr>
            <w:tcW w:w="1894" w:type="dxa"/>
            <w:tcMar>
              <w:top w:w="50" w:type="dxa"/>
              <w:left w:w="100" w:type="dxa"/>
            </w:tcMar>
            <w:vAlign w:val="center"/>
          </w:tcPr>
          <w:p w14:paraId="22BAAEA8" w14:textId="77777777" w:rsidR="00A16ADF" w:rsidRDefault="0000000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6ECB3766"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16ADF" w14:paraId="5787B9B6" w14:textId="77777777">
        <w:trPr>
          <w:trHeight w:val="144"/>
        </w:trPr>
        <w:tc>
          <w:tcPr>
            <w:tcW w:w="1894" w:type="dxa"/>
            <w:tcMar>
              <w:top w:w="50" w:type="dxa"/>
              <w:left w:w="100" w:type="dxa"/>
            </w:tcMar>
            <w:vAlign w:val="center"/>
          </w:tcPr>
          <w:p w14:paraId="32A4C905" w14:textId="77777777" w:rsidR="00A16ADF" w:rsidRDefault="0000000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76C0A505" w14:textId="77777777" w:rsidR="00A16ADF"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16ADF" w14:paraId="1E195A1D" w14:textId="77777777">
        <w:trPr>
          <w:trHeight w:val="144"/>
        </w:trPr>
        <w:tc>
          <w:tcPr>
            <w:tcW w:w="1894" w:type="dxa"/>
            <w:tcMar>
              <w:top w:w="50" w:type="dxa"/>
              <w:left w:w="100" w:type="dxa"/>
            </w:tcMar>
            <w:vAlign w:val="center"/>
          </w:tcPr>
          <w:p w14:paraId="0CEC4F91" w14:textId="77777777" w:rsidR="00A16ADF" w:rsidRDefault="0000000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60B515FC" w14:textId="77777777" w:rsidR="00A16ADF"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A16ADF" w14:paraId="794DB68E" w14:textId="77777777">
        <w:trPr>
          <w:trHeight w:val="144"/>
        </w:trPr>
        <w:tc>
          <w:tcPr>
            <w:tcW w:w="1894" w:type="dxa"/>
            <w:tcMar>
              <w:top w:w="50" w:type="dxa"/>
              <w:left w:w="100" w:type="dxa"/>
            </w:tcMar>
            <w:vAlign w:val="center"/>
          </w:tcPr>
          <w:p w14:paraId="4DA2BDC9" w14:textId="77777777" w:rsidR="00A16ADF" w:rsidRDefault="0000000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7757AB26" w14:textId="77777777" w:rsidR="00A16ADF" w:rsidRDefault="00000000">
            <w:pPr>
              <w:spacing w:after="0" w:line="336" w:lineRule="auto"/>
              <w:ind w:left="365"/>
              <w:jc w:val="both"/>
            </w:pPr>
            <w:r>
              <w:rPr>
                <w:rFonts w:ascii="Times New Roman" w:hAnsi="Times New Roman"/>
                <w:color w:val="000000"/>
                <w:sz w:val="24"/>
              </w:rPr>
              <w:t>По разделу «Материки и страны»</w:t>
            </w:r>
          </w:p>
        </w:tc>
      </w:tr>
      <w:tr w:rsidR="00A16ADF" w14:paraId="2CF6FCB7" w14:textId="77777777">
        <w:trPr>
          <w:trHeight w:val="144"/>
        </w:trPr>
        <w:tc>
          <w:tcPr>
            <w:tcW w:w="1894" w:type="dxa"/>
            <w:tcMar>
              <w:top w:w="50" w:type="dxa"/>
              <w:left w:w="100" w:type="dxa"/>
            </w:tcMar>
            <w:vAlign w:val="center"/>
          </w:tcPr>
          <w:p w14:paraId="35615934" w14:textId="77777777" w:rsidR="00A16ADF" w:rsidRDefault="0000000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72A7DDDB" w14:textId="77777777" w:rsidR="00A16ADF" w:rsidRDefault="00000000">
            <w:pPr>
              <w:spacing w:after="0" w:line="336" w:lineRule="auto"/>
              <w:ind w:left="365"/>
              <w:jc w:val="both"/>
            </w:pPr>
            <w:r>
              <w:rPr>
                <w:rFonts w:ascii="Times New Roman" w:hAnsi="Times New Roman"/>
                <w:color w:val="000000"/>
                <w:sz w:val="24"/>
              </w:rPr>
              <w:t>Тема «Южные материки»:</w:t>
            </w:r>
          </w:p>
        </w:tc>
      </w:tr>
      <w:tr w:rsidR="00A16ADF" w14:paraId="28A54BE2" w14:textId="77777777">
        <w:trPr>
          <w:trHeight w:val="144"/>
        </w:trPr>
        <w:tc>
          <w:tcPr>
            <w:tcW w:w="1894" w:type="dxa"/>
            <w:tcMar>
              <w:top w:w="50" w:type="dxa"/>
              <w:left w:w="100" w:type="dxa"/>
            </w:tcMar>
            <w:vAlign w:val="center"/>
          </w:tcPr>
          <w:p w14:paraId="1A49D086" w14:textId="77777777" w:rsidR="00A16ADF" w:rsidRDefault="0000000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1CD16891" w14:textId="77777777" w:rsidR="00A16ADF" w:rsidRDefault="00000000">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16ADF" w14:paraId="664D9D29" w14:textId="77777777">
        <w:trPr>
          <w:trHeight w:val="144"/>
        </w:trPr>
        <w:tc>
          <w:tcPr>
            <w:tcW w:w="1894" w:type="dxa"/>
            <w:tcMar>
              <w:top w:w="50" w:type="dxa"/>
              <w:left w:w="100" w:type="dxa"/>
            </w:tcMar>
            <w:vAlign w:val="center"/>
          </w:tcPr>
          <w:p w14:paraId="685CE255" w14:textId="77777777" w:rsidR="00A16ADF" w:rsidRDefault="0000000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4E63D0C9" w14:textId="77777777" w:rsidR="00A16ADF" w:rsidRDefault="00000000">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16ADF" w14:paraId="03B9AEDA" w14:textId="77777777">
        <w:trPr>
          <w:trHeight w:val="144"/>
        </w:trPr>
        <w:tc>
          <w:tcPr>
            <w:tcW w:w="1894" w:type="dxa"/>
            <w:tcMar>
              <w:top w:w="50" w:type="dxa"/>
              <w:left w:w="100" w:type="dxa"/>
            </w:tcMar>
            <w:vAlign w:val="center"/>
          </w:tcPr>
          <w:p w14:paraId="4A932E8C" w14:textId="77777777" w:rsidR="00A16ADF" w:rsidRDefault="0000000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0B6D85FB" w14:textId="77777777" w:rsidR="00A16ADF"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16ADF" w14:paraId="5DDB8F96" w14:textId="77777777">
        <w:trPr>
          <w:trHeight w:val="144"/>
        </w:trPr>
        <w:tc>
          <w:tcPr>
            <w:tcW w:w="1894" w:type="dxa"/>
            <w:tcMar>
              <w:top w:w="50" w:type="dxa"/>
              <w:left w:w="100" w:type="dxa"/>
            </w:tcMar>
            <w:vAlign w:val="center"/>
          </w:tcPr>
          <w:p w14:paraId="05758B4F" w14:textId="77777777" w:rsidR="00A16ADF" w:rsidRDefault="0000000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096E0C53" w14:textId="77777777" w:rsidR="00A16ADF" w:rsidRDefault="00000000">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16ADF" w14:paraId="235E3CF0" w14:textId="77777777">
        <w:trPr>
          <w:trHeight w:val="144"/>
        </w:trPr>
        <w:tc>
          <w:tcPr>
            <w:tcW w:w="1894" w:type="dxa"/>
            <w:tcMar>
              <w:top w:w="50" w:type="dxa"/>
              <w:left w:w="100" w:type="dxa"/>
            </w:tcMar>
            <w:vAlign w:val="center"/>
          </w:tcPr>
          <w:p w14:paraId="4B20599D" w14:textId="77777777" w:rsidR="00A16ADF" w:rsidRDefault="0000000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331AB9FF" w14:textId="77777777" w:rsidR="00A16ADF" w:rsidRDefault="00000000">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A16ADF" w14:paraId="30DE2FF2" w14:textId="77777777">
        <w:trPr>
          <w:trHeight w:val="144"/>
        </w:trPr>
        <w:tc>
          <w:tcPr>
            <w:tcW w:w="1894" w:type="dxa"/>
            <w:tcMar>
              <w:top w:w="50" w:type="dxa"/>
              <w:left w:w="100" w:type="dxa"/>
            </w:tcMar>
            <w:vAlign w:val="center"/>
          </w:tcPr>
          <w:p w14:paraId="715479BC" w14:textId="77777777" w:rsidR="00A16ADF" w:rsidRDefault="00000000">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50CF0420" w14:textId="77777777" w:rsidR="00A16ADF" w:rsidRDefault="00000000">
            <w:pPr>
              <w:spacing w:after="0" w:line="336" w:lineRule="auto"/>
              <w:ind w:left="365"/>
              <w:jc w:val="both"/>
            </w:pPr>
            <w:r>
              <w:rPr>
                <w:rFonts w:ascii="Times New Roman" w:hAnsi="Times New Roman"/>
                <w:color w:val="000000"/>
                <w:sz w:val="24"/>
              </w:rPr>
              <w:t xml:space="preserve">выбирать источники географической информации </w:t>
            </w:r>
            <w:r>
              <w:rPr>
                <w:rFonts w:ascii="Times New Roman" w:hAnsi="Times New Roman"/>
                <w:color w:val="000000"/>
                <w:sz w:val="24"/>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16ADF" w14:paraId="3CEBAFC1" w14:textId="77777777">
        <w:trPr>
          <w:trHeight w:val="144"/>
        </w:trPr>
        <w:tc>
          <w:tcPr>
            <w:tcW w:w="1894" w:type="dxa"/>
            <w:tcMar>
              <w:top w:w="50" w:type="dxa"/>
              <w:left w:w="100" w:type="dxa"/>
            </w:tcMar>
            <w:vAlign w:val="center"/>
          </w:tcPr>
          <w:p w14:paraId="56E2151A" w14:textId="77777777" w:rsidR="00A16ADF" w:rsidRDefault="00000000">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3A507D82"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16ADF" w14:paraId="31586334" w14:textId="77777777">
        <w:trPr>
          <w:trHeight w:val="144"/>
        </w:trPr>
        <w:tc>
          <w:tcPr>
            <w:tcW w:w="1894" w:type="dxa"/>
            <w:tcMar>
              <w:top w:w="50" w:type="dxa"/>
              <w:left w:w="100" w:type="dxa"/>
            </w:tcMar>
            <w:vAlign w:val="center"/>
          </w:tcPr>
          <w:p w14:paraId="38C25C8D" w14:textId="77777777" w:rsidR="00A16ADF" w:rsidRDefault="0000000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1365541C" w14:textId="77777777" w:rsidR="00A16ADF"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16ADF" w14:paraId="1FA00A68" w14:textId="77777777">
        <w:trPr>
          <w:trHeight w:val="144"/>
        </w:trPr>
        <w:tc>
          <w:tcPr>
            <w:tcW w:w="1894" w:type="dxa"/>
            <w:tcMar>
              <w:top w:w="50" w:type="dxa"/>
              <w:left w:w="100" w:type="dxa"/>
            </w:tcMar>
            <w:vAlign w:val="center"/>
          </w:tcPr>
          <w:p w14:paraId="26E2A21A" w14:textId="77777777" w:rsidR="00A16ADF" w:rsidRDefault="0000000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5F717B9C" w14:textId="77777777" w:rsidR="00A16ADF" w:rsidRDefault="00000000">
            <w:pPr>
              <w:spacing w:after="0" w:line="336" w:lineRule="auto"/>
              <w:ind w:left="365"/>
              <w:jc w:val="both"/>
            </w:pPr>
            <w:r>
              <w:rPr>
                <w:rFonts w:ascii="Times New Roman" w:hAnsi="Times New Roman"/>
                <w:color w:val="000000"/>
                <w:sz w:val="24"/>
              </w:rPr>
              <w:t>Тема «Северные материки»:</w:t>
            </w:r>
          </w:p>
        </w:tc>
      </w:tr>
      <w:tr w:rsidR="00A16ADF" w14:paraId="2591AC2D" w14:textId="77777777">
        <w:trPr>
          <w:trHeight w:val="144"/>
        </w:trPr>
        <w:tc>
          <w:tcPr>
            <w:tcW w:w="1894" w:type="dxa"/>
            <w:tcMar>
              <w:top w:w="50" w:type="dxa"/>
              <w:left w:w="100" w:type="dxa"/>
            </w:tcMar>
            <w:vAlign w:val="center"/>
          </w:tcPr>
          <w:p w14:paraId="59BBFF7D" w14:textId="77777777" w:rsidR="00A16ADF" w:rsidRDefault="0000000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1C4531BC" w14:textId="77777777" w:rsidR="00A16ADF" w:rsidRDefault="00000000">
            <w:pPr>
              <w:spacing w:after="0" w:line="336" w:lineRule="auto"/>
              <w:ind w:left="365"/>
              <w:jc w:val="both"/>
            </w:pPr>
            <w:r>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16ADF" w14:paraId="75CFC9D8" w14:textId="77777777">
        <w:trPr>
          <w:trHeight w:val="144"/>
        </w:trPr>
        <w:tc>
          <w:tcPr>
            <w:tcW w:w="1894" w:type="dxa"/>
            <w:tcMar>
              <w:top w:w="50" w:type="dxa"/>
              <w:left w:w="100" w:type="dxa"/>
            </w:tcMar>
            <w:vAlign w:val="center"/>
          </w:tcPr>
          <w:p w14:paraId="6086FAA2" w14:textId="77777777" w:rsidR="00A16ADF" w:rsidRDefault="0000000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354A1336" w14:textId="77777777" w:rsidR="00A16ADF" w:rsidRDefault="00000000">
            <w:pPr>
              <w:spacing w:after="0" w:line="336" w:lineRule="auto"/>
              <w:ind w:left="365"/>
              <w:jc w:val="both"/>
            </w:pPr>
            <w:r>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16ADF" w14:paraId="65A8A637" w14:textId="77777777">
        <w:trPr>
          <w:trHeight w:val="144"/>
        </w:trPr>
        <w:tc>
          <w:tcPr>
            <w:tcW w:w="1894" w:type="dxa"/>
            <w:tcMar>
              <w:top w:w="50" w:type="dxa"/>
              <w:left w:w="100" w:type="dxa"/>
            </w:tcMar>
            <w:vAlign w:val="center"/>
          </w:tcPr>
          <w:p w14:paraId="3F7F4B65" w14:textId="77777777" w:rsidR="00A16ADF" w:rsidRDefault="0000000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117C3923" w14:textId="77777777" w:rsidR="00A16ADF" w:rsidRDefault="00000000">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16ADF" w14:paraId="0399B4ED" w14:textId="77777777">
        <w:trPr>
          <w:trHeight w:val="144"/>
        </w:trPr>
        <w:tc>
          <w:tcPr>
            <w:tcW w:w="1894" w:type="dxa"/>
            <w:tcMar>
              <w:top w:w="50" w:type="dxa"/>
              <w:left w:w="100" w:type="dxa"/>
            </w:tcMar>
            <w:vAlign w:val="center"/>
          </w:tcPr>
          <w:p w14:paraId="11FD7628" w14:textId="77777777" w:rsidR="00A16ADF" w:rsidRDefault="0000000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43AA9EC5" w14:textId="77777777" w:rsidR="00A16ADF" w:rsidRDefault="00000000">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16ADF" w14:paraId="498A6A06" w14:textId="77777777">
        <w:trPr>
          <w:trHeight w:val="144"/>
        </w:trPr>
        <w:tc>
          <w:tcPr>
            <w:tcW w:w="1894" w:type="dxa"/>
            <w:tcMar>
              <w:top w:w="50" w:type="dxa"/>
              <w:left w:w="100" w:type="dxa"/>
            </w:tcMar>
            <w:vAlign w:val="center"/>
          </w:tcPr>
          <w:p w14:paraId="3ABE94E8" w14:textId="77777777" w:rsidR="00A16ADF" w:rsidRDefault="0000000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3C635396" w14:textId="77777777" w:rsidR="00A16ADF" w:rsidRDefault="00000000">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A16ADF" w14:paraId="1F6EAD6C" w14:textId="77777777">
        <w:trPr>
          <w:trHeight w:val="144"/>
        </w:trPr>
        <w:tc>
          <w:tcPr>
            <w:tcW w:w="1894" w:type="dxa"/>
            <w:tcMar>
              <w:top w:w="50" w:type="dxa"/>
              <w:left w:w="100" w:type="dxa"/>
            </w:tcMar>
            <w:vAlign w:val="center"/>
          </w:tcPr>
          <w:p w14:paraId="5E123B6C" w14:textId="77777777" w:rsidR="00A16ADF" w:rsidRDefault="0000000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7C7E96DE" w14:textId="77777777" w:rsidR="00A16ADF"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16ADF" w14:paraId="0C4429C3" w14:textId="77777777">
        <w:trPr>
          <w:trHeight w:val="144"/>
        </w:trPr>
        <w:tc>
          <w:tcPr>
            <w:tcW w:w="1894" w:type="dxa"/>
            <w:tcMar>
              <w:top w:w="50" w:type="dxa"/>
              <w:left w:w="100" w:type="dxa"/>
            </w:tcMar>
            <w:vAlign w:val="center"/>
          </w:tcPr>
          <w:p w14:paraId="73FFDBED" w14:textId="77777777" w:rsidR="00A16ADF" w:rsidRDefault="0000000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39A50F2E" w14:textId="77777777" w:rsidR="00A16ADF" w:rsidRDefault="00000000">
            <w:pPr>
              <w:spacing w:after="0" w:line="336" w:lineRule="auto"/>
              <w:ind w:left="365"/>
              <w:jc w:val="both"/>
            </w:pPr>
            <w:r>
              <w:rPr>
                <w:rFonts w:ascii="Times New Roman" w:hAnsi="Times New Roman"/>
                <w:color w:val="000000"/>
                <w:sz w:val="24"/>
              </w:rPr>
              <w:t xml:space="preserve">представлять в различных формах (в виде карты, таблицы, графика, географического описания) географическую </w:t>
            </w:r>
            <w:r>
              <w:rPr>
                <w:rFonts w:ascii="Times New Roman" w:hAnsi="Times New Roman"/>
                <w:color w:val="000000"/>
                <w:sz w:val="24"/>
              </w:rPr>
              <w:lastRenderedPageBreak/>
              <w:t>информацию, необходимую для решения учебных и практико-ориентированных задач</w:t>
            </w:r>
          </w:p>
        </w:tc>
      </w:tr>
      <w:tr w:rsidR="00A16ADF" w14:paraId="766EC643" w14:textId="77777777">
        <w:trPr>
          <w:trHeight w:val="144"/>
        </w:trPr>
        <w:tc>
          <w:tcPr>
            <w:tcW w:w="1894" w:type="dxa"/>
            <w:tcMar>
              <w:top w:w="50" w:type="dxa"/>
              <w:left w:w="100" w:type="dxa"/>
            </w:tcMar>
            <w:vAlign w:val="center"/>
          </w:tcPr>
          <w:p w14:paraId="2E02CD59" w14:textId="77777777" w:rsidR="00A16ADF" w:rsidRDefault="00000000">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3C8C88F4" w14:textId="77777777" w:rsidR="00A16ADF" w:rsidRDefault="00000000">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16ADF" w14:paraId="60943ED2" w14:textId="77777777">
        <w:trPr>
          <w:trHeight w:val="144"/>
        </w:trPr>
        <w:tc>
          <w:tcPr>
            <w:tcW w:w="1894" w:type="dxa"/>
            <w:tcMar>
              <w:top w:w="50" w:type="dxa"/>
              <w:left w:w="100" w:type="dxa"/>
            </w:tcMar>
            <w:vAlign w:val="center"/>
          </w:tcPr>
          <w:p w14:paraId="12B8FF70" w14:textId="77777777" w:rsidR="00A16ADF" w:rsidRDefault="0000000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5E2C3258" w14:textId="77777777" w:rsidR="00A16ADF" w:rsidRDefault="00000000">
            <w:pPr>
              <w:spacing w:after="0" w:line="336" w:lineRule="auto"/>
              <w:ind w:left="365"/>
            </w:pPr>
            <w:r>
              <w:rPr>
                <w:rFonts w:ascii="Times New Roman" w:hAnsi="Times New Roman"/>
                <w:color w:val="000000"/>
                <w:sz w:val="24"/>
              </w:rPr>
              <w:t>Тема «Взаимодействие природы и общества»:</w:t>
            </w:r>
          </w:p>
        </w:tc>
      </w:tr>
      <w:tr w:rsidR="00A16ADF" w14:paraId="4DFB0473" w14:textId="77777777">
        <w:trPr>
          <w:trHeight w:val="144"/>
        </w:trPr>
        <w:tc>
          <w:tcPr>
            <w:tcW w:w="1894" w:type="dxa"/>
            <w:tcMar>
              <w:top w:w="50" w:type="dxa"/>
              <w:left w:w="100" w:type="dxa"/>
            </w:tcMar>
            <w:vAlign w:val="center"/>
          </w:tcPr>
          <w:p w14:paraId="323AEADC" w14:textId="77777777" w:rsidR="00A16ADF" w:rsidRDefault="0000000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1950DB55" w14:textId="77777777" w:rsidR="00A16ADF" w:rsidRDefault="00000000">
            <w:pPr>
              <w:spacing w:after="0" w:line="336" w:lineRule="auto"/>
              <w:ind w:left="365"/>
              <w:jc w:val="both"/>
            </w:pPr>
            <w:r>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A16ADF" w14:paraId="0FD99E2B" w14:textId="77777777">
        <w:trPr>
          <w:trHeight w:val="144"/>
        </w:trPr>
        <w:tc>
          <w:tcPr>
            <w:tcW w:w="1894" w:type="dxa"/>
            <w:tcMar>
              <w:top w:w="50" w:type="dxa"/>
              <w:left w:w="100" w:type="dxa"/>
            </w:tcMar>
            <w:vAlign w:val="center"/>
          </w:tcPr>
          <w:p w14:paraId="31E68EF0" w14:textId="77777777" w:rsidR="00A16ADF" w:rsidRDefault="0000000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75065AE3" w14:textId="77777777" w:rsidR="00A16ADF" w:rsidRDefault="00000000">
            <w:pPr>
              <w:spacing w:after="0" w:line="336" w:lineRule="auto"/>
              <w:ind w:left="365"/>
              <w:jc w:val="both"/>
            </w:pPr>
            <w:r>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A16ADF" w14:paraId="1899F2A3" w14:textId="77777777">
        <w:trPr>
          <w:trHeight w:val="144"/>
        </w:trPr>
        <w:tc>
          <w:tcPr>
            <w:tcW w:w="1894" w:type="dxa"/>
            <w:tcMar>
              <w:top w:w="50" w:type="dxa"/>
              <w:left w:w="100" w:type="dxa"/>
            </w:tcMar>
            <w:vAlign w:val="center"/>
          </w:tcPr>
          <w:p w14:paraId="2A959A16" w14:textId="77777777" w:rsidR="00A16ADF" w:rsidRDefault="0000000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4844F5E3" w14:textId="77777777" w:rsidR="00A16ADF" w:rsidRDefault="00000000">
            <w:pPr>
              <w:spacing w:after="0" w:line="336" w:lineRule="auto"/>
              <w:ind w:left="365"/>
              <w:jc w:val="both"/>
            </w:pPr>
            <w:r>
              <w:rPr>
                <w:rFonts w:ascii="Times New Roman" w:hAnsi="Times New Roman"/>
                <w:color w:val="000000"/>
                <w:sz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A16ADF" w14:paraId="0FD65C71" w14:textId="77777777">
        <w:trPr>
          <w:trHeight w:val="144"/>
        </w:trPr>
        <w:tc>
          <w:tcPr>
            <w:tcW w:w="1894" w:type="dxa"/>
            <w:tcMar>
              <w:top w:w="50" w:type="dxa"/>
              <w:left w:w="100" w:type="dxa"/>
            </w:tcMar>
            <w:vAlign w:val="center"/>
          </w:tcPr>
          <w:p w14:paraId="64FE23A4" w14:textId="77777777" w:rsidR="00A16ADF" w:rsidRDefault="0000000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04AA2EE9" w14:textId="77777777" w:rsidR="00A16ADF" w:rsidRDefault="00000000">
            <w:pPr>
              <w:spacing w:after="0" w:line="336" w:lineRule="auto"/>
              <w:ind w:left="365"/>
              <w:jc w:val="both"/>
            </w:pPr>
            <w:r>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2DA50C94" w14:textId="77777777" w:rsidR="00A16ADF" w:rsidRDefault="00A16ADF">
      <w:pPr>
        <w:spacing w:after="0"/>
        <w:ind w:left="120"/>
      </w:pPr>
    </w:p>
    <w:p w14:paraId="2FE06614" w14:textId="77777777" w:rsidR="00A16ADF" w:rsidRDefault="00000000">
      <w:pPr>
        <w:spacing w:before="199" w:after="199"/>
        <w:ind w:left="120"/>
      </w:pPr>
      <w:r>
        <w:rPr>
          <w:rFonts w:ascii="Times New Roman" w:hAnsi="Times New Roman"/>
          <w:b/>
          <w:color w:val="000000"/>
          <w:sz w:val="28"/>
        </w:rPr>
        <w:t>8 КЛАСС</w:t>
      </w:r>
    </w:p>
    <w:p w14:paraId="4EB8DEB6"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ADF" w14:paraId="2234C06B" w14:textId="77777777">
        <w:trPr>
          <w:trHeight w:val="144"/>
        </w:trPr>
        <w:tc>
          <w:tcPr>
            <w:tcW w:w="1979" w:type="dxa"/>
            <w:tcMar>
              <w:top w:w="50" w:type="dxa"/>
              <w:left w:w="100" w:type="dxa"/>
            </w:tcMar>
            <w:vAlign w:val="center"/>
          </w:tcPr>
          <w:p w14:paraId="2544D6F8" w14:textId="77777777" w:rsidR="00A16ADF" w:rsidRDefault="00000000">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5CF79C51" w14:textId="77777777" w:rsidR="00A16ADF"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16ADF" w14:paraId="539A7895" w14:textId="77777777">
        <w:trPr>
          <w:trHeight w:val="144"/>
        </w:trPr>
        <w:tc>
          <w:tcPr>
            <w:tcW w:w="1979" w:type="dxa"/>
            <w:tcMar>
              <w:top w:w="50" w:type="dxa"/>
              <w:left w:w="100" w:type="dxa"/>
            </w:tcMar>
            <w:vAlign w:val="center"/>
          </w:tcPr>
          <w:p w14:paraId="5CC69F69" w14:textId="77777777" w:rsidR="00A16ADF" w:rsidRDefault="0000000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4ADE777B" w14:textId="77777777" w:rsidR="00A16ADF" w:rsidRDefault="00000000">
            <w:pPr>
              <w:spacing w:after="0" w:line="336" w:lineRule="auto"/>
              <w:ind w:left="365"/>
              <w:jc w:val="both"/>
            </w:pPr>
            <w:r>
              <w:rPr>
                <w:rFonts w:ascii="Times New Roman" w:hAnsi="Times New Roman"/>
                <w:color w:val="000000"/>
                <w:sz w:val="24"/>
              </w:rPr>
              <w:t xml:space="preserve">По разделу « Географическое пространство России» </w:t>
            </w:r>
          </w:p>
        </w:tc>
      </w:tr>
      <w:tr w:rsidR="00A16ADF" w14:paraId="7CDEBF9C" w14:textId="77777777">
        <w:trPr>
          <w:trHeight w:val="144"/>
        </w:trPr>
        <w:tc>
          <w:tcPr>
            <w:tcW w:w="1979" w:type="dxa"/>
            <w:tcMar>
              <w:top w:w="50" w:type="dxa"/>
              <w:left w:w="100" w:type="dxa"/>
            </w:tcMar>
            <w:vAlign w:val="center"/>
          </w:tcPr>
          <w:p w14:paraId="6810D03B" w14:textId="77777777" w:rsidR="00A16ADF" w:rsidRDefault="0000000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68115B0C" w14:textId="77777777" w:rsidR="00A16ADF" w:rsidRDefault="00000000">
            <w:pPr>
              <w:spacing w:after="0" w:line="336" w:lineRule="auto"/>
              <w:ind w:left="365"/>
              <w:jc w:val="both"/>
            </w:pPr>
            <w:r>
              <w:rPr>
                <w:rFonts w:ascii="Times New Roman" w:hAnsi="Times New Roman"/>
                <w:color w:val="000000"/>
                <w:sz w:val="24"/>
              </w:rPr>
              <w:t>Тема «История формирования и освоения территории России»:</w:t>
            </w:r>
          </w:p>
        </w:tc>
      </w:tr>
      <w:tr w:rsidR="00A16ADF" w14:paraId="4B9209A7" w14:textId="77777777">
        <w:trPr>
          <w:trHeight w:val="144"/>
        </w:trPr>
        <w:tc>
          <w:tcPr>
            <w:tcW w:w="1979" w:type="dxa"/>
            <w:tcMar>
              <w:top w:w="50" w:type="dxa"/>
              <w:left w:w="100" w:type="dxa"/>
            </w:tcMar>
            <w:vAlign w:val="center"/>
          </w:tcPr>
          <w:p w14:paraId="0869C53A" w14:textId="77777777" w:rsidR="00A16ADF" w:rsidRDefault="0000000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5CBFF7CB" w14:textId="77777777" w:rsidR="00A16ADF" w:rsidRDefault="00000000">
            <w:pPr>
              <w:spacing w:after="0" w:line="336" w:lineRule="auto"/>
              <w:ind w:left="365"/>
              <w:jc w:val="both"/>
            </w:pPr>
            <w:r>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A16ADF" w14:paraId="73305710" w14:textId="77777777">
        <w:trPr>
          <w:trHeight w:val="144"/>
        </w:trPr>
        <w:tc>
          <w:tcPr>
            <w:tcW w:w="1979" w:type="dxa"/>
            <w:tcMar>
              <w:top w:w="50" w:type="dxa"/>
              <w:left w:w="100" w:type="dxa"/>
            </w:tcMar>
            <w:vAlign w:val="center"/>
          </w:tcPr>
          <w:p w14:paraId="3C891C84" w14:textId="77777777" w:rsidR="00A16ADF" w:rsidRDefault="0000000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7317CD6A" w14:textId="77777777" w:rsidR="00A16ADF" w:rsidRDefault="00000000">
            <w:pPr>
              <w:spacing w:after="0" w:line="336"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A16ADF" w14:paraId="1E951359" w14:textId="77777777">
        <w:trPr>
          <w:trHeight w:val="144"/>
        </w:trPr>
        <w:tc>
          <w:tcPr>
            <w:tcW w:w="1979" w:type="dxa"/>
            <w:tcMar>
              <w:top w:w="50" w:type="dxa"/>
              <w:left w:w="100" w:type="dxa"/>
            </w:tcMar>
            <w:vAlign w:val="center"/>
          </w:tcPr>
          <w:p w14:paraId="2088EEE2" w14:textId="77777777" w:rsidR="00A16ADF" w:rsidRDefault="00000000">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4041277F" w14:textId="77777777" w:rsidR="00A16ADF" w:rsidRDefault="00000000">
            <w:pPr>
              <w:spacing w:after="0" w:line="336" w:lineRule="auto"/>
              <w:ind w:left="365"/>
              <w:jc w:val="both"/>
            </w:pPr>
            <w:r>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A16ADF" w14:paraId="639E6DB7" w14:textId="77777777">
        <w:trPr>
          <w:trHeight w:val="144"/>
        </w:trPr>
        <w:tc>
          <w:tcPr>
            <w:tcW w:w="1979" w:type="dxa"/>
            <w:tcMar>
              <w:top w:w="50" w:type="dxa"/>
              <w:left w:w="100" w:type="dxa"/>
            </w:tcMar>
            <w:vAlign w:val="center"/>
          </w:tcPr>
          <w:p w14:paraId="5813F980" w14:textId="77777777" w:rsidR="00A16ADF" w:rsidRDefault="0000000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115777DF" w14:textId="77777777" w:rsidR="00A16ADF" w:rsidRDefault="00000000">
            <w:pPr>
              <w:spacing w:after="0" w:line="336" w:lineRule="auto"/>
              <w:ind w:left="365"/>
            </w:pPr>
            <w:r>
              <w:rPr>
                <w:rFonts w:ascii="Times New Roman" w:hAnsi="Times New Roman"/>
                <w:color w:val="000000"/>
                <w:sz w:val="24"/>
              </w:rPr>
              <w:t>Тема «Географическое положение и границы России»:</w:t>
            </w:r>
          </w:p>
        </w:tc>
      </w:tr>
      <w:tr w:rsidR="00A16ADF" w14:paraId="16B239CB" w14:textId="77777777">
        <w:trPr>
          <w:trHeight w:val="144"/>
        </w:trPr>
        <w:tc>
          <w:tcPr>
            <w:tcW w:w="1979" w:type="dxa"/>
            <w:tcMar>
              <w:top w:w="50" w:type="dxa"/>
              <w:left w:w="100" w:type="dxa"/>
            </w:tcMar>
            <w:vAlign w:val="center"/>
          </w:tcPr>
          <w:p w14:paraId="4FE3FF2A" w14:textId="77777777" w:rsidR="00A16ADF" w:rsidRDefault="0000000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78C0C77F" w14:textId="77777777" w:rsidR="00A16ADF"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A16ADF" w14:paraId="555FD2F0" w14:textId="77777777">
        <w:trPr>
          <w:trHeight w:val="144"/>
        </w:trPr>
        <w:tc>
          <w:tcPr>
            <w:tcW w:w="1979" w:type="dxa"/>
            <w:tcMar>
              <w:top w:w="50" w:type="dxa"/>
              <w:left w:w="100" w:type="dxa"/>
            </w:tcMar>
            <w:vAlign w:val="center"/>
          </w:tcPr>
          <w:p w14:paraId="4E5FCE87" w14:textId="77777777" w:rsidR="00A16ADF" w:rsidRDefault="0000000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4C82EA35" w14:textId="77777777" w:rsidR="00A16ADF" w:rsidRDefault="00000000">
            <w:pPr>
              <w:spacing w:after="0" w:line="336" w:lineRule="auto"/>
              <w:ind w:left="365"/>
              <w:jc w:val="both"/>
            </w:pPr>
            <w:r>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A16ADF" w14:paraId="054F6CE3" w14:textId="77777777">
        <w:trPr>
          <w:trHeight w:val="144"/>
        </w:trPr>
        <w:tc>
          <w:tcPr>
            <w:tcW w:w="1979" w:type="dxa"/>
            <w:tcMar>
              <w:top w:w="50" w:type="dxa"/>
              <w:left w:w="100" w:type="dxa"/>
            </w:tcMar>
            <w:vAlign w:val="center"/>
          </w:tcPr>
          <w:p w14:paraId="582C194D" w14:textId="77777777" w:rsidR="00A16ADF" w:rsidRDefault="0000000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2ED39031" w14:textId="77777777" w:rsidR="00A16ADF" w:rsidRDefault="00000000">
            <w:pPr>
              <w:spacing w:after="0" w:line="336" w:lineRule="auto"/>
              <w:ind w:left="365"/>
              <w:jc w:val="both"/>
            </w:pPr>
            <w:r>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A16ADF" w14:paraId="069C1BA4" w14:textId="77777777">
        <w:trPr>
          <w:trHeight w:val="144"/>
        </w:trPr>
        <w:tc>
          <w:tcPr>
            <w:tcW w:w="1979" w:type="dxa"/>
            <w:tcMar>
              <w:top w:w="50" w:type="dxa"/>
              <w:left w:w="100" w:type="dxa"/>
            </w:tcMar>
            <w:vAlign w:val="center"/>
          </w:tcPr>
          <w:p w14:paraId="53110613" w14:textId="77777777" w:rsidR="00A16ADF" w:rsidRDefault="0000000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4F22D6ED" w14:textId="77777777" w:rsidR="00A16ADF"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A16ADF" w14:paraId="26AC067A" w14:textId="77777777">
        <w:trPr>
          <w:trHeight w:val="144"/>
        </w:trPr>
        <w:tc>
          <w:tcPr>
            <w:tcW w:w="1979" w:type="dxa"/>
            <w:tcMar>
              <w:top w:w="50" w:type="dxa"/>
              <w:left w:w="100" w:type="dxa"/>
            </w:tcMar>
            <w:vAlign w:val="center"/>
          </w:tcPr>
          <w:p w14:paraId="2DDD1861" w14:textId="77777777" w:rsidR="00A16ADF" w:rsidRDefault="0000000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15FD04C0" w14:textId="77777777" w:rsidR="00A16ADF" w:rsidRDefault="00000000">
            <w:pPr>
              <w:spacing w:after="0" w:line="336" w:lineRule="auto"/>
              <w:ind w:left="365"/>
              <w:jc w:val="both"/>
            </w:pPr>
            <w:r>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A16ADF" w14:paraId="7F21C210" w14:textId="77777777">
        <w:trPr>
          <w:trHeight w:val="144"/>
        </w:trPr>
        <w:tc>
          <w:tcPr>
            <w:tcW w:w="1979" w:type="dxa"/>
            <w:tcMar>
              <w:top w:w="50" w:type="dxa"/>
              <w:left w:w="100" w:type="dxa"/>
            </w:tcMar>
            <w:vAlign w:val="center"/>
          </w:tcPr>
          <w:p w14:paraId="30815029" w14:textId="77777777" w:rsidR="00A16ADF" w:rsidRDefault="0000000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6BED0690" w14:textId="77777777" w:rsidR="00A16ADF" w:rsidRDefault="00000000">
            <w:pPr>
              <w:spacing w:after="0" w:line="336" w:lineRule="auto"/>
              <w:ind w:left="365"/>
              <w:jc w:val="both"/>
            </w:pPr>
            <w:r>
              <w:rPr>
                <w:rFonts w:ascii="Times New Roman" w:hAnsi="Times New Roman"/>
                <w:color w:val="000000"/>
                <w:sz w:val="24"/>
              </w:rPr>
              <w:t>Тема «Время на территории России»:</w:t>
            </w:r>
          </w:p>
        </w:tc>
      </w:tr>
      <w:tr w:rsidR="00A16ADF" w14:paraId="0F1890BA" w14:textId="77777777">
        <w:trPr>
          <w:trHeight w:val="144"/>
        </w:trPr>
        <w:tc>
          <w:tcPr>
            <w:tcW w:w="1979" w:type="dxa"/>
            <w:tcMar>
              <w:top w:w="50" w:type="dxa"/>
              <w:left w:w="100" w:type="dxa"/>
            </w:tcMar>
            <w:vAlign w:val="center"/>
          </w:tcPr>
          <w:p w14:paraId="4D1ED47A" w14:textId="77777777" w:rsidR="00A16ADF" w:rsidRDefault="0000000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32CA1F1E" w14:textId="77777777" w:rsidR="00A16ADF" w:rsidRDefault="00000000">
            <w:pPr>
              <w:spacing w:after="0" w:line="336" w:lineRule="auto"/>
              <w:ind w:left="365"/>
              <w:jc w:val="both"/>
            </w:pPr>
            <w:r>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A16ADF" w14:paraId="2F48E07C" w14:textId="77777777">
        <w:trPr>
          <w:trHeight w:val="144"/>
        </w:trPr>
        <w:tc>
          <w:tcPr>
            <w:tcW w:w="1979" w:type="dxa"/>
            <w:tcMar>
              <w:top w:w="50" w:type="dxa"/>
              <w:left w:w="100" w:type="dxa"/>
            </w:tcMar>
            <w:vAlign w:val="center"/>
          </w:tcPr>
          <w:p w14:paraId="3C74E658" w14:textId="77777777" w:rsidR="00A16ADF" w:rsidRDefault="0000000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6BB58F57" w14:textId="77777777" w:rsidR="00A16ADF" w:rsidRDefault="00000000">
            <w:pPr>
              <w:spacing w:after="0" w:line="336" w:lineRule="auto"/>
              <w:ind w:left="365"/>
            </w:pPr>
            <w:r>
              <w:rPr>
                <w:rFonts w:ascii="Times New Roman" w:hAnsi="Times New Roman"/>
                <w:color w:val="000000"/>
                <w:sz w:val="24"/>
              </w:rPr>
              <w:t xml:space="preserve">Тема «Административно территориальное устройство России. Районирование территории» </w:t>
            </w:r>
          </w:p>
        </w:tc>
      </w:tr>
      <w:tr w:rsidR="00A16ADF" w14:paraId="6A50E0E3" w14:textId="77777777">
        <w:trPr>
          <w:trHeight w:val="144"/>
        </w:trPr>
        <w:tc>
          <w:tcPr>
            <w:tcW w:w="1979" w:type="dxa"/>
            <w:tcMar>
              <w:top w:w="50" w:type="dxa"/>
              <w:left w:w="100" w:type="dxa"/>
            </w:tcMar>
            <w:vAlign w:val="center"/>
          </w:tcPr>
          <w:p w14:paraId="19D8D3D5" w14:textId="77777777" w:rsidR="00A16ADF" w:rsidRDefault="0000000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2E43639A" w14:textId="77777777" w:rsidR="00A16ADF" w:rsidRDefault="00000000">
            <w:pPr>
              <w:spacing w:after="0" w:line="336" w:lineRule="auto"/>
              <w:ind w:left="365"/>
              <w:jc w:val="both"/>
            </w:pPr>
            <w:r>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A16ADF" w14:paraId="6EA970FB" w14:textId="77777777">
        <w:trPr>
          <w:trHeight w:val="144"/>
        </w:trPr>
        <w:tc>
          <w:tcPr>
            <w:tcW w:w="1979" w:type="dxa"/>
            <w:tcMar>
              <w:top w:w="50" w:type="dxa"/>
              <w:left w:w="100" w:type="dxa"/>
            </w:tcMar>
            <w:vAlign w:val="center"/>
          </w:tcPr>
          <w:p w14:paraId="3BD04B6B" w14:textId="77777777" w:rsidR="00A16ADF" w:rsidRDefault="0000000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40EA1160" w14:textId="77777777" w:rsidR="00A16ADF" w:rsidRDefault="00000000">
            <w:pPr>
              <w:spacing w:after="0" w:line="336" w:lineRule="auto"/>
              <w:ind w:left="365"/>
            </w:pPr>
            <w:r>
              <w:rPr>
                <w:rFonts w:ascii="Times New Roman" w:hAnsi="Times New Roman"/>
                <w:color w:val="000000"/>
                <w:sz w:val="24"/>
              </w:rPr>
              <w:t>По разделу « Природа России»</w:t>
            </w:r>
          </w:p>
        </w:tc>
      </w:tr>
      <w:tr w:rsidR="00A16ADF" w14:paraId="4FD587CA" w14:textId="77777777">
        <w:trPr>
          <w:trHeight w:val="144"/>
        </w:trPr>
        <w:tc>
          <w:tcPr>
            <w:tcW w:w="1979" w:type="dxa"/>
            <w:tcMar>
              <w:top w:w="50" w:type="dxa"/>
              <w:left w:w="100" w:type="dxa"/>
            </w:tcMar>
            <w:vAlign w:val="center"/>
          </w:tcPr>
          <w:p w14:paraId="7560369B" w14:textId="77777777" w:rsidR="00A16ADF" w:rsidRDefault="0000000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071BC808" w14:textId="77777777" w:rsidR="00A16ADF" w:rsidRDefault="00000000">
            <w:pPr>
              <w:spacing w:after="0" w:line="336" w:lineRule="auto"/>
              <w:ind w:left="365"/>
            </w:pPr>
            <w:r>
              <w:rPr>
                <w:rFonts w:ascii="Times New Roman" w:hAnsi="Times New Roman"/>
                <w:color w:val="000000"/>
                <w:sz w:val="24"/>
              </w:rPr>
              <w:t>Тема «Природные условия и ресурсы России»:</w:t>
            </w:r>
          </w:p>
        </w:tc>
      </w:tr>
      <w:tr w:rsidR="00A16ADF" w14:paraId="0D2001AD" w14:textId="77777777">
        <w:trPr>
          <w:trHeight w:val="144"/>
        </w:trPr>
        <w:tc>
          <w:tcPr>
            <w:tcW w:w="1979" w:type="dxa"/>
            <w:tcMar>
              <w:top w:w="50" w:type="dxa"/>
              <w:left w:w="100" w:type="dxa"/>
            </w:tcMar>
            <w:vAlign w:val="center"/>
          </w:tcPr>
          <w:p w14:paraId="4DC722A7" w14:textId="77777777" w:rsidR="00A16ADF" w:rsidRDefault="0000000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6B894B70" w14:textId="77777777" w:rsidR="00A16ADF" w:rsidRDefault="00000000">
            <w:pPr>
              <w:spacing w:after="0" w:line="336" w:lineRule="auto"/>
              <w:ind w:left="365"/>
              <w:jc w:val="both"/>
            </w:pPr>
            <w:r>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A16ADF" w14:paraId="3D258239" w14:textId="77777777">
        <w:trPr>
          <w:trHeight w:val="144"/>
        </w:trPr>
        <w:tc>
          <w:tcPr>
            <w:tcW w:w="1979" w:type="dxa"/>
            <w:tcMar>
              <w:top w:w="50" w:type="dxa"/>
              <w:left w:w="100" w:type="dxa"/>
            </w:tcMar>
            <w:vAlign w:val="center"/>
          </w:tcPr>
          <w:p w14:paraId="1FECF23C" w14:textId="77777777" w:rsidR="00A16ADF" w:rsidRDefault="0000000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6015BDF6" w14:textId="77777777" w:rsidR="00A16ADF" w:rsidRDefault="00000000">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A16ADF" w14:paraId="5C16C0B1" w14:textId="77777777">
        <w:trPr>
          <w:trHeight w:val="144"/>
        </w:trPr>
        <w:tc>
          <w:tcPr>
            <w:tcW w:w="1979" w:type="dxa"/>
            <w:tcMar>
              <w:top w:w="50" w:type="dxa"/>
              <w:left w:w="100" w:type="dxa"/>
            </w:tcMar>
            <w:vAlign w:val="center"/>
          </w:tcPr>
          <w:p w14:paraId="6301A836" w14:textId="77777777" w:rsidR="00A16ADF" w:rsidRDefault="0000000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519F01D9" w14:textId="77777777" w:rsidR="00A16ADF" w:rsidRDefault="00000000">
            <w:pPr>
              <w:spacing w:after="0" w:line="336" w:lineRule="auto"/>
              <w:ind w:left="365"/>
              <w:jc w:val="both"/>
            </w:pPr>
            <w:r>
              <w:rPr>
                <w:rFonts w:ascii="Times New Roman" w:hAnsi="Times New Roman"/>
                <w:color w:val="000000"/>
                <w:sz w:val="24"/>
              </w:rPr>
              <w:t>распознавать показатели, характеризующие состояние окружающей среды</w:t>
            </w:r>
          </w:p>
        </w:tc>
      </w:tr>
      <w:tr w:rsidR="00A16ADF" w14:paraId="00FA438D" w14:textId="77777777">
        <w:trPr>
          <w:trHeight w:val="144"/>
        </w:trPr>
        <w:tc>
          <w:tcPr>
            <w:tcW w:w="1979" w:type="dxa"/>
            <w:tcMar>
              <w:top w:w="50" w:type="dxa"/>
              <w:left w:w="100" w:type="dxa"/>
            </w:tcMar>
            <w:vAlign w:val="center"/>
          </w:tcPr>
          <w:p w14:paraId="6FEB1E7D" w14:textId="77777777" w:rsidR="00A16ADF" w:rsidRDefault="0000000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29FD9999" w14:textId="77777777" w:rsidR="00A16ADF" w:rsidRDefault="00000000">
            <w:pPr>
              <w:spacing w:after="0" w:line="336" w:lineRule="auto"/>
              <w:ind w:left="365"/>
              <w:jc w:val="both"/>
            </w:pPr>
            <w:r>
              <w:rPr>
                <w:rFonts w:ascii="Times New Roman" w:hAnsi="Times New Roman"/>
                <w:color w:val="000000"/>
                <w:sz w:val="24"/>
              </w:rPr>
              <w:t>распознавать типы природопользования</w:t>
            </w:r>
          </w:p>
        </w:tc>
      </w:tr>
      <w:tr w:rsidR="00A16ADF" w14:paraId="695171E4" w14:textId="77777777">
        <w:trPr>
          <w:trHeight w:val="144"/>
        </w:trPr>
        <w:tc>
          <w:tcPr>
            <w:tcW w:w="1979" w:type="dxa"/>
            <w:tcMar>
              <w:top w:w="50" w:type="dxa"/>
              <w:left w:w="100" w:type="dxa"/>
            </w:tcMar>
            <w:vAlign w:val="center"/>
          </w:tcPr>
          <w:p w14:paraId="1BFE17D8" w14:textId="77777777" w:rsidR="00A16ADF" w:rsidRDefault="0000000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7DE585F8" w14:textId="77777777" w:rsidR="00A16ADF" w:rsidRDefault="00000000">
            <w:pPr>
              <w:spacing w:after="0" w:line="336" w:lineRule="auto"/>
              <w:ind w:left="365"/>
              <w:jc w:val="both"/>
            </w:pPr>
            <w:r>
              <w:rPr>
                <w:rFonts w:ascii="Times New Roman" w:hAnsi="Times New Roman"/>
                <w:color w:val="000000"/>
                <w:sz w:val="24"/>
              </w:rPr>
              <w:t>приводить примеры рационального и нерационального природопользования</w:t>
            </w:r>
          </w:p>
        </w:tc>
      </w:tr>
      <w:tr w:rsidR="00A16ADF" w14:paraId="15F5E7BC" w14:textId="77777777">
        <w:trPr>
          <w:trHeight w:val="144"/>
        </w:trPr>
        <w:tc>
          <w:tcPr>
            <w:tcW w:w="1979" w:type="dxa"/>
            <w:tcMar>
              <w:top w:w="50" w:type="dxa"/>
              <w:left w:w="100" w:type="dxa"/>
            </w:tcMar>
            <w:vAlign w:val="center"/>
          </w:tcPr>
          <w:p w14:paraId="748B248C" w14:textId="77777777" w:rsidR="00A16ADF" w:rsidRDefault="00000000">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1905FE35" w14:textId="77777777" w:rsidR="00A16ADF" w:rsidRDefault="00000000">
            <w:pPr>
              <w:spacing w:after="0" w:line="336" w:lineRule="auto"/>
              <w:ind w:left="365"/>
              <w:jc w:val="both"/>
            </w:pPr>
            <w:r>
              <w:rPr>
                <w:rFonts w:ascii="Times New Roman" w:hAnsi="Times New Roman"/>
                <w:color w:val="000000"/>
                <w:sz w:val="24"/>
              </w:rPr>
              <w:t xml:space="preserve">находить, извлекать и использовать информацию из различных источников географической информации (картографические, </w:t>
            </w:r>
            <w:r>
              <w:rPr>
                <w:rFonts w:ascii="Times New Roman" w:hAnsi="Times New Roman"/>
                <w:color w:val="000000"/>
                <w:sz w:val="24"/>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16ADF" w14:paraId="1B916125" w14:textId="77777777">
        <w:trPr>
          <w:trHeight w:val="144"/>
        </w:trPr>
        <w:tc>
          <w:tcPr>
            <w:tcW w:w="1979" w:type="dxa"/>
            <w:tcMar>
              <w:top w:w="50" w:type="dxa"/>
              <w:left w:w="100" w:type="dxa"/>
            </w:tcMar>
            <w:vAlign w:val="center"/>
          </w:tcPr>
          <w:p w14:paraId="15C7DEC8" w14:textId="77777777" w:rsidR="00A16ADF" w:rsidRDefault="00000000">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2FBA5D13" w14:textId="77777777" w:rsidR="00A16ADF" w:rsidRDefault="00000000">
            <w:pPr>
              <w:spacing w:after="0" w:line="336" w:lineRule="auto"/>
              <w:ind w:left="365"/>
              <w:jc w:val="both"/>
            </w:pPr>
            <w:r>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A16ADF" w14:paraId="5B77DE54" w14:textId="77777777">
        <w:trPr>
          <w:trHeight w:val="144"/>
        </w:trPr>
        <w:tc>
          <w:tcPr>
            <w:tcW w:w="1979" w:type="dxa"/>
            <w:tcMar>
              <w:top w:w="50" w:type="dxa"/>
              <w:left w:w="100" w:type="dxa"/>
            </w:tcMar>
            <w:vAlign w:val="center"/>
          </w:tcPr>
          <w:p w14:paraId="3348879B" w14:textId="77777777" w:rsidR="00A16ADF" w:rsidRDefault="0000000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008723DF" w14:textId="77777777" w:rsidR="00A16ADF" w:rsidRDefault="00000000">
            <w:pPr>
              <w:spacing w:after="0" w:line="336" w:lineRule="auto"/>
              <w:ind w:left="365"/>
            </w:pPr>
            <w:r>
              <w:rPr>
                <w:rFonts w:ascii="Times New Roman" w:hAnsi="Times New Roman"/>
                <w:color w:val="000000"/>
                <w:sz w:val="24"/>
              </w:rPr>
              <w:t>Тема «Геологическое строение, рельеф и полезные ископаемые»:</w:t>
            </w:r>
          </w:p>
        </w:tc>
      </w:tr>
      <w:tr w:rsidR="00A16ADF" w14:paraId="1739D32F" w14:textId="77777777">
        <w:trPr>
          <w:trHeight w:val="144"/>
        </w:trPr>
        <w:tc>
          <w:tcPr>
            <w:tcW w:w="1979" w:type="dxa"/>
            <w:tcMar>
              <w:top w:w="50" w:type="dxa"/>
              <w:left w:w="100" w:type="dxa"/>
            </w:tcMar>
            <w:vAlign w:val="center"/>
          </w:tcPr>
          <w:p w14:paraId="20991ED3" w14:textId="77777777" w:rsidR="00A16ADF" w:rsidRDefault="0000000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2D404F95" w14:textId="77777777" w:rsidR="00A16ADF" w:rsidRDefault="00000000">
            <w:pPr>
              <w:spacing w:after="0" w:line="336" w:lineRule="auto"/>
              <w:ind w:left="365"/>
              <w:jc w:val="both"/>
            </w:pPr>
            <w:r>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A16ADF" w14:paraId="2F9EBB23" w14:textId="77777777">
        <w:trPr>
          <w:trHeight w:val="144"/>
        </w:trPr>
        <w:tc>
          <w:tcPr>
            <w:tcW w:w="1979" w:type="dxa"/>
            <w:tcMar>
              <w:top w:w="50" w:type="dxa"/>
              <w:left w:w="100" w:type="dxa"/>
            </w:tcMar>
            <w:vAlign w:val="center"/>
          </w:tcPr>
          <w:p w14:paraId="20677390" w14:textId="77777777" w:rsidR="00A16ADF" w:rsidRDefault="0000000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3BC92BB6" w14:textId="77777777" w:rsidR="00A16ADF" w:rsidRDefault="00000000">
            <w:pPr>
              <w:spacing w:after="0" w:line="336" w:lineRule="auto"/>
              <w:ind w:left="365"/>
              <w:jc w:val="both"/>
            </w:pPr>
            <w:r>
              <w:rPr>
                <w:rFonts w:ascii="Times New Roman" w:hAnsi="Times New Roman"/>
                <w:color w:val="000000"/>
                <w:sz w:val="24"/>
              </w:rPr>
              <w:t>сравнивать особенности рельефа отдельных территорий страны</w:t>
            </w:r>
          </w:p>
        </w:tc>
      </w:tr>
      <w:tr w:rsidR="00A16ADF" w14:paraId="01316433" w14:textId="77777777">
        <w:trPr>
          <w:trHeight w:val="144"/>
        </w:trPr>
        <w:tc>
          <w:tcPr>
            <w:tcW w:w="1979" w:type="dxa"/>
            <w:tcMar>
              <w:top w:w="50" w:type="dxa"/>
              <w:left w:w="100" w:type="dxa"/>
            </w:tcMar>
            <w:vAlign w:val="center"/>
          </w:tcPr>
          <w:p w14:paraId="777DF545" w14:textId="77777777" w:rsidR="00A16ADF" w:rsidRDefault="0000000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363743D0" w14:textId="77777777" w:rsidR="00A16ADF" w:rsidRDefault="00000000">
            <w:pPr>
              <w:spacing w:after="0" w:line="336" w:lineRule="auto"/>
              <w:ind w:left="365"/>
              <w:jc w:val="both"/>
            </w:pPr>
            <w:r>
              <w:rPr>
                <w:rFonts w:ascii="Times New Roman" w:hAnsi="Times New Roman"/>
                <w:color w:val="000000"/>
                <w:sz w:val="24"/>
              </w:rPr>
              <w:t>объяснять особенности рельефа отдельных территорий страны</w:t>
            </w:r>
          </w:p>
        </w:tc>
      </w:tr>
      <w:tr w:rsidR="00A16ADF" w14:paraId="403A222A" w14:textId="77777777">
        <w:trPr>
          <w:trHeight w:val="144"/>
        </w:trPr>
        <w:tc>
          <w:tcPr>
            <w:tcW w:w="1979" w:type="dxa"/>
            <w:tcMar>
              <w:top w:w="50" w:type="dxa"/>
              <w:left w:w="100" w:type="dxa"/>
            </w:tcMar>
            <w:vAlign w:val="center"/>
          </w:tcPr>
          <w:p w14:paraId="5EDD9FA3" w14:textId="77777777" w:rsidR="00A16ADF" w:rsidRDefault="0000000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7742295F" w14:textId="77777777" w:rsidR="00A16ADF" w:rsidRDefault="00000000">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A16ADF" w14:paraId="618C2748" w14:textId="77777777">
        <w:trPr>
          <w:trHeight w:val="144"/>
        </w:trPr>
        <w:tc>
          <w:tcPr>
            <w:tcW w:w="1979" w:type="dxa"/>
            <w:tcMar>
              <w:top w:w="50" w:type="dxa"/>
              <w:left w:w="100" w:type="dxa"/>
            </w:tcMar>
            <w:vAlign w:val="center"/>
          </w:tcPr>
          <w:p w14:paraId="113D7A74" w14:textId="77777777" w:rsidR="00A16ADF" w:rsidRDefault="0000000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7E8F7BC5" w14:textId="77777777" w:rsidR="00A16ADF" w:rsidRDefault="00000000">
            <w:pPr>
              <w:spacing w:after="0" w:line="336" w:lineRule="auto"/>
              <w:ind w:left="365"/>
              <w:jc w:val="both"/>
            </w:pPr>
            <w:r>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A16ADF" w14:paraId="1E2130D8" w14:textId="77777777">
        <w:trPr>
          <w:trHeight w:val="144"/>
        </w:trPr>
        <w:tc>
          <w:tcPr>
            <w:tcW w:w="1979" w:type="dxa"/>
            <w:tcMar>
              <w:top w:w="50" w:type="dxa"/>
              <w:left w:w="100" w:type="dxa"/>
            </w:tcMar>
            <w:vAlign w:val="center"/>
          </w:tcPr>
          <w:p w14:paraId="58CBD297" w14:textId="77777777" w:rsidR="00A16ADF" w:rsidRDefault="0000000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1E5AD81A" w14:textId="77777777" w:rsidR="00A16ADF" w:rsidRDefault="00000000">
            <w:pPr>
              <w:spacing w:after="0" w:line="336" w:lineRule="auto"/>
              <w:ind w:left="365"/>
              <w:jc w:val="both"/>
            </w:pPr>
            <w:r>
              <w:rPr>
                <w:rFonts w:ascii="Times New Roman" w:hAnsi="Times New Roman"/>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rsidR="00A16ADF" w14:paraId="418C66AA" w14:textId="77777777">
        <w:trPr>
          <w:trHeight w:val="144"/>
        </w:trPr>
        <w:tc>
          <w:tcPr>
            <w:tcW w:w="1979" w:type="dxa"/>
            <w:tcMar>
              <w:top w:w="50" w:type="dxa"/>
              <w:left w:w="100" w:type="dxa"/>
            </w:tcMar>
            <w:vAlign w:val="center"/>
          </w:tcPr>
          <w:p w14:paraId="7A5B884F" w14:textId="77777777" w:rsidR="00A16ADF" w:rsidRDefault="0000000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24894798" w14:textId="77777777" w:rsidR="00A16ADF"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крупные формы рельефа</w:t>
            </w:r>
          </w:p>
        </w:tc>
      </w:tr>
      <w:tr w:rsidR="00A16ADF" w14:paraId="293D814C" w14:textId="77777777">
        <w:trPr>
          <w:trHeight w:val="144"/>
        </w:trPr>
        <w:tc>
          <w:tcPr>
            <w:tcW w:w="1979" w:type="dxa"/>
            <w:tcMar>
              <w:top w:w="50" w:type="dxa"/>
              <w:left w:w="100" w:type="dxa"/>
            </w:tcMar>
            <w:vAlign w:val="center"/>
          </w:tcPr>
          <w:p w14:paraId="424B566F" w14:textId="77777777" w:rsidR="00A16ADF" w:rsidRDefault="0000000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5F3FAF86" w14:textId="77777777" w:rsidR="00A16ADF" w:rsidRDefault="00000000">
            <w:pPr>
              <w:spacing w:after="0" w:line="336" w:lineRule="auto"/>
              <w:ind w:left="365"/>
            </w:pPr>
            <w:r>
              <w:rPr>
                <w:rFonts w:ascii="Times New Roman" w:hAnsi="Times New Roman"/>
                <w:color w:val="000000"/>
                <w:sz w:val="24"/>
              </w:rPr>
              <w:t>Тема «Климат и климатические ресурсы»:</w:t>
            </w:r>
          </w:p>
        </w:tc>
      </w:tr>
      <w:tr w:rsidR="00A16ADF" w14:paraId="244ABA97" w14:textId="77777777">
        <w:trPr>
          <w:trHeight w:val="144"/>
        </w:trPr>
        <w:tc>
          <w:tcPr>
            <w:tcW w:w="1979" w:type="dxa"/>
            <w:tcMar>
              <w:top w:w="50" w:type="dxa"/>
              <w:left w:w="100" w:type="dxa"/>
            </w:tcMar>
            <w:vAlign w:val="center"/>
          </w:tcPr>
          <w:p w14:paraId="3795FD61" w14:textId="77777777" w:rsidR="00A16ADF" w:rsidRDefault="0000000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102631A2" w14:textId="77777777" w:rsidR="00A16ADF" w:rsidRDefault="00000000">
            <w:pPr>
              <w:spacing w:after="0" w:line="336" w:lineRule="auto"/>
              <w:ind w:left="365"/>
              <w:jc w:val="both"/>
            </w:pPr>
            <w:r>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A16ADF" w14:paraId="00EB7DC6" w14:textId="77777777">
        <w:trPr>
          <w:trHeight w:val="144"/>
        </w:trPr>
        <w:tc>
          <w:tcPr>
            <w:tcW w:w="1979" w:type="dxa"/>
            <w:tcMar>
              <w:top w:w="50" w:type="dxa"/>
              <w:left w:w="100" w:type="dxa"/>
            </w:tcMar>
            <w:vAlign w:val="center"/>
          </w:tcPr>
          <w:p w14:paraId="61E5092C" w14:textId="77777777" w:rsidR="00A16ADF" w:rsidRDefault="0000000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2A9DC06A" w14:textId="77777777" w:rsidR="00A16ADF" w:rsidRDefault="00000000">
            <w:pPr>
              <w:spacing w:after="0" w:line="336" w:lineRule="auto"/>
              <w:ind w:left="365"/>
              <w:jc w:val="both"/>
            </w:pPr>
            <w:r>
              <w:rPr>
                <w:rFonts w:ascii="Times New Roman" w:hAnsi="Times New Roman"/>
                <w:color w:val="000000"/>
                <w:sz w:val="24"/>
              </w:rPr>
              <w:t>сравнивать особенности климата отдельных территорий страны</w:t>
            </w:r>
          </w:p>
        </w:tc>
      </w:tr>
      <w:tr w:rsidR="00A16ADF" w14:paraId="3BF130A8" w14:textId="77777777">
        <w:trPr>
          <w:trHeight w:val="144"/>
        </w:trPr>
        <w:tc>
          <w:tcPr>
            <w:tcW w:w="1979" w:type="dxa"/>
            <w:tcMar>
              <w:top w:w="50" w:type="dxa"/>
              <w:left w:w="100" w:type="dxa"/>
            </w:tcMar>
            <w:vAlign w:val="center"/>
          </w:tcPr>
          <w:p w14:paraId="6544D18B" w14:textId="77777777" w:rsidR="00A16ADF" w:rsidRDefault="0000000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1C27BFAE" w14:textId="77777777" w:rsidR="00A16ADF" w:rsidRDefault="00000000">
            <w:pPr>
              <w:spacing w:after="0" w:line="336" w:lineRule="auto"/>
              <w:ind w:left="365"/>
              <w:jc w:val="both"/>
            </w:pPr>
            <w:r>
              <w:rPr>
                <w:rFonts w:ascii="Times New Roman" w:hAnsi="Times New Roman"/>
                <w:color w:val="000000"/>
                <w:sz w:val="24"/>
              </w:rPr>
              <w:t>объяснять особенности климата отдельных территорий страны</w:t>
            </w:r>
          </w:p>
        </w:tc>
      </w:tr>
      <w:tr w:rsidR="00A16ADF" w14:paraId="393DAEE5" w14:textId="77777777">
        <w:trPr>
          <w:trHeight w:val="144"/>
        </w:trPr>
        <w:tc>
          <w:tcPr>
            <w:tcW w:w="1979" w:type="dxa"/>
            <w:tcMar>
              <w:top w:w="50" w:type="dxa"/>
              <w:left w:w="100" w:type="dxa"/>
            </w:tcMar>
            <w:vAlign w:val="center"/>
          </w:tcPr>
          <w:p w14:paraId="2EE46A95" w14:textId="77777777" w:rsidR="00A16ADF" w:rsidRDefault="00000000">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0BD9AFE6" w14:textId="77777777" w:rsidR="00A16ADF" w:rsidRDefault="00000000">
            <w:pPr>
              <w:spacing w:after="0" w:line="336" w:lineRule="auto"/>
              <w:ind w:left="365"/>
              <w:jc w:val="both"/>
            </w:pPr>
            <w:r>
              <w:rPr>
                <w:rFonts w:ascii="Times New Roman" w:hAnsi="Times New Roman"/>
                <w:color w:val="000000"/>
                <w:sz w:val="24"/>
              </w:rPr>
              <w:t xml:space="preserve">применять понятия «солнечная радиация», «годовая амплитуда температур воздуха», «воздушные массы», «испарение», </w:t>
            </w:r>
            <w:r>
              <w:rPr>
                <w:rFonts w:ascii="Times New Roman" w:hAnsi="Times New Roman"/>
                <w:color w:val="000000"/>
                <w:sz w:val="24"/>
              </w:rPr>
              <w:lastRenderedPageBreak/>
              <w:t>«испаряемость», «коэффициент увлажнения» для решения учебных и (или) практико-ориентированных задач</w:t>
            </w:r>
          </w:p>
        </w:tc>
      </w:tr>
      <w:tr w:rsidR="00A16ADF" w14:paraId="1738E8CD" w14:textId="77777777">
        <w:trPr>
          <w:trHeight w:val="144"/>
        </w:trPr>
        <w:tc>
          <w:tcPr>
            <w:tcW w:w="1979" w:type="dxa"/>
            <w:tcMar>
              <w:top w:w="50" w:type="dxa"/>
              <w:left w:w="100" w:type="dxa"/>
            </w:tcMar>
            <w:vAlign w:val="center"/>
          </w:tcPr>
          <w:p w14:paraId="0E6B64B5" w14:textId="77777777" w:rsidR="00A16ADF" w:rsidRDefault="00000000">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49031B3E" w14:textId="77777777" w:rsidR="00A16ADF" w:rsidRDefault="00000000">
            <w:pPr>
              <w:spacing w:after="0" w:line="336" w:lineRule="auto"/>
              <w:ind w:left="365"/>
              <w:jc w:val="both"/>
            </w:pPr>
            <w:r>
              <w:rPr>
                <w:rFonts w:ascii="Times New Roman" w:hAnsi="Times New Roman"/>
                <w:color w:val="000000"/>
                <w:sz w:val="24"/>
              </w:rPr>
              <w:t>описывать и прогнозировать погоду территории по карте погоды</w:t>
            </w:r>
          </w:p>
        </w:tc>
      </w:tr>
      <w:tr w:rsidR="00A16ADF" w14:paraId="690977D3" w14:textId="77777777">
        <w:trPr>
          <w:trHeight w:val="144"/>
        </w:trPr>
        <w:tc>
          <w:tcPr>
            <w:tcW w:w="1979" w:type="dxa"/>
            <w:tcMar>
              <w:top w:w="50" w:type="dxa"/>
              <w:left w:w="100" w:type="dxa"/>
            </w:tcMar>
            <w:vAlign w:val="center"/>
          </w:tcPr>
          <w:p w14:paraId="7D47BAB0" w14:textId="77777777" w:rsidR="00A16ADF" w:rsidRDefault="0000000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43D1F74F" w14:textId="77777777" w:rsidR="00A16ADF" w:rsidRDefault="00000000">
            <w:pPr>
              <w:spacing w:after="0" w:line="336" w:lineRule="auto"/>
              <w:ind w:left="365"/>
              <w:jc w:val="both"/>
            </w:pPr>
            <w:r>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A16ADF" w14:paraId="7701868C" w14:textId="77777777">
        <w:trPr>
          <w:trHeight w:val="144"/>
        </w:trPr>
        <w:tc>
          <w:tcPr>
            <w:tcW w:w="1979" w:type="dxa"/>
            <w:tcMar>
              <w:top w:w="50" w:type="dxa"/>
              <w:left w:w="100" w:type="dxa"/>
            </w:tcMar>
            <w:vAlign w:val="center"/>
          </w:tcPr>
          <w:p w14:paraId="2B46C999" w14:textId="77777777" w:rsidR="00A16ADF" w:rsidRDefault="0000000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55B0B44B" w14:textId="77777777" w:rsidR="00A16ADF" w:rsidRDefault="00000000">
            <w:pPr>
              <w:spacing w:after="0" w:line="336" w:lineRule="auto"/>
              <w:ind w:left="365"/>
              <w:jc w:val="both"/>
            </w:pPr>
            <w:r>
              <w:rPr>
                <w:rFonts w:ascii="Times New Roman" w:hAnsi="Times New Roman"/>
                <w:color w:val="000000"/>
                <w:sz w:val="24"/>
              </w:rPr>
              <w:t>проводить классификацию типов климата России</w:t>
            </w:r>
          </w:p>
        </w:tc>
      </w:tr>
      <w:tr w:rsidR="00A16ADF" w14:paraId="451EA1EC" w14:textId="77777777">
        <w:trPr>
          <w:trHeight w:val="144"/>
        </w:trPr>
        <w:tc>
          <w:tcPr>
            <w:tcW w:w="1979" w:type="dxa"/>
            <w:tcMar>
              <w:top w:w="50" w:type="dxa"/>
              <w:left w:w="100" w:type="dxa"/>
            </w:tcMar>
            <w:vAlign w:val="center"/>
          </w:tcPr>
          <w:p w14:paraId="109398E1" w14:textId="77777777" w:rsidR="00A16ADF" w:rsidRDefault="0000000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095CB87F" w14:textId="77777777" w:rsidR="00A16ADF" w:rsidRDefault="00000000">
            <w:pPr>
              <w:spacing w:after="0" w:line="336" w:lineRule="auto"/>
              <w:ind w:left="365"/>
              <w:jc w:val="both"/>
            </w:pPr>
            <w:r>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A16ADF" w14:paraId="0F6F9C66" w14:textId="77777777">
        <w:trPr>
          <w:trHeight w:val="144"/>
        </w:trPr>
        <w:tc>
          <w:tcPr>
            <w:tcW w:w="1979" w:type="dxa"/>
            <w:tcMar>
              <w:top w:w="50" w:type="dxa"/>
              <w:left w:w="100" w:type="dxa"/>
            </w:tcMar>
            <w:vAlign w:val="center"/>
          </w:tcPr>
          <w:p w14:paraId="4336C702" w14:textId="77777777" w:rsidR="00A16ADF" w:rsidRDefault="0000000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277D5D43" w14:textId="77777777" w:rsidR="00A16ADF" w:rsidRDefault="00000000">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A16ADF" w14:paraId="64CB6014" w14:textId="77777777">
        <w:trPr>
          <w:trHeight w:val="144"/>
        </w:trPr>
        <w:tc>
          <w:tcPr>
            <w:tcW w:w="1979" w:type="dxa"/>
            <w:tcMar>
              <w:top w:w="50" w:type="dxa"/>
              <w:left w:w="100" w:type="dxa"/>
            </w:tcMar>
            <w:vAlign w:val="center"/>
          </w:tcPr>
          <w:p w14:paraId="47CFAC5A" w14:textId="77777777" w:rsidR="00A16ADF" w:rsidRDefault="0000000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0513D47D" w14:textId="77777777" w:rsidR="00A16ADF" w:rsidRDefault="00000000">
            <w:pPr>
              <w:spacing w:after="0" w:line="336" w:lineRule="auto"/>
              <w:ind w:left="365"/>
            </w:pPr>
            <w:r>
              <w:rPr>
                <w:rFonts w:ascii="Times New Roman" w:hAnsi="Times New Roman"/>
                <w:color w:val="000000"/>
                <w:sz w:val="24"/>
              </w:rPr>
              <w:t>Тема «Моря России. Внутренние воды и водные ресурсы»:</w:t>
            </w:r>
          </w:p>
        </w:tc>
      </w:tr>
      <w:tr w:rsidR="00A16ADF" w14:paraId="592E2F23" w14:textId="77777777">
        <w:trPr>
          <w:trHeight w:val="144"/>
        </w:trPr>
        <w:tc>
          <w:tcPr>
            <w:tcW w:w="1979" w:type="dxa"/>
            <w:tcMar>
              <w:top w:w="50" w:type="dxa"/>
              <w:left w:w="100" w:type="dxa"/>
            </w:tcMar>
            <w:vAlign w:val="center"/>
          </w:tcPr>
          <w:p w14:paraId="6931C098" w14:textId="77777777" w:rsidR="00A16ADF" w:rsidRDefault="0000000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34B6858D" w14:textId="77777777" w:rsidR="00A16ADF" w:rsidRDefault="00000000">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A16ADF" w14:paraId="37A049A5" w14:textId="77777777">
        <w:trPr>
          <w:trHeight w:val="144"/>
        </w:trPr>
        <w:tc>
          <w:tcPr>
            <w:tcW w:w="1979" w:type="dxa"/>
            <w:tcMar>
              <w:top w:w="50" w:type="dxa"/>
              <w:left w:w="100" w:type="dxa"/>
            </w:tcMar>
            <w:vAlign w:val="center"/>
          </w:tcPr>
          <w:p w14:paraId="5BD34567" w14:textId="77777777" w:rsidR="00A16ADF" w:rsidRDefault="00000000">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531A6BA4" w14:textId="77777777" w:rsidR="00A16ADF" w:rsidRDefault="00000000">
            <w:pPr>
              <w:spacing w:after="0" w:line="336" w:lineRule="auto"/>
              <w:ind w:left="365"/>
              <w:jc w:val="both"/>
            </w:pPr>
            <w:r>
              <w:rPr>
                <w:rFonts w:ascii="Times New Roman" w:hAnsi="Times New Roman"/>
                <w:color w:val="000000"/>
                <w:sz w:val="24"/>
              </w:rPr>
              <w:t>сравнивать особенности морей, крупных рек и озёр России</w:t>
            </w:r>
          </w:p>
        </w:tc>
      </w:tr>
      <w:tr w:rsidR="00A16ADF" w14:paraId="2E2BBA30" w14:textId="77777777">
        <w:trPr>
          <w:trHeight w:val="144"/>
        </w:trPr>
        <w:tc>
          <w:tcPr>
            <w:tcW w:w="1979" w:type="dxa"/>
            <w:tcMar>
              <w:top w:w="50" w:type="dxa"/>
              <w:left w:w="100" w:type="dxa"/>
            </w:tcMar>
            <w:vAlign w:val="center"/>
          </w:tcPr>
          <w:p w14:paraId="1B361B55" w14:textId="77777777" w:rsidR="00A16ADF" w:rsidRDefault="0000000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05C33DEF" w14:textId="77777777" w:rsidR="00A16ADF" w:rsidRDefault="00000000">
            <w:pPr>
              <w:spacing w:after="0" w:line="336" w:lineRule="auto"/>
              <w:ind w:left="365"/>
              <w:jc w:val="both"/>
            </w:pPr>
            <w:r>
              <w:rPr>
                <w:rFonts w:ascii="Times New Roman" w:hAnsi="Times New Roman"/>
                <w:color w:val="000000"/>
                <w:sz w:val="24"/>
              </w:rPr>
              <w:t>объяснять особенности климата морей, крупных рек и озёр России</w:t>
            </w:r>
          </w:p>
        </w:tc>
      </w:tr>
      <w:tr w:rsidR="00A16ADF" w14:paraId="0628A8FC" w14:textId="77777777">
        <w:trPr>
          <w:trHeight w:val="144"/>
        </w:trPr>
        <w:tc>
          <w:tcPr>
            <w:tcW w:w="1979" w:type="dxa"/>
            <w:tcMar>
              <w:top w:w="50" w:type="dxa"/>
              <w:left w:w="100" w:type="dxa"/>
            </w:tcMar>
            <w:vAlign w:val="center"/>
          </w:tcPr>
          <w:p w14:paraId="5E929E66" w14:textId="77777777" w:rsidR="00A16ADF" w:rsidRDefault="0000000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39D39C87" w14:textId="77777777" w:rsidR="00A16ADF" w:rsidRDefault="00000000">
            <w:pPr>
              <w:spacing w:after="0" w:line="336" w:lineRule="auto"/>
              <w:ind w:left="365"/>
            </w:pPr>
            <w:r>
              <w:rPr>
                <w:rFonts w:ascii="Times New Roman" w:hAnsi="Times New Roman"/>
                <w:color w:val="000000"/>
                <w:sz w:val="24"/>
              </w:rPr>
              <w:t>Тема «Природно-хозяйственные зоны России»:</w:t>
            </w:r>
          </w:p>
        </w:tc>
      </w:tr>
      <w:tr w:rsidR="00A16ADF" w14:paraId="41D79F55" w14:textId="77777777">
        <w:trPr>
          <w:trHeight w:val="144"/>
        </w:trPr>
        <w:tc>
          <w:tcPr>
            <w:tcW w:w="1979" w:type="dxa"/>
            <w:tcMar>
              <w:top w:w="50" w:type="dxa"/>
              <w:left w:w="100" w:type="dxa"/>
            </w:tcMar>
            <w:vAlign w:val="center"/>
          </w:tcPr>
          <w:p w14:paraId="60E77907" w14:textId="77777777" w:rsidR="00A16ADF" w:rsidRDefault="0000000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2B1AE533" w14:textId="77777777" w:rsidR="00A16ADF" w:rsidRDefault="00000000">
            <w:pPr>
              <w:spacing w:after="0" w:line="336" w:lineRule="auto"/>
              <w:ind w:left="365"/>
              <w:jc w:val="both"/>
            </w:pPr>
            <w:r>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A16ADF" w14:paraId="51140D0B" w14:textId="77777777">
        <w:trPr>
          <w:trHeight w:val="144"/>
        </w:trPr>
        <w:tc>
          <w:tcPr>
            <w:tcW w:w="1979" w:type="dxa"/>
            <w:tcMar>
              <w:top w:w="50" w:type="dxa"/>
              <w:left w:w="100" w:type="dxa"/>
            </w:tcMar>
            <w:vAlign w:val="center"/>
          </w:tcPr>
          <w:p w14:paraId="08085680" w14:textId="77777777" w:rsidR="00A16ADF" w:rsidRDefault="0000000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42EB1F14" w14:textId="77777777" w:rsidR="00A16ADF" w:rsidRDefault="00000000">
            <w:pPr>
              <w:spacing w:after="0" w:line="336" w:lineRule="auto"/>
              <w:ind w:left="365"/>
              <w:jc w:val="both"/>
            </w:pPr>
            <w:r>
              <w:rPr>
                <w:rFonts w:ascii="Times New Roman" w:hAnsi="Times New Roman"/>
                <w:color w:val="000000"/>
                <w:sz w:val="24"/>
              </w:rPr>
              <w:t>сравнивать особенности растительного и животного мира и почв природных зон России</w:t>
            </w:r>
          </w:p>
        </w:tc>
      </w:tr>
      <w:tr w:rsidR="00A16ADF" w14:paraId="78DCE75E" w14:textId="77777777">
        <w:trPr>
          <w:trHeight w:val="144"/>
        </w:trPr>
        <w:tc>
          <w:tcPr>
            <w:tcW w:w="1979" w:type="dxa"/>
            <w:tcMar>
              <w:top w:w="50" w:type="dxa"/>
              <w:left w:w="100" w:type="dxa"/>
            </w:tcMar>
            <w:vAlign w:val="center"/>
          </w:tcPr>
          <w:p w14:paraId="0945437B" w14:textId="77777777" w:rsidR="00A16ADF" w:rsidRDefault="0000000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413A690D" w14:textId="77777777" w:rsidR="00A16ADF" w:rsidRDefault="00000000">
            <w:pPr>
              <w:spacing w:after="0" w:line="336" w:lineRule="auto"/>
              <w:ind w:left="365"/>
              <w:jc w:val="both"/>
            </w:pPr>
            <w:r>
              <w:rPr>
                <w:rFonts w:ascii="Times New Roman" w:hAnsi="Times New Roman"/>
                <w:color w:val="000000"/>
                <w:sz w:val="24"/>
              </w:rPr>
              <w:t>объяснять особенности растительного и животного мира и почв природных зон России</w:t>
            </w:r>
          </w:p>
        </w:tc>
      </w:tr>
      <w:tr w:rsidR="00A16ADF" w14:paraId="68619793" w14:textId="77777777">
        <w:trPr>
          <w:trHeight w:val="144"/>
        </w:trPr>
        <w:tc>
          <w:tcPr>
            <w:tcW w:w="1979" w:type="dxa"/>
            <w:tcMar>
              <w:top w:w="50" w:type="dxa"/>
              <w:left w:w="100" w:type="dxa"/>
            </w:tcMar>
            <w:vAlign w:val="center"/>
          </w:tcPr>
          <w:p w14:paraId="4DA50492" w14:textId="77777777" w:rsidR="00A16ADF" w:rsidRDefault="0000000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4EAD45F5" w14:textId="77777777" w:rsidR="00A16ADF" w:rsidRDefault="00000000">
            <w:pPr>
              <w:spacing w:after="0" w:line="336" w:lineRule="auto"/>
              <w:ind w:left="365"/>
              <w:jc w:val="both"/>
            </w:pPr>
            <w:r>
              <w:rPr>
                <w:rFonts w:ascii="Times New Roman" w:hAnsi="Times New Roman"/>
                <w:color w:val="000000"/>
                <w:sz w:val="24"/>
              </w:rPr>
              <w:t>проводить классификацию типов почв России</w:t>
            </w:r>
          </w:p>
        </w:tc>
      </w:tr>
      <w:tr w:rsidR="00A16ADF" w14:paraId="67B7390A" w14:textId="77777777">
        <w:trPr>
          <w:trHeight w:val="144"/>
        </w:trPr>
        <w:tc>
          <w:tcPr>
            <w:tcW w:w="1979" w:type="dxa"/>
            <w:tcMar>
              <w:top w:w="50" w:type="dxa"/>
              <w:left w:w="100" w:type="dxa"/>
            </w:tcMar>
            <w:vAlign w:val="center"/>
          </w:tcPr>
          <w:p w14:paraId="0300DEDD" w14:textId="77777777" w:rsidR="00A16ADF" w:rsidRDefault="0000000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53726C72" w14:textId="77777777" w:rsidR="00A16ADF" w:rsidRDefault="00000000">
            <w:pPr>
              <w:spacing w:after="0" w:line="336" w:lineRule="auto"/>
              <w:ind w:left="365"/>
              <w:jc w:val="both"/>
            </w:pPr>
            <w:r>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A16ADF" w14:paraId="46697D9D" w14:textId="77777777">
        <w:trPr>
          <w:trHeight w:val="144"/>
        </w:trPr>
        <w:tc>
          <w:tcPr>
            <w:tcW w:w="1979" w:type="dxa"/>
            <w:tcMar>
              <w:top w:w="50" w:type="dxa"/>
              <w:left w:w="100" w:type="dxa"/>
            </w:tcMar>
            <w:vAlign w:val="center"/>
          </w:tcPr>
          <w:p w14:paraId="7B142D7D" w14:textId="77777777" w:rsidR="00A16ADF" w:rsidRDefault="00000000">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50221416" w14:textId="77777777" w:rsidR="00A16ADF" w:rsidRDefault="00000000">
            <w:pPr>
              <w:spacing w:after="0" w:line="336" w:lineRule="auto"/>
              <w:ind w:left="365"/>
              <w:jc w:val="both"/>
            </w:pPr>
            <w:r>
              <w:rPr>
                <w:rFonts w:ascii="Times New Roman" w:hAnsi="Times New Roman"/>
                <w:color w:val="000000"/>
                <w:sz w:val="24"/>
              </w:rPr>
              <w:t xml:space="preserve">использовать знания об особенностях взаимодействия природы и общества в пределах отдельных территорий для решения </w:t>
            </w:r>
            <w:r>
              <w:rPr>
                <w:rFonts w:ascii="Times New Roman" w:hAnsi="Times New Roman"/>
                <w:color w:val="000000"/>
                <w:sz w:val="24"/>
              </w:rPr>
              <w:lastRenderedPageBreak/>
              <w:t>практико-ориентированных задач в контексте реальной жизни</w:t>
            </w:r>
          </w:p>
        </w:tc>
      </w:tr>
      <w:tr w:rsidR="00A16ADF" w14:paraId="2E2C6A4B" w14:textId="77777777">
        <w:trPr>
          <w:trHeight w:val="144"/>
        </w:trPr>
        <w:tc>
          <w:tcPr>
            <w:tcW w:w="1979" w:type="dxa"/>
            <w:tcMar>
              <w:top w:w="50" w:type="dxa"/>
              <w:left w:w="100" w:type="dxa"/>
            </w:tcMar>
            <w:vAlign w:val="center"/>
          </w:tcPr>
          <w:p w14:paraId="5804BFE8" w14:textId="77777777" w:rsidR="00A16ADF" w:rsidRDefault="00000000">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4943193F" w14:textId="77777777" w:rsidR="00A16ADF" w:rsidRDefault="00000000">
            <w:pPr>
              <w:spacing w:after="0" w:line="336" w:lineRule="auto"/>
              <w:ind w:left="365"/>
              <w:jc w:val="both"/>
            </w:pPr>
            <w:r>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A16ADF" w14:paraId="572A96F9" w14:textId="77777777">
        <w:trPr>
          <w:trHeight w:val="144"/>
        </w:trPr>
        <w:tc>
          <w:tcPr>
            <w:tcW w:w="1979" w:type="dxa"/>
            <w:tcMar>
              <w:top w:w="50" w:type="dxa"/>
              <w:left w:w="100" w:type="dxa"/>
            </w:tcMar>
            <w:vAlign w:val="center"/>
          </w:tcPr>
          <w:p w14:paraId="78F68201" w14:textId="77777777" w:rsidR="00A16ADF" w:rsidRDefault="0000000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23E65A80" w14:textId="77777777" w:rsidR="00A16ADF" w:rsidRDefault="00000000">
            <w:pPr>
              <w:spacing w:after="0" w:line="336" w:lineRule="auto"/>
              <w:ind w:left="365"/>
            </w:pPr>
            <w:r>
              <w:rPr>
                <w:rFonts w:ascii="Times New Roman" w:hAnsi="Times New Roman"/>
                <w:color w:val="000000"/>
                <w:sz w:val="24"/>
              </w:rPr>
              <w:t>По разделу «Население России»</w:t>
            </w:r>
          </w:p>
        </w:tc>
      </w:tr>
      <w:tr w:rsidR="00A16ADF" w14:paraId="0097F799" w14:textId="77777777">
        <w:trPr>
          <w:trHeight w:val="144"/>
        </w:trPr>
        <w:tc>
          <w:tcPr>
            <w:tcW w:w="1979" w:type="dxa"/>
            <w:tcMar>
              <w:top w:w="50" w:type="dxa"/>
              <w:left w:w="100" w:type="dxa"/>
            </w:tcMar>
            <w:vAlign w:val="center"/>
          </w:tcPr>
          <w:p w14:paraId="17EEAA52" w14:textId="77777777" w:rsidR="00A16ADF" w:rsidRDefault="0000000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3A08D9CA" w14:textId="77777777" w:rsidR="00A16ADF" w:rsidRDefault="00000000">
            <w:pPr>
              <w:spacing w:after="0" w:line="336" w:lineRule="auto"/>
              <w:ind w:left="365"/>
            </w:pPr>
            <w:r>
              <w:rPr>
                <w:rFonts w:ascii="Times New Roman" w:hAnsi="Times New Roman"/>
                <w:color w:val="000000"/>
                <w:sz w:val="24"/>
              </w:rPr>
              <w:t>Тема «Численность населения России»:</w:t>
            </w:r>
          </w:p>
        </w:tc>
      </w:tr>
      <w:tr w:rsidR="00A16ADF" w14:paraId="1B56AD4E" w14:textId="77777777">
        <w:trPr>
          <w:trHeight w:val="144"/>
        </w:trPr>
        <w:tc>
          <w:tcPr>
            <w:tcW w:w="1979" w:type="dxa"/>
            <w:tcMar>
              <w:top w:w="50" w:type="dxa"/>
              <w:left w:w="100" w:type="dxa"/>
            </w:tcMar>
            <w:vAlign w:val="center"/>
          </w:tcPr>
          <w:p w14:paraId="61025A8F" w14:textId="77777777" w:rsidR="00A16ADF" w:rsidRDefault="0000000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3258FFB6" w14:textId="77777777" w:rsidR="00A16ADF" w:rsidRDefault="00000000">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A16ADF" w14:paraId="19F6E7CA" w14:textId="77777777">
        <w:trPr>
          <w:trHeight w:val="144"/>
        </w:trPr>
        <w:tc>
          <w:tcPr>
            <w:tcW w:w="1979" w:type="dxa"/>
            <w:tcMar>
              <w:top w:w="50" w:type="dxa"/>
              <w:left w:w="100" w:type="dxa"/>
            </w:tcMar>
            <w:vAlign w:val="center"/>
          </w:tcPr>
          <w:p w14:paraId="6743480D" w14:textId="77777777" w:rsidR="00A16ADF" w:rsidRDefault="0000000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1B2FF5D7" w14:textId="77777777" w:rsidR="00A16ADF" w:rsidRDefault="00000000">
            <w:pPr>
              <w:spacing w:after="0" w:line="336" w:lineRule="auto"/>
              <w:ind w:left="365"/>
              <w:jc w:val="both"/>
            </w:pPr>
            <w:r>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A16ADF" w14:paraId="688F3588" w14:textId="77777777">
        <w:trPr>
          <w:trHeight w:val="144"/>
        </w:trPr>
        <w:tc>
          <w:tcPr>
            <w:tcW w:w="1979" w:type="dxa"/>
            <w:tcMar>
              <w:top w:w="50" w:type="dxa"/>
              <w:left w:w="100" w:type="dxa"/>
            </w:tcMar>
            <w:vAlign w:val="center"/>
          </w:tcPr>
          <w:p w14:paraId="3026EA14" w14:textId="77777777" w:rsidR="00A16ADF" w:rsidRDefault="0000000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5FEED5DC" w14:textId="77777777" w:rsidR="00A16ADF" w:rsidRDefault="00000000">
            <w:pPr>
              <w:spacing w:after="0" w:line="336" w:lineRule="auto"/>
              <w:ind w:left="365"/>
              <w:jc w:val="both"/>
            </w:pPr>
            <w:r>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A16ADF" w14:paraId="356228E9" w14:textId="77777777">
        <w:trPr>
          <w:trHeight w:val="144"/>
        </w:trPr>
        <w:tc>
          <w:tcPr>
            <w:tcW w:w="1979" w:type="dxa"/>
            <w:tcMar>
              <w:top w:w="50" w:type="dxa"/>
              <w:left w:w="100" w:type="dxa"/>
            </w:tcMar>
            <w:vAlign w:val="center"/>
          </w:tcPr>
          <w:p w14:paraId="59058FBA" w14:textId="77777777" w:rsidR="00A16ADF" w:rsidRDefault="0000000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4567ACEF" w14:textId="77777777" w:rsidR="00A16ADF" w:rsidRDefault="00000000">
            <w:pPr>
              <w:spacing w:after="0" w:line="336" w:lineRule="auto"/>
              <w:ind w:left="365"/>
              <w:jc w:val="both"/>
            </w:pPr>
            <w:r>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A16ADF" w14:paraId="485C3301" w14:textId="77777777">
        <w:trPr>
          <w:trHeight w:val="144"/>
        </w:trPr>
        <w:tc>
          <w:tcPr>
            <w:tcW w:w="1979" w:type="dxa"/>
            <w:tcMar>
              <w:top w:w="50" w:type="dxa"/>
              <w:left w:w="100" w:type="dxa"/>
            </w:tcMar>
            <w:vAlign w:val="center"/>
          </w:tcPr>
          <w:p w14:paraId="11C8558E" w14:textId="77777777" w:rsidR="00A16ADF" w:rsidRDefault="0000000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4D86D312" w14:textId="77777777" w:rsidR="00A16ADF" w:rsidRDefault="00000000">
            <w:pPr>
              <w:spacing w:after="0" w:line="336" w:lineRule="auto"/>
              <w:ind w:left="365"/>
              <w:jc w:val="both"/>
            </w:pPr>
            <w:r>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A16ADF" w14:paraId="1C93737C" w14:textId="77777777">
        <w:trPr>
          <w:trHeight w:val="144"/>
        </w:trPr>
        <w:tc>
          <w:tcPr>
            <w:tcW w:w="1979" w:type="dxa"/>
            <w:tcMar>
              <w:top w:w="50" w:type="dxa"/>
              <w:left w:w="100" w:type="dxa"/>
            </w:tcMar>
            <w:vAlign w:val="center"/>
          </w:tcPr>
          <w:p w14:paraId="141D828F" w14:textId="77777777" w:rsidR="00A16ADF" w:rsidRDefault="0000000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4B266F95" w14:textId="77777777" w:rsidR="00A16ADF" w:rsidRDefault="00000000">
            <w:pPr>
              <w:spacing w:after="0" w:line="336" w:lineRule="auto"/>
              <w:ind w:left="365"/>
              <w:jc w:val="both"/>
            </w:pPr>
            <w:r>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A16ADF" w14:paraId="3C901BF2" w14:textId="77777777">
        <w:trPr>
          <w:trHeight w:val="144"/>
        </w:trPr>
        <w:tc>
          <w:tcPr>
            <w:tcW w:w="1979" w:type="dxa"/>
            <w:tcMar>
              <w:top w:w="50" w:type="dxa"/>
              <w:left w:w="100" w:type="dxa"/>
            </w:tcMar>
            <w:vAlign w:val="center"/>
          </w:tcPr>
          <w:p w14:paraId="5FC2130B" w14:textId="77777777" w:rsidR="00A16ADF" w:rsidRDefault="0000000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33617346"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A16ADF" w14:paraId="654504CF" w14:textId="77777777">
        <w:trPr>
          <w:trHeight w:val="144"/>
        </w:trPr>
        <w:tc>
          <w:tcPr>
            <w:tcW w:w="1979" w:type="dxa"/>
            <w:tcMar>
              <w:top w:w="50" w:type="dxa"/>
              <w:left w:w="100" w:type="dxa"/>
            </w:tcMar>
            <w:vAlign w:val="center"/>
          </w:tcPr>
          <w:p w14:paraId="7F8CF2BE" w14:textId="77777777" w:rsidR="00A16ADF" w:rsidRDefault="0000000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5D496F70" w14:textId="77777777" w:rsidR="00A16ADF" w:rsidRDefault="00000000">
            <w:pPr>
              <w:spacing w:after="0" w:line="336" w:lineRule="auto"/>
              <w:ind w:left="365"/>
            </w:pPr>
            <w:r>
              <w:rPr>
                <w:rFonts w:ascii="Times New Roman" w:hAnsi="Times New Roman"/>
                <w:color w:val="000000"/>
                <w:sz w:val="24"/>
              </w:rPr>
              <w:t>Тема «Территориальные особенности размещения населения России»:</w:t>
            </w:r>
          </w:p>
        </w:tc>
      </w:tr>
      <w:tr w:rsidR="00A16ADF" w14:paraId="036C689B" w14:textId="77777777">
        <w:trPr>
          <w:trHeight w:val="144"/>
        </w:trPr>
        <w:tc>
          <w:tcPr>
            <w:tcW w:w="1979" w:type="dxa"/>
            <w:tcMar>
              <w:top w:w="50" w:type="dxa"/>
              <w:left w:w="100" w:type="dxa"/>
            </w:tcMar>
            <w:vAlign w:val="center"/>
          </w:tcPr>
          <w:p w14:paraId="23D67356" w14:textId="77777777" w:rsidR="00A16ADF" w:rsidRDefault="0000000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75136090" w14:textId="77777777" w:rsidR="00A16ADF" w:rsidRDefault="00000000">
            <w:pPr>
              <w:spacing w:after="0" w:line="336" w:lineRule="auto"/>
              <w:ind w:left="365"/>
              <w:jc w:val="both"/>
            </w:pPr>
            <w:r>
              <w:rPr>
                <w:rFonts w:ascii="Times New Roman" w:hAnsi="Times New Roman"/>
                <w:color w:val="000000"/>
                <w:sz w:val="24"/>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Pr>
                <w:rFonts w:ascii="Times New Roman" w:hAnsi="Times New Roman"/>
                <w:color w:val="000000"/>
                <w:sz w:val="24"/>
              </w:rPr>
              <w:lastRenderedPageBreak/>
              <w:t>практико-ориентированных задач</w:t>
            </w:r>
          </w:p>
        </w:tc>
      </w:tr>
      <w:tr w:rsidR="00A16ADF" w14:paraId="4EB8D216" w14:textId="77777777">
        <w:trPr>
          <w:trHeight w:val="144"/>
        </w:trPr>
        <w:tc>
          <w:tcPr>
            <w:tcW w:w="1979" w:type="dxa"/>
            <w:tcMar>
              <w:top w:w="50" w:type="dxa"/>
              <w:left w:w="100" w:type="dxa"/>
            </w:tcMar>
            <w:vAlign w:val="center"/>
          </w:tcPr>
          <w:p w14:paraId="70F5B22F" w14:textId="77777777" w:rsidR="00A16ADF" w:rsidRDefault="00000000">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1CC1B7E7" w14:textId="77777777" w:rsidR="00A16ADF" w:rsidRDefault="00000000">
            <w:pPr>
              <w:spacing w:after="0" w:line="336" w:lineRule="auto"/>
              <w:ind w:left="365"/>
              <w:jc w:val="both"/>
            </w:pPr>
            <w:r>
              <w:rPr>
                <w:rFonts w:ascii="Times New Roman" w:hAnsi="Times New Roman"/>
                <w:color w:val="000000"/>
                <w:sz w:val="24"/>
              </w:rPr>
              <w:t>различать и сравнивать территории по плотности населения</w:t>
            </w:r>
          </w:p>
        </w:tc>
      </w:tr>
      <w:tr w:rsidR="00A16ADF" w14:paraId="6D5EF0FB" w14:textId="77777777">
        <w:trPr>
          <w:trHeight w:val="144"/>
        </w:trPr>
        <w:tc>
          <w:tcPr>
            <w:tcW w:w="1979" w:type="dxa"/>
            <w:tcMar>
              <w:top w:w="50" w:type="dxa"/>
              <w:left w:w="100" w:type="dxa"/>
            </w:tcMar>
            <w:vAlign w:val="center"/>
          </w:tcPr>
          <w:p w14:paraId="23608689" w14:textId="77777777" w:rsidR="00A16ADF" w:rsidRDefault="0000000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491608DD" w14:textId="77777777" w:rsidR="00A16ADF" w:rsidRDefault="00000000">
            <w:pPr>
              <w:spacing w:after="0" w:line="336" w:lineRule="auto"/>
              <w:ind w:left="365"/>
              <w:jc w:val="both"/>
            </w:pPr>
            <w:r>
              <w:rPr>
                <w:rFonts w:ascii="Times New Roman" w:hAnsi="Times New Roman"/>
                <w:color w:val="000000"/>
                <w:spacing w:val="-2"/>
                <w:sz w:val="24"/>
              </w:rPr>
              <w:t>объяснять особенности размещения населения России и её отдельных регионов</w:t>
            </w:r>
          </w:p>
        </w:tc>
      </w:tr>
      <w:tr w:rsidR="00A16ADF" w14:paraId="3895F9CB" w14:textId="77777777">
        <w:trPr>
          <w:trHeight w:val="144"/>
        </w:trPr>
        <w:tc>
          <w:tcPr>
            <w:tcW w:w="1979" w:type="dxa"/>
            <w:tcMar>
              <w:top w:w="50" w:type="dxa"/>
              <w:left w:w="100" w:type="dxa"/>
            </w:tcMar>
            <w:vAlign w:val="center"/>
          </w:tcPr>
          <w:p w14:paraId="6E4FC032" w14:textId="77777777" w:rsidR="00A16ADF" w:rsidRDefault="0000000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048D377A" w14:textId="77777777" w:rsidR="00A16ADF" w:rsidRDefault="00000000">
            <w:pPr>
              <w:spacing w:after="0" w:line="336" w:lineRule="auto"/>
              <w:ind w:left="365"/>
              <w:jc w:val="both"/>
            </w:pPr>
            <w:r>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A16ADF" w14:paraId="17FAF5C6" w14:textId="77777777">
        <w:trPr>
          <w:trHeight w:val="144"/>
        </w:trPr>
        <w:tc>
          <w:tcPr>
            <w:tcW w:w="1979" w:type="dxa"/>
            <w:tcMar>
              <w:top w:w="50" w:type="dxa"/>
              <w:left w:w="100" w:type="dxa"/>
            </w:tcMar>
            <w:vAlign w:val="center"/>
          </w:tcPr>
          <w:p w14:paraId="6C9CBC9B" w14:textId="77777777" w:rsidR="00A16ADF" w:rsidRDefault="0000000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53FC7AAC" w14:textId="77777777" w:rsidR="00A16ADF" w:rsidRDefault="00000000">
            <w:pPr>
              <w:spacing w:after="0" w:line="336" w:lineRule="auto"/>
              <w:ind w:left="365"/>
            </w:pPr>
            <w:r>
              <w:rPr>
                <w:rFonts w:ascii="Times New Roman" w:hAnsi="Times New Roman"/>
                <w:color w:val="000000"/>
                <w:sz w:val="24"/>
              </w:rPr>
              <w:t>Тема «Народы и религии России»:</w:t>
            </w:r>
          </w:p>
        </w:tc>
      </w:tr>
      <w:tr w:rsidR="00A16ADF" w14:paraId="1184388D" w14:textId="77777777">
        <w:trPr>
          <w:trHeight w:val="144"/>
        </w:trPr>
        <w:tc>
          <w:tcPr>
            <w:tcW w:w="1979" w:type="dxa"/>
            <w:tcMar>
              <w:top w:w="50" w:type="dxa"/>
              <w:left w:w="100" w:type="dxa"/>
            </w:tcMar>
            <w:vAlign w:val="center"/>
          </w:tcPr>
          <w:p w14:paraId="11B365E1" w14:textId="77777777" w:rsidR="00A16ADF" w:rsidRDefault="0000000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2A581E04" w14:textId="77777777" w:rsidR="00A16ADF" w:rsidRDefault="00000000">
            <w:pPr>
              <w:spacing w:after="0" w:line="336" w:lineRule="auto"/>
              <w:ind w:left="365"/>
              <w:jc w:val="both"/>
            </w:pPr>
            <w:r>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A16ADF" w14:paraId="0F11A976" w14:textId="77777777">
        <w:trPr>
          <w:trHeight w:val="144"/>
        </w:trPr>
        <w:tc>
          <w:tcPr>
            <w:tcW w:w="1979" w:type="dxa"/>
            <w:tcMar>
              <w:top w:w="50" w:type="dxa"/>
              <w:left w:w="100" w:type="dxa"/>
            </w:tcMar>
            <w:vAlign w:val="center"/>
          </w:tcPr>
          <w:p w14:paraId="187A3C70" w14:textId="77777777" w:rsidR="00A16ADF" w:rsidRDefault="0000000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246D458B" w14:textId="77777777" w:rsidR="00A16ADF" w:rsidRDefault="00000000">
            <w:pPr>
              <w:spacing w:after="0" w:line="336" w:lineRule="auto"/>
              <w:ind w:left="365"/>
            </w:pPr>
            <w:r>
              <w:rPr>
                <w:rFonts w:ascii="Times New Roman" w:hAnsi="Times New Roman"/>
                <w:color w:val="000000"/>
                <w:sz w:val="24"/>
              </w:rPr>
              <w:t>Тема «Половой и возрастной состав населения России»:</w:t>
            </w:r>
          </w:p>
        </w:tc>
      </w:tr>
      <w:tr w:rsidR="00A16ADF" w14:paraId="77D7AD12" w14:textId="77777777">
        <w:trPr>
          <w:trHeight w:val="144"/>
        </w:trPr>
        <w:tc>
          <w:tcPr>
            <w:tcW w:w="1979" w:type="dxa"/>
            <w:tcMar>
              <w:top w:w="50" w:type="dxa"/>
              <w:left w:w="100" w:type="dxa"/>
            </w:tcMar>
            <w:vAlign w:val="center"/>
          </w:tcPr>
          <w:p w14:paraId="339EBDAE" w14:textId="77777777" w:rsidR="00A16ADF" w:rsidRDefault="0000000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6BDF7D52" w14:textId="77777777" w:rsidR="00A16ADF" w:rsidRDefault="00000000">
            <w:pPr>
              <w:spacing w:after="0" w:line="336" w:lineRule="auto"/>
              <w:ind w:left="365"/>
              <w:jc w:val="both"/>
            </w:pPr>
            <w:r>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A16ADF" w14:paraId="1C0A4A6A" w14:textId="77777777">
        <w:trPr>
          <w:trHeight w:val="144"/>
        </w:trPr>
        <w:tc>
          <w:tcPr>
            <w:tcW w:w="1979" w:type="dxa"/>
            <w:tcMar>
              <w:top w:w="50" w:type="dxa"/>
              <w:left w:w="100" w:type="dxa"/>
            </w:tcMar>
            <w:vAlign w:val="center"/>
          </w:tcPr>
          <w:p w14:paraId="2817762A" w14:textId="77777777" w:rsidR="00A16ADF" w:rsidRDefault="0000000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271CEF05" w14:textId="77777777" w:rsidR="00A16ADF" w:rsidRDefault="00000000">
            <w:pPr>
              <w:spacing w:after="0" w:line="336" w:lineRule="auto"/>
              <w:ind w:left="365"/>
            </w:pPr>
            <w:r>
              <w:rPr>
                <w:rFonts w:ascii="Times New Roman" w:hAnsi="Times New Roman"/>
                <w:color w:val="000000"/>
                <w:sz w:val="24"/>
              </w:rPr>
              <w:t>Тема «Человеческий капитал России»:</w:t>
            </w:r>
          </w:p>
        </w:tc>
      </w:tr>
      <w:tr w:rsidR="00A16ADF" w14:paraId="12816E38" w14:textId="77777777">
        <w:trPr>
          <w:trHeight w:val="144"/>
        </w:trPr>
        <w:tc>
          <w:tcPr>
            <w:tcW w:w="1979" w:type="dxa"/>
            <w:tcMar>
              <w:top w:w="50" w:type="dxa"/>
              <w:left w:w="100" w:type="dxa"/>
            </w:tcMar>
            <w:vAlign w:val="center"/>
          </w:tcPr>
          <w:p w14:paraId="51D595CE" w14:textId="77777777" w:rsidR="00A16ADF" w:rsidRDefault="0000000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09E0DCC0" w14:textId="77777777" w:rsidR="00A16ADF" w:rsidRDefault="00000000">
            <w:pPr>
              <w:spacing w:after="0" w:line="336" w:lineRule="auto"/>
              <w:ind w:left="365"/>
              <w:jc w:val="both"/>
            </w:pPr>
            <w:r>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A16ADF" w14:paraId="7C5D1E10" w14:textId="77777777">
        <w:trPr>
          <w:trHeight w:val="144"/>
        </w:trPr>
        <w:tc>
          <w:tcPr>
            <w:tcW w:w="1979" w:type="dxa"/>
            <w:tcMar>
              <w:top w:w="50" w:type="dxa"/>
              <w:left w:w="100" w:type="dxa"/>
            </w:tcMar>
            <w:vAlign w:val="center"/>
          </w:tcPr>
          <w:p w14:paraId="0A6E243A" w14:textId="77777777" w:rsidR="00A16ADF" w:rsidRDefault="0000000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3E707C4B"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1B573D55" w14:textId="77777777" w:rsidR="00A16ADF" w:rsidRDefault="00A16ADF">
      <w:pPr>
        <w:spacing w:after="0"/>
        <w:ind w:left="120"/>
      </w:pPr>
    </w:p>
    <w:p w14:paraId="7CD8A08B" w14:textId="77777777" w:rsidR="00A16ADF" w:rsidRDefault="00000000">
      <w:pPr>
        <w:spacing w:before="199" w:after="199"/>
        <w:ind w:left="120"/>
      </w:pPr>
      <w:r>
        <w:rPr>
          <w:rFonts w:ascii="Times New Roman" w:hAnsi="Times New Roman"/>
          <w:b/>
          <w:color w:val="000000"/>
          <w:sz w:val="28"/>
        </w:rPr>
        <w:t>9 КЛАСС</w:t>
      </w:r>
    </w:p>
    <w:p w14:paraId="1D93FD51"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ADF" w14:paraId="6C9AB631" w14:textId="77777777">
        <w:trPr>
          <w:trHeight w:val="144"/>
        </w:trPr>
        <w:tc>
          <w:tcPr>
            <w:tcW w:w="1894" w:type="dxa"/>
            <w:tcMar>
              <w:top w:w="50" w:type="dxa"/>
              <w:left w:w="100" w:type="dxa"/>
            </w:tcMar>
            <w:vAlign w:val="center"/>
          </w:tcPr>
          <w:p w14:paraId="5169D9FA" w14:textId="77777777" w:rsidR="00A16ADF" w:rsidRDefault="00000000">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64DC2595" w14:textId="77777777" w:rsidR="00A16ADF"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16ADF" w14:paraId="6635354D" w14:textId="77777777">
        <w:trPr>
          <w:trHeight w:val="144"/>
        </w:trPr>
        <w:tc>
          <w:tcPr>
            <w:tcW w:w="1894" w:type="dxa"/>
            <w:tcMar>
              <w:top w:w="50" w:type="dxa"/>
              <w:left w:w="100" w:type="dxa"/>
            </w:tcMar>
            <w:vAlign w:val="center"/>
          </w:tcPr>
          <w:p w14:paraId="064C79AE" w14:textId="77777777" w:rsidR="00A16ADF" w:rsidRDefault="0000000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3EE4AFB3" w14:textId="77777777" w:rsidR="00A16ADF" w:rsidRDefault="00000000">
            <w:pPr>
              <w:spacing w:after="0" w:line="336" w:lineRule="auto"/>
              <w:ind w:left="365"/>
            </w:pPr>
            <w:r>
              <w:rPr>
                <w:rFonts w:ascii="Times New Roman" w:hAnsi="Times New Roman"/>
                <w:color w:val="000000"/>
                <w:sz w:val="24"/>
              </w:rPr>
              <w:t>По разделу « Хозяйство России»</w:t>
            </w:r>
          </w:p>
        </w:tc>
      </w:tr>
      <w:tr w:rsidR="00A16ADF" w14:paraId="2A0EBE59" w14:textId="77777777">
        <w:trPr>
          <w:trHeight w:val="144"/>
        </w:trPr>
        <w:tc>
          <w:tcPr>
            <w:tcW w:w="1894" w:type="dxa"/>
            <w:tcMar>
              <w:top w:w="50" w:type="dxa"/>
              <w:left w:w="100" w:type="dxa"/>
            </w:tcMar>
            <w:vAlign w:val="center"/>
          </w:tcPr>
          <w:p w14:paraId="224AAB8F" w14:textId="77777777" w:rsidR="00A16ADF" w:rsidRDefault="0000000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25A44599" w14:textId="77777777" w:rsidR="00A16ADF" w:rsidRDefault="00000000">
            <w:pPr>
              <w:spacing w:after="0" w:line="336" w:lineRule="auto"/>
              <w:ind w:left="365"/>
              <w:jc w:val="both"/>
            </w:pPr>
            <w:r>
              <w:rPr>
                <w:rFonts w:ascii="Times New Roman" w:hAnsi="Times New Roman"/>
                <w:color w:val="000000"/>
                <w:sz w:val="24"/>
              </w:rPr>
              <w:t>Тема «Общая характеристика хозяйства России»:</w:t>
            </w:r>
          </w:p>
        </w:tc>
      </w:tr>
      <w:tr w:rsidR="00A16ADF" w14:paraId="36D2CF26" w14:textId="77777777">
        <w:trPr>
          <w:trHeight w:val="144"/>
        </w:trPr>
        <w:tc>
          <w:tcPr>
            <w:tcW w:w="1894" w:type="dxa"/>
            <w:tcMar>
              <w:top w:w="50" w:type="dxa"/>
              <w:left w:w="100" w:type="dxa"/>
            </w:tcMar>
            <w:vAlign w:val="center"/>
          </w:tcPr>
          <w:p w14:paraId="12A925EA" w14:textId="77777777" w:rsidR="00A16ADF" w:rsidRDefault="00000000">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7E2043B7" w14:textId="77777777" w:rsidR="00A16ADF" w:rsidRDefault="00000000">
            <w:pPr>
              <w:spacing w:after="0" w:line="336" w:lineRule="auto"/>
              <w:ind w:left="365"/>
              <w:jc w:val="both"/>
            </w:pPr>
            <w:r>
              <w:rPr>
                <w:rFonts w:ascii="Times New Roman" w:hAnsi="Times New Roman"/>
                <w:color w:val="000000"/>
                <w:sz w:val="24"/>
              </w:rPr>
              <w:t xml:space="preserve">выбирать источники географической информации (картографические, статистические, текстовые, видео- и </w:t>
            </w:r>
            <w:r>
              <w:rPr>
                <w:rFonts w:ascii="Times New Roman" w:hAnsi="Times New Roman"/>
                <w:color w:val="000000"/>
                <w:sz w:val="24"/>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A16ADF" w14:paraId="0704B50C" w14:textId="77777777">
        <w:trPr>
          <w:trHeight w:val="144"/>
        </w:trPr>
        <w:tc>
          <w:tcPr>
            <w:tcW w:w="1894" w:type="dxa"/>
            <w:tcMar>
              <w:top w:w="50" w:type="dxa"/>
              <w:left w:w="100" w:type="dxa"/>
            </w:tcMar>
            <w:vAlign w:val="center"/>
          </w:tcPr>
          <w:p w14:paraId="5061AE75" w14:textId="77777777" w:rsidR="00A16ADF" w:rsidRDefault="00000000">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4E6EAD8C" w14:textId="77777777" w:rsidR="00A16ADF" w:rsidRDefault="00000000">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A16ADF" w14:paraId="72B82BF7" w14:textId="77777777">
        <w:trPr>
          <w:trHeight w:val="144"/>
        </w:trPr>
        <w:tc>
          <w:tcPr>
            <w:tcW w:w="1894" w:type="dxa"/>
            <w:tcMar>
              <w:top w:w="50" w:type="dxa"/>
              <w:left w:w="100" w:type="dxa"/>
            </w:tcMar>
            <w:vAlign w:val="center"/>
          </w:tcPr>
          <w:p w14:paraId="5AA23106" w14:textId="77777777" w:rsidR="00A16ADF" w:rsidRDefault="0000000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1B3F9EB4" w14:textId="77777777" w:rsidR="00A16ADF" w:rsidRDefault="00000000">
            <w:pPr>
              <w:spacing w:after="0" w:line="336" w:lineRule="auto"/>
              <w:ind w:left="365"/>
              <w:jc w:val="both"/>
            </w:pPr>
            <w:r>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A16ADF" w14:paraId="285CDDBC" w14:textId="77777777">
        <w:trPr>
          <w:trHeight w:val="144"/>
        </w:trPr>
        <w:tc>
          <w:tcPr>
            <w:tcW w:w="1894" w:type="dxa"/>
            <w:tcMar>
              <w:top w:w="50" w:type="dxa"/>
              <w:left w:w="100" w:type="dxa"/>
            </w:tcMar>
            <w:vAlign w:val="center"/>
          </w:tcPr>
          <w:p w14:paraId="1E7B9500" w14:textId="77777777" w:rsidR="00A16ADF" w:rsidRDefault="0000000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060FD4A1" w14:textId="77777777" w:rsidR="00A16ADF" w:rsidRDefault="00000000">
            <w:pPr>
              <w:spacing w:after="0" w:line="336" w:lineRule="auto"/>
              <w:ind w:left="365"/>
              <w:jc w:val="both"/>
            </w:pPr>
            <w:r>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A16ADF" w14:paraId="3B3F8B0A" w14:textId="77777777">
        <w:trPr>
          <w:trHeight w:val="144"/>
        </w:trPr>
        <w:tc>
          <w:tcPr>
            <w:tcW w:w="1894" w:type="dxa"/>
            <w:tcMar>
              <w:top w:w="50" w:type="dxa"/>
              <w:left w:w="100" w:type="dxa"/>
            </w:tcMar>
            <w:vAlign w:val="center"/>
          </w:tcPr>
          <w:p w14:paraId="0DB34673" w14:textId="77777777" w:rsidR="00A16ADF" w:rsidRDefault="0000000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31A25264" w14:textId="77777777" w:rsidR="00A16ADF" w:rsidRDefault="00000000">
            <w:pPr>
              <w:spacing w:after="0" w:line="336" w:lineRule="auto"/>
              <w:ind w:left="365"/>
              <w:jc w:val="both"/>
            </w:pPr>
            <w:r>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A16ADF" w14:paraId="18ED9B43" w14:textId="77777777">
        <w:trPr>
          <w:trHeight w:val="144"/>
        </w:trPr>
        <w:tc>
          <w:tcPr>
            <w:tcW w:w="1894" w:type="dxa"/>
            <w:tcMar>
              <w:top w:w="50" w:type="dxa"/>
              <w:left w:w="100" w:type="dxa"/>
            </w:tcMar>
            <w:vAlign w:val="center"/>
          </w:tcPr>
          <w:p w14:paraId="0FC5C7C4" w14:textId="77777777" w:rsidR="00A16ADF" w:rsidRDefault="0000000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318D6878" w14:textId="77777777" w:rsidR="00A16ADF" w:rsidRDefault="00000000">
            <w:pPr>
              <w:spacing w:after="0" w:line="336" w:lineRule="auto"/>
              <w:ind w:left="365"/>
              <w:jc w:val="both"/>
            </w:pPr>
            <w:r>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A16ADF" w14:paraId="0CA7F0E4" w14:textId="77777777">
        <w:trPr>
          <w:trHeight w:val="144"/>
        </w:trPr>
        <w:tc>
          <w:tcPr>
            <w:tcW w:w="1894" w:type="dxa"/>
            <w:tcMar>
              <w:top w:w="50" w:type="dxa"/>
              <w:left w:w="100" w:type="dxa"/>
            </w:tcMar>
            <w:vAlign w:val="center"/>
          </w:tcPr>
          <w:p w14:paraId="6E6A20BE" w14:textId="77777777" w:rsidR="00A16ADF" w:rsidRDefault="0000000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78771D32" w14:textId="77777777" w:rsidR="00A16ADF" w:rsidRDefault="00000000">
            <w:pPr>
              <w:spacing w:after="0" w:line="336" w:lineRule="auto"/>
              <w:ind w:left="365"/>
              <w:jc w:val="both"/>
            </w:pPr>
            <w:r>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A16ADF" w14:paraId="66893D7F" w14:textId="77777777">
        <w:trPr>
          <w:trHeight w:val="144"/>
        </w:trPr>
        <w:tc>
          <w:tcPr>
            <w:tcW w:w="1894" w:type="dxa"/>
            <w:tcMar>
              <w:top w:w="50" w:type="dxa"/>
              <w:left w:w="100" w:type="dxa"/>
            </w:tcMar>
            <w:vAlign w:val="center"/>
          </w:tcPr>
          <w:p w14:paraId="21D119B2" w14:textId="77777777" w:rsidR="00A16ADF" w:rsidRDefault="0000000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6DD38459" w14:textId="77777777" w:rsidR="00A16ADF" w:rsidRDefault="00000000">
            <w:pPr>
              <w:spacing w:after="0" w:line="336" w:lineRule="auto"/>
              <w:ind w:left="365"/>
              <w:jc w:val="both"/>
            </w:pPr>
            <w:r>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A16ADF" w14:paraId="24699EE3" w14:textId="77777777">
        <w:trPr>
          <w:trHeight w:val="144"/>
        </w:trPr>
        <w:tc>
          <w:tcPr>
            <w:tcW w:w="1894" w:type="dxa"/>
            <w:tcMar>
              <w:top w:w="50" w:type="dxa"/>
              <w:left w:w="100" w:type="dxa"/>
            </w:tcMar>
            <w:vAlign w:val="center"/>
          </w:tcPr>
          <w:p w14:paraId="3A091205" w14:textId="77777777" w:rsidR="00A16ADF" w:rsidRDefault="00000000">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09051E57" w14:textId="77777777" w:rsidR="00A16ADF" w:rsidRDefault="00000000">
            <w:pPr>
              <w:spacing w:after="0" w:line="336" w:lineRule="auto"/>
              <w:ind w:left="365"/>
              <w:jc w:val="both"/>
            </w:pPr>
            <w:r>
              <w:rPr>
                <w:rFonts w:ascii="Times New Roman" w:hAnsi="Times New Roman"/>
                <w:color w:val="000000"/>
                <w:sz w:val="24"/>
              </w:rPr>
              <w:t xml:space="preserve">различать ВВП, ВРП и ИЧР как показатели уровня развития </w:t>
            </w:r>
            <w:r>
              <w:rPr>
                <w:rFonts w:ascii="Times New Roman" w:hAnsi="Times New Roman"/>
                <w:color w:val="000000"/>
                <w:sz w:val="24"/>
              </w:rPr>
              <w:lastRenderedPageBreak/>
              <w:t>страны и её регионов</w:t>
            </w:r>
          </w:p>
        </w:tc>
      </w:tr>
      <w:tr w:rsidR="00A16ADF" w14:paraId="414347A8" w14:textId="77777777">
        <w:trPr>
          <w:trHeight w:val="144"/>
        </w:trPr>
        <w:tc>
          <w:tcPr>
            <w:tcW w:w="1894" w:type="dxa"/>
            <w:tcMar>
              <w:top w:w="50" w:type="dxa"/>
              <w:left w:w="100" w:type="dxa"/>
            </w:tcMar>
            <w:vAlign w:val="center"/>
          </w:tcPr>
          <w:p w14:paraId="0301358C" w14:textId="77777777" w:rsidR="00A16ADF" w:rsidRDefault="00000000">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606FEF7C" w14:textId="77777777" w:rsidR="00A16ADF" w:rsidRDefault="00000000">
            <w:pPr>
              <w:spacing w:after="0" w:line="336" w:lineRule="auto"/>
              <w:ind w:left="365"/>
              <w:jc w:val="both"/>
            </w:pPr>
            <w:r>
              <w:rPr>
                <w:rFonts w:ascii="Times New Roman" w:hAnsi="Times New Roman"/>
                <w:color w:val="000000"/>
                <w:sz w:val="24"/>
              </w:rPr>
              <w:t>различать природно-ресурсный, человеческий и производственный капитал</w:t>
            </w:r>
          </w:p>
        </w:tc>
      </w:tr>
      <w:tr w:rsidR="00A16ADF" w14:paraId="5674F914" w14:textId="77777777">
        <w:trPr>
          <w:trHeight w:val="144"/>
        </w:trPr>
        <w:tc>
          <w:tcPr>
            <w:tcW w:w="1894" w:type="dxa"/>
            <w:tcMar>
              <w:top w:w="50" w:type="dxa"/>
              <w:left w:w="100" w:type="dxa"/>
            </w:tcMar>
            <w:vAlign w:val="center"/>
          </w:tcPr>
          <w:p w14:paraId="4D20E02E" w14:textId="77777777" w:rsidR="00A16ADF" w:rsidRDefault="0000000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014530FD" w14:textId="77777777" w:rsidR="00A16ADF" w:rsidRDefault="00000000">
            <w:pPr>
              <w:spacing w:after="0" w:line="336" w:lineRule="auto"/>
              <w:ind w:left="365"/>
              <w:jc w:val="both"/>
            </w:pPr>
            <w:r>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A16ADF" w14:paraId="2973BBCD" w14:textId="77777777">
        <w:trPr>
          <w:trHeight w:val="144"/>
        </w:trPr>
        <w:tc>
          <w:tcPr>
            <w:tcW w:w="1894" w:type="dxa"/>
            <w:tcMar>
              <w:top w:w="50" w:type="dxa"/>
              <w:left w:w="100" w:type="dxa"/>
            </w:tcMar>
            <w:vAlign w:val="center"/>
          </w:tcPr>
          <w:p w14:paraId="608463AF" w14:textId="77777777" w:rsidR="00A16ADF" w:rsidRDefault="0000000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51F119B3"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A16ADF" w14:paraId="3BBA1483" w14:textId="77777777">
        <w:trPr>
          <w:trHeight w:val="144"/>
        </w:trPr>
        <w:tc>
          <w:tcPr>
            <w:tcW w:w="1894" w:type="dxa"/>
            <w:tcMar>
              <w:top w:w="50" w:type="dxa"/>
              <w:left w:w="100" w:type="dxa"/>
            </w:tcMar>
            <w:vAlign w:val="center"/>
          </w:tcPr>
          <w:p w14:paraId="57F85DCB" w14:textId="77777777" w:rsidR="00A16ADF" w:rsidRDefault="0000000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6E332908"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A16ADF" w14:paraId="62B0F474" w14:textId="77777777">
        <w:trPr>
          <w:trHeight w:val="144"/>
        </w:trPr>
        <w:tc>
          <w:tcPr>
            <w:tcW w:w="1894" w:type="dxa"/>
            <w:tcMar>
              <w:top w:w="50" w:type="dxa"/>
              <w:left w:w="100" w:type="dxa"/>
            </w:tcMar>
            <w:vAlign w:val="center"/>
          </w:tcPr>
          <w:p w14:paraId="6CB1C220" w14:textId="77777777" w:rsidR="00A16ADF" w:rsidRDefault="0000000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7A712BF9" w14:textId="77777777" w:rsidR="00A16ADF" w:rsidRDefault="00000000">
            <w:pPr>
              <w:spacing w:after="0" w:line="336" w:lineRule="auto"/>
              <w:ind w:left="365"/>
              <w:jc w:val="both"/>
            </w:pPr>
            <w:r>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A16ADF" w14:paraId="348368C5" w14:textId="77777777">
        <w:trPr>
          <w:trHeight w:val="144"/>
        </w:trPr>
        <w:tc>
          <w:tcPr>
            <w:tcW w:w="1894" w:type="dxa"/>
            <w:tcMar>
              <w:top w:w="50" w:type="dxa"/>
              <w:left w:w="100" w:type="dxa"/>
            </w:tcMar>
            <w:vAlign w:val="center"/>
          </w:tcPr>
          <w:p w14:paraId="399EEFDD" w14:textId="77777777" w:rsidR="00A16ADF" w:rsidRDefault="0000000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2164D671" w14:textId="77777777" w:rsidR="00A16ADF" w:rsidRDefault="00000000">
            <w:pPr>
              <w:spacing w:after="0" w:line="336" w:lineRule="auto"/>
              <w:ind w:left="365"/>
              <w:jc w:val="both"/>
            </w:pPr>
            <w:r>
              <w:rPr>
                <w:rFonts w:ascii="Times New Roman" w:hAnsi="Times New Roman"/>
                <w:color w:val="000000"/>
                <w:sz w:val="24"/>
              </w:rPr>
              <w:t>Тема «Топливно-энергетический комплекс»:</w:t>
            </w:r>
          </w:p>
        </w:tc>
      </w:tr>
      <w:tr w:rsidR="00A16ADF" w14:paraId="4E370C8A" w14:textId="77777777">
        <w:trPr>
          <w:trHeight w:val="144"/>
        </w:trPr>
        <w:tc>
          <w:tcPr>
            <w:tcW w:w="1894" w:type="dxa"/>
            <w:tcMar>
              <w:top w:w="50" w:type="dxa"/>
              <w:left w:w="100" w:type="dxa"/>
            </w:tcMar>
            <w:vAlign w:val="center"/>
          </w:tcPr>
          <w:p w14:paraId="30571E7E" w14:textId="77777777" w:rsidR="00A16ADF" w:rsidRDefault="0000000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193981D8" w14:textId="77777777" w:rsidR="00A16ADF" w:rsidRDefault="00000000">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16ADF" w14:paraId="2822B66C" w14:textId="77777777">
        <w:trPr>
          <w:trHeight w:val="144"/>
        </w:trPr>
        <w:tc>
          <w:tcPr>
            <w:tcW w:w="1894" w:type="dxa"/>
            <w:tcMar>
              <w:top w:w="50" w:type="dxa"/>
              <w:left w:w="100" w:type="dxa"/>
            </w:tcMar>
            <w:vAlign w:val="center"/>
          </w:tcPr>
          <w:p w14:paraId="30E8F881" w14:textId="77777777" w:rsidR="00A16ADF" w:rsidRDefault="0000000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749235B1" w14:textId="77777777" w:rsidR="00A16ADF" w:rsidRDefault="00000000">
            <w:pPr>
              <w:spacing w:after="0" w:line="336" w:lineRule="auto"/>
              <w:ind w:left="365"/>
              <w:jc w:val="both"/>
            </w:pPr>
            <w:r>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A16ADF" w14:paraId="4459E4C8" w14:textId="77777777">
        <w:trPr>
          <w:trHeight w:val="144"/>
        </w:trPr>
        <w:tc>
          <w:tcPr>
            <w:tcW w:w="1894" w:type="dxa"/>
            <w:tcMar>
              <w:top w:w="50" w:type="dxa"/>
              <w:left w:w="100" w:type="dxa"/>
            </w:tcMar>
            <w:vAlign w:val="center"/>
          </w:tcPr>
          <w:p w14:paraId="56BD0F18" w14:textId="77777777" w:rsidR="00A16ADF" w:rsidRDefault="0000000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2DF8FEF6" w14:textId="77777777" w:rsidR="00A16ADF" w:rsidRDefault="00000000">
            <w:pPr>
              <w:spacing w:after="0" w:line="336" w:lineRule="auto"/>
              <w:ind w:left="365"/>
              <w:jc w:val="both"/>
            </w:pPr>
            <w:r>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A16ADF" w14:paraId="75417388" w14:textId="77777777">
        <w:trPr>
          <w:trHeight w:val="144"/>
        </w:trPr>
        <w:tc>
          <w:tcPr>
            <w:tcW w:w="1894" w:type="dxa"/>
            <w:tcMar>
              <w:top w:w="50" w:type="dxa"/>
              <w:left w:w="100" w:type="dxa"/>
            </w:tcMar>
            <w:vAlign w:val="center"/>
          </w:tcPr>
          <w:p w14:paraId="47AA9616" w14:textId="77777777" w:rsidR="00A16ADF"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764CA421" w14:textId="77777777" w:rsidR="00A16ADF" w:rsidRDefault="00000000">
            <w:pPr>
              <w:spacing w:after="0" w:line="336" w:lineRule="auto"/>
              <w:ind w:left="365"/>
              <w:jc w:val="both"/>
            </w:pPr>
            <w:r>
              <w:rPr>
                <w:rFonts w:ascii="Times New Roman" w:hAnsi="Times New Roman"/>
                <w:color w:val="000000"/>
                <w:sz w:val="24"/>
              </w:rPr>
              <w:t xml:space="preserve">показывать на карте крупнейшие центры и районы размещения </w:t>
            </w:r>
            <w:r>
              <w:rPr>
                <w:rFonts w:ascii="Times New Roman" w:hAnsi="Times New Roman"/>
                <w:color w:val="000000"/>
                <w:sz w:val="24"/>
              </w:rPr>
              <w:lastRenderedPageBreak/>
              <w:t>ТЭК</w:t>
            </w:r>
          </w:p>
        </w:tc>
      </w:tr>
      <w:tr w:rsidR="00A16ADF" w14:paraId="5F03D3CB" w14:textId="77777777">
        <w:trPr>
          <w:trHeight w:val="144"/>
        </w:trPr>
        <w:tc>
          <w:tcPr>
            <w:tcW w:w="1894" w:type="dxa"/>
            <w:tcMar>
              <w:top w:w="50" w:type="dxa"/>
              <w:left w:w="100" w:type="dxa"/>
            </w:tcMar>
            <w:vAlign w:val="center"/>
          </w:tcPr>
          <w:p w14:paraId="6AFA17D3" w14:textId="77777777" w:rsidR="00A16ADF"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1770D764"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A16ADF" w14:paraId="0340B9F6" w14:textId="77777777">
        <w:trPr>
          <w:trHeight w:val="144"/>
        </w:trPr>
        <w:tc>
          <w:tcPr>
            <w:tcW w:w="1894" w:type="dxa"/>
            <w:tcMar>
              <w:top w:w="50" w:type="dxa"/>
              <w:left w:w="100" w:type="dxa"/>
            </w:tcMar>
            <w:vAlign w:val="center"/>
          </w:tcPr>
          <w:p w14:paraId="30E102FD" w14:textId="77777777" w:rsidR="00A16ADF" w:rsidRDefault="0000000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433C817F" w14:textId="77777777" w:rsidR="00A16ADF" w:rsidRDefault="00000000">
            <w:pPr>
              <w:spacing w:after="0" w:line="336" w:lineRule="auto"/>
              <w:ind w:left="365"/>
            </w:pPr>
            <w:r>
              <w:rPr>
                <w:rFonts w:ascii="Times New Roman" w:hAnsi="Times New Roman"/>
                <w:color w:val="000000"/>
                <w:sz w:val="24"/>
              </w:rPr>
              <w:t>Тема «Металлургический комплекс»:</w:t>
            </w:r>
          </w:p>
        </w:tc>
      </w:tr>
      <w:tr w:rsidR="00A16ADF" w14:paraId="3EB95FE7" w14:textId="77777777">
        <w:trPr>
          <w:trHeight w:val="144"/>
        </w:trPr>
        <w:tc>
          <w:tcPr>
            <w:tcW w:w="1894" w:type="dxa"/>
            <w:tcMar>
              <w:top w:w="50" w:type="dxa"/>
              <w:left w:w="100" w:type="dxa"/>
            </w:tcMar>
            <w:vAlign w:val="center"/>
          </w:tcPr>
          <w:p w14:paraId="652AB728" w14:textId="77777777" w:rsidR="00A16ADF" w:rsidRDefault="0000000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32C15A7E" w14:textId="77777777" w:rsidR="00A16ADF" w:rsidRDefault="00000000">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A16ADF" w14:paraId="4648B28F" w14:textId="77777777">
        <w:trPr>
          <w:trHeight w:val="144"/>
        </w:trPr>
        <w:tc>
          <w:tcPr>
            <w:tcW w:w="1894" w:type="dxa"/>
            <w:tcMar>
              <w:top w:w="50" w:type="dxa"/>
              <w:left w:w="100" w:type="dxa"/>
            </w:tcMar>
            <w:vAlign w:val="center"/>
          </w:tcPr>
          <w:p w14:paraId="68A0E95F" w14:textId="77777777" w:rsidR="00A16ADF" w:rsidRDefault="0000000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0025D428" w14:textId="77777777" w:rsidR="00A16ADF" w:rsidRDefault="00000000">
            <w:pPr>
              <w:spacing w:after="0" w:line="336" w:lineRule="auto"/>
              <w:ind w:left="365"/>
              <w:jc w:val="both"/>
            </w:pPr>
            <w:r>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A16ADF" w14:paraId="09E1D78F" w14:textId="77777777">
        <w:trPr>
          <w:trHeight w:val="144"/>
        </w:trPr>
        <w:tc>
          <w:tcPr>
            <w:tcW w:w="1894" w:type="dxa"/>
            <w:tcMar>
              <w:top w:w="50" w:type="dxa"/>
              <w:left w:w="100" w:type="dxa"/>
            </w:tcMar>
            <w:vAlign w:val="center"/>
          </w:tcPr>
          <w:p w14:paraId="6DF70259" w14:textId="77777777" w:rsidR="00A16ADF" w:rsidRDefault="0000000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3821F5DC" w14:textId="77777777" w:rsidR="00A16ADF"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A16ADF" w14:paraId="220BBE63" w14:textId="77777777">
        <w:trPr>
          <w:trHeight w:val="144"/>
        </w:trPr>
        <w:tc>
          <w:tcPr>
            <w:tcW w:w="1894" w:type="dxa"/>
            <w:tcMar>
              <w:top w:w="50" w:type="dxa"/>
              <w:left w:w="100" w:type="dxa"/>
            </w:tcMar>
            <w:vAlign w:val="center"/>
          </w:tcPr>
          <w:p w14:paraId="38174C3C" w14:textId="77777777" w:rsidR="00A16ADF" w:rsidRDefault="0000000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70D477FB"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A16ADF" w14:paraId="469E172C" w14:textId="77777777">
        <w:trPr>
          <w:trHeight w:val="144"/>
        </w:trPr>
        <w:tc>
          <w:tcPr>
            <w:tcW w:w="1894" w:type="dxa"/>
            <w:tcMar>
              <w:top w:w="50" w:type="dxa"/>
              <w:left w:w="100" w:type="dxa"/>
            </w:tcMar>
            <w:vAlign w:val="center"/>
          </w:tcPr>
          <w:p w14:paraId="3793AC83" w14:textId="77777777" w:rsidR="00A16ADF" w:rsidRDefault="0000000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374E018C" w14:textId="77777777" w:rsidR="00A16ADF" w:rsidRDefault="00000000">
            <w:pPr>
              <w:spacing w:after="0" w:line="336" w:lineRule="auto"/>
              <w:ind w:left="365"/>
              <w:jc w:val="both"/>
            </w:pPr>
            <w:r>
              <w:rPr>
                <w:rFonts w:ascii="Times New Roman" w:hAnsi="Times New Roman"/>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16ADF" w14:paraId="191A2452" w14:textId="77777777">
        <w:trPr>
          <w:trHeight w:val="144"/>
        </w:trPr>
        <w:tc>
          <w:tcPr>
            <w:tcW w:w="1894" w:type="dxa"/>
            <w:tcMar>
              <w:top w:w="50" w:type="dxa"/>
              <w:left w:w="100" w:type="dxa"/>
            </w:tcMar>
            <w:vAlign w:val="center"/>
          </w:tcPr>
          <w:p w14:paraId="39EBDF7B" w14:textId="77777777" w:rsidR="00A16ADF" w:rsidRDefault="0000000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28E94C20" w14:textId="77777777" w:rsidR="00A16ADF" w:rsidRDefault="00000000">
            <w:pPr>
              <w:spacing w:after="0" w:line="336" w:lineRule="auto"/>
              <w:ind w:left="365"/>
            </w:pPr>
            <w:r>
              <w:rPr>
                <w:rFonts w:ascii="Times New Roman" w:hAnsi="Times New Roman"/>
                <w:color w:val="000000"/>
                <w:sz w:val="24"/>
              </w:rPr>
              <w:t>Тема «Машиностроительный комплекс»:</w:t>
            </w:r>
          </w:p>
        </w:tc>
      </w:tr>
      <w:tr w:rsidR="00A16ADF" w14:paraId="5CF49C0C" w14:textId="77777777">
        <w:trPr>
          <w:trHeight w:val="144"/>
        </w:trPr>
        <w:tc>
          <w:tcPr>
            <w:tcW w:w="1894" w:type="dxa"/>
            <w:tcMar>
              <w:top w:w="50" w:type="dxa"/>
              <w:left w:w="100" w:type="dxa"/>
            </w:tcMar>
            <w:vAlign w:val="center"/>
          </w:tcPr>
          <w:p w14:paraId="1AF01636" w14:textId="77777777" w:rsidR="00A16ADF" w:rsidRDefault="00000000">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0790E6D8" w14:textId="77777777" w:rsidR="00A16ADF" w:rsidRDefault="00000000">
            <w:pPr>
              <w:spacing w:after="0" w:line="336" w:lineRule="auto"/>
              <w:ind w:left="365"/>
              <w:jc w:val="both"/>
            </w:pPr>
            <w:r>
              <w:rPr>
                <w:rFonts w:ascii="Times New Roman" w:hAnsi="Times New Roman"/>
                <w:color w:val="000000"/>
                <w:sz w:val="24"/>
              </w:rPr>
              <w:t xml:space="preserve">применять понятия «условия и факторы размещения производства», «машиностроительный комплекс» для решения </w:t>
            </w:r>
            <w:r>
              <w:rPr>
                <w:rFonts w:ascii="Times New Roman" w:hAnsi="Times New Roman"/>
                <w:color w:val="000000"/>
                <w:sz w:val="24"/>
              </w:rPr>
              <w:lastRenderedPageBreak/>
              <w:t>учебных и (или) практико-ориентированных задач</w:t>
            </w:r>
          </w:p>
        </w:tc>
      </w:tr>
      <w:tr w:rsidR="00A16ADF" w14:paraId="44DF20C8" w14:textId="77777777">
        <w:trPr>
          <w:trHeight w:val="144"/>
        </w:trPr>
        <w:tc>
          <w:tcPr>
            <w:tcW w:w="1894" w:type="dxa"/>
            <w:tcMar>
              <w:top w:w="50" w:type="dxa"/>
              <w:left w:w="100" w:type="dxa"/>
            </w:tcMar>
            <w:vAlign w:val="center"/>
          </w:tcPr>
          <w:p w14:paraId="2F135F50" w14:textId="77777777" w:rsidR="00A16ADF" w:rsidRDefault="00000000">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153C4992" w14:textId="77777777" w:rsidR="00A16ADF"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A16ADF" w14:paraId="722E3ED8" w14:textId="77777777">
        <w:trPr>
          <w:trHeight w:val="144"/>
        </w:trPr>
        <w:tc>
          <w:tcPr>
            <w:tcW w:w="1894" w:type="dxa"/>
            <w:tcMar>
              <w:top w:w="50" w:type="dxa"/>
              <w:left w:w="100" w:type="dxa"/>
            </w:tcMar>
            <w:vAlign w:val="center"/>
          </w:tcPr>
          <w:p w14:paraId="3EF98215" w14:textId="77777777" w:rsidR="00A16ADF" w:rsidRDefault="0000000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050028EA"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A16ADF" w14:paraId="3EC89532" w14:textId="77777777">
        <w:trPr>
          <w:trHeight w:val="144"/>
        </w:trPr>
        <w:tc>
          <w:tcPr>
            <w:tcW w:w="1894" w:type="dxa"/>
            <w:tcMar>
              <w:top w:w="50" w:type="dxa"/>
              <w:left w:w="100" w:type="dxa"/>
            </w:tcMar>
            <w:vAlign w:val="center"/>
          </w:tcPr>
          <w:p w14:paraId="732DDA41" w14:textId="77777777" w:rsidR="00A16ADF" w:rsidRDefault="0000000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411ADE22" w14:textId="77777777" w:rsidR="00A16ADF" w:rsidRDefault="00000000">
            <w:pPr>
              <w:spacing w:after="0" w:line="336" w:lineRule="auto"/>
              <w:ind w:left="365"/>
            </w:pPr>
            <w:r>
              <w:rPr>
                <w:rFonts w:ascii="Times New Roman" w:hAnsi="Times New Roman"/>
                <w:color w:val="000000"/>
                <w:sz w:val="24"/>
              </w:rPr>
              <w:t>Тема «Химико-лесной комплекс»:</w:t>
            </w:r>
          </w:p>
        </w:tc>
      </w:tr>
      <w:tr w:rsidR="00A16ADF" w14:paraId="7F74F471" w14:textId="77777777">
        <w:trPr>
          <w:trHeight w:val="144"/>
        </w:trPr>
        <w:tc>
          <w:tcPr>
            <w:tcW w:w="1894" w:type="dxa"/>
            <w:tcMar>
              <w:top w:w="50" w:type="dxa"/>
              <w:left w:w="100" w:type="dxa"/>
            </w:tcMar>
            <w:vAlign w:val="center"/>
          </w:tcPr>
          <w:p w14:paraId="301066A6" w14:textId="77777777" w:rsidR="00A16ADF" w:rsidRDefault="0000000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003EACB9" w14:textId="77777777" w:rsidR="00A16ADF" w:rsidRDefault="00000000">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A16ADF" w14:paraId="2D7375E5" w14:textId="77777777">
        <w:trPr>
          <w:trHeight w:val="144"/>
        </w:trPr>
        <w:tc>
          <w:tcPr>
            <w:tcW w:w="1894" w:type="dxa"/>
            <w:tcMar>
              <w:top w:w="50" w:type="dxa"/>
              <w:left w:w="100" w:type="dxa"/>
            </w:tcMar>
            <w:vAlign w:val="center"/>
          </w:tcPr>
          <w:p w14:paraId="44D29EF2" w14:textId="77777777" w:rsidR="00A16ADF" w:rsidRDefault="0000000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5F287092" w14:textId="77777777" w:rsidR="00A16ADF" w:rsidRDefault="00000000">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A16ADF" w14:paraId="6D3327CD" w14:textId="77777777">
        <w:trPr>
          <w:trHeight w:val="144"/>
        </w:trPr>
        <w:tc>
          <w:tcPr>
            <w:tcW w:w="1894" w:type="dxa"/>
            <w:tcMar>
              <w:top w:w="50" w:type="dxa"/>
              <w:left w:w="100" w:type="dxa"/>
            </w:tcMar>
            <w:vAlign w:val="center"/>
          </w:tcPr>
          <w:p w14:paraId="417E9866" w14:textId="77777777" w:rsidR="00A16ADF" w:rsidRDefault="0000000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30A96276" w14:textId="77777777" w:rsidR="00A16ADF" w:rsidRDefault="00000000">
            <w:pPr>
              <w:spacing w:after="0" w:line="336" w:lineRule="auto"/>
              <w:ind w:left="365"/>
              <w:jc w:val="both"/>
            </w:pPr>
            <w:r>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A16ADF" w14:paraId="62C45EAA" w14:textId="77777777">
        <w:trPr>
          <w:trHeight w:val="144"/>
        </w:trPr>
        <w:tc>
          <w:tcPr>
            <w:tcW w:w="1894" w:type="dxa"/>
            <w:tcMar>
              <w:top w:w="50" w:type="dxa"/>
              <w:left w:w="100" w:type="dxa"/>
            </w:tcMar>
            <w:vAlign w:val="center"/>
          </w:tcPr>
          <w:p w14:paraId="5E8AC2A1" w14:textId="77777777" w:rsidR="00A16ADF" w:rsidRDefault="0000000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0C598EB5" w14:textId="77777777" w:rsidR="00A16ADF" w:rsidRDefault="00000000">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16ADF" w14:paraId="64D23529" w14:textId="77777777">
        <w:trPr>
          <w:trHeight w:val="144"/>
        </w:trPr>
        <w:tc>
          <w:tcPr>
            <w:tcW w:w="1894" w:type="dxa"/>
            <w:tcMar>
              <w:top w:w="50" w:type="dxa"/>
              <w:left w:w="100" w:type="dxa"/>
            </w:tcMar>
            <w:vAlign w:val="center"/>
          </w:tcPr>
          <w:p w14:paraId="22708058" w14:textId="77777777" w:rsidR="00A16ADF" w:rsidRDefault="0000000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50F8689D" w14:textId="77777777" w:rsidR="00A16ADF" w:rsidRDefault="00000000">
            <w:pPr>
              <w:spacing w:after="0" w:line="336" w:lineRule="auto"/>
              <w:ind w:left="365"/>
            </w:pPr>
            <w:r>
              <w:rPr>
                <w:rFonts w:ascii="Times New Roman" w:hAnsi="Times New Roman"/>
                <w:color w:val="000000"/>
                <w:sz w:val="24"/>
              </w:rPr>
              <w:t>Тема «Агропромышленный комплекс (АПК)»:</w:t>
            </w:r>
          </w:p>
        </w:tc>
      </w:tr>
      <w:tr w:rsidR="00A16ADF" w14:paraId="4BBA694E" w14:textId="77777777">
        <w:trPr>
          <w:trHeight w:val="144"/>
        </w:trPr>
        <w:tc>
          <w:tcPr>
            <w:tcW w:w="1894" w:type="dxa"/>
            <w:tcMar>
              <w:top w:w="50" w:type="dxa"/>
              <w:left w:w="100" w:type="dxa"/>
            </w:tcMar>
            <w:vAlign w:val="center"/>
          </w:tcPr>
          <w:p w14:paraId="6F4E55D6" w14:textId="77777777" w:rsidR="00A16ADF" w:rsidRDefault="0000000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2B3FDAD2" w14:textId="77777777" w:rsidR="00A16ADF" w:rsidRDefault="00000000">
            <w:pPr>
              <w:spacing w:after="0" w:line="336" w:lineRule="auto"/>
              <w:ind w:left="365"/>
              <w:jc w:val="both"/>
            </w:pPr>
            <w:r>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A16ADF" w14:paraId="5E866FA7" w14:textId="77777777">
        <w:trPr>
          <w:trHeight w:val="144"/>
        </w:trPr>
        <w:tc>
          <w:tcPr>
            <w:tcW w:w="1894" w:type="dxa"/>
            <w:tcMar>
              <w:top w:w="50" w:type="dxa"/>
              <w:left w:w="100" w:type="dxa"/>
            </w:tcMar>
            <w:vAlign w:val="center"/>
          </w:tcPr>
          <w:p w14:paraId="4966A5F5" w14:textId="77777777" w:rsidR="00A16ADF" w:rsidRDefault="0000000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01F992EE" w14:textId="77777777" w:rsidR="00A16ADF" w:rsidRDefault="00000000">
            <w:pPr>
              <w:spacing w:after="0" w:line="336" w:lineRule="auto"/>
              <w:ind w:left="365"/>
              <w:jc w:val="both"/>
            </w:pPr>
            <w:r>
              <w:rPr>
                <w:rFonts w:ascii="Times New Roman" w:hAnsi="Times New Roman"/>
                <w:color w:val="000000"/>
                <w:sz w:val="24"/>
              </w:rPr>
              <w:t>показывать на карте районы развития отраслей сельского хозяйства</w:t>
            </w:r>
          </w:p>
        </w:tc>
      </w:tr>
      <w:tr w:rsidR="00A16ADF" w14:paraId="71F78078" w14:textId="77777777">
        <w:trPr>
          <w:trHeight w:val="144"/>
        </w:trPr>
        <w:tc>
          <w:tcPr>
            <w:tcW w:w="1894" w:type="dxa"/>
            <w:tcMar>
              <w:top w:w="50" w:type="dxa"/>
              <w:left w:w="100" w:type="dxa"/>
            </w:tcMar>
            <w:vAlign w:val="center"/>
          </w:tcPr>
          <w:p w14:paraId="6676468A" w14:textId="77777777" w:rsidR="00A16ADF" w:rsidRDefault="00000000">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627D0A0D"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A16ADF" w14:paraId="5354A4BE" w14:textId="77777777">
        <w:trPr>
          <w:trHeight w:val="144"/>
        </w:trPr>
        <w:tc>
          <w:tcPr>
            <w:tcW w:w="1894" w:type="dxa"/>
            <w:tcMar>
              <w:top w:w="50" w:type="dxa"/>
              <w:left w:w="100" w:type="dxa"/>
            </w:tcMar>
            <w:vAlign w:val="center"/>
          </w:tcPr>
          <w:p w14:paraId="3F085D13" w14:textId="77777777" w:rsidR="00A16ADF"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3EE787E1" w14:textId="77777777" w:rsidR="00A16ADF" w:rsidRDefault="00000000">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16ADF" w14:paraId="76A210BD" w14:textId="77777777">
        <w:trPr>
          <w:trHeight w:val="144"/>
        </w:trPr>
        <w:tc>
          <w:tcPr>
            <w:tcW w:w="1894" w:type="dxa"/>
            <w:tcMar>
              <w:top w:w="50" w:type="dxa"/>
              <w:left w:w="100" w:type="dxa"/>
            </w:tcMar>
            <w:vAlign w:val="center"/>
          </w:tcPr>
          <w:p w14:paraId="7140FD57" w14:textId="77777777" w:rsidR="00A16ADF" w:rsidRDefault="0000000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6543D728" w14:textId="77777777" w:rsidR="00A16ADF" w:rsidRDefault="00000000">
            <w:pPr>
              <w:spacing w:after="0" w:line="336" w:lineRule="auto"/>
              <w:ind w:left="365"/>
            </w:pPr>
            <w:r>
              <w:rPr>
                <w:rFonts w:ascii="Times New Roman" w:hAnsi="Times New Roman"/>
                <w:color w:val="000000"/>
                <w:sz w:val="24"/>
              </w:rPr>
              <w:t>Тема «Инфраструктурный комплекс»:</w:t>
            </w:r>
          </w:p>
        </w:tc>
      </w:tr>
      <w:tr w:rsidR="00A16ADF" w14:paraId="45A6C3AE" w14:textId="77777777">
        <w:trPr>
          <w:trHeight w:val="144"/>
        </w:trPr>
        <w:tc>
          <w:tcPr>
            <w:tcW w:w="1894" w:type="dxa"/>
            <w:tcMar>
              <w:top w:w="50" w:type="dxa"/>
              <w:left w:w="100" w:type="dxa"/>
            </w:tcMar>
            <w:vAlign w:val="center"/>
          </w:tcPr>
          <w:p w14:paraId="4269227D" w14:textId="77777777" w:rsidR="00A16ADF" w:rsidRDefault="0000000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565CEAC1" w14:textId="77777777" w:rsidR="00A16ADF" w:rsidRDefault="00000000">
            <w:pPr>
              <w:spacing w:after="0" w:line="336" w:lineRule="auto"/>
              <w:ind w:left="365"/>
              <w:jc w:val="both"/>
            </w:pPr>
            <w:r>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A16ADF" w14:paraId="00C3E7D0" w14:textId="77777777">
        <w:trPr>
          <w:trHeight w:val="144"/>
        </w:trPr>
        <w:tc>
          <w:tcPr>
            <w:tcW w:w="1894" w:type="dxa"/>
            <w:tcMar>
              <w:top w:w="50" w:type="dxa"/>
              <w:left w:w="100" w:type="dxa"/>
            </w:tcMar>
            <w:vAlign w:val="center"/>
          </w:tcPr>
          <w:p w14:paraId="29ADD4B0" w14:textId="77777777" w:rsidR="00A16ADF" w:rsidRDefault="0000000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0CC51BB0" w14:textId="77777777" w:rsidR="00A16ADF" w:rsidRDefault="00000000">
            <w:pPr>
              <w:spacing w:after="0" w:line="336" w:lineRule="auto"/>
              <w:ind w:left="365"/>
              <w:jc w:val="both"/>
            </w:pPr>
            <w:r>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A16ADF" w14:paraId="65B811E2" w14:textId="77777777">
        <w:trPr>
          <w:trHeight w:val="144"/>
        </w:trPr>
        <w:tc>
          <w:tcPr>
            <w:tcW w:w="1894" w:type="dxa"/>
            <w:tcMar>
              <w:top w:w="50" w:type="dxa"/>
              <w:left w:w="100" w:type="dxa"/>
            </w:tcMar>
            <w:vAlign w:val="center"/>
          </w:tcPr>
          <w:p w14:paraId="76A0C4DD" w14:textId="77777777" w:rsidR="00A16ADF" w:rsidRDefault="0000000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10AD5C3C" w14:textId="77777777" w:rsidR="00A16ADF" w:rsidRDefault="00000000">
            <w:pPr>
              <w:spacing w:after="0" w:line="336" w:lineRule="auto"/>
              <w:ind w:left="365"/>
              <w:jc w:val="both"/>
            </w:pPr>
            <w:r>
              <w:rPr>
                <w:rFonts w:ascii="Times New Roman" w:hAnsi="Times New Roman"/>
                <w:color w:val="000000"/>
                <w:sz w:val="24"/>
              </w:rPr>
              <w:t>показывать на карте транспортные магистрали и центры</w:t>
            </w:r>
          </w:p>
        </w:tc>
      </w:tr>
      <w:tr w:rsidR="00A16ADF" w14:paraId="1D06DF26" w14:textId="77777777">
        <w:trPr>
          <w:trHeight w:val="144"/>
        </w:trPr>
        <w:tc>
          <w:tcPr>
            <w:tcW w:w="1894" w:type="dxa"/>
            <w:tcMar>
              <w:top w:w="50" w:type="dxa"/>
              <w:left w:w="100" w:type="dxa"/>
            </w:tcMar>
            <w:vAlign w:val="center"/>
          </w:tcPr>
          <w:p w14:paraId="6192EBC2" w14:textId="77777777" w:rsidR="00A16ADF" w:rsidRDefault="0000000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5C6B5774" w14:textId="77777777" w:rsidR="00A16ADF" w:rsidRDefault="00000000">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A16ADF" w14:paraId="1BA2AC9B" w14:textId="77777777">
        <w:trPr>
          <w:trHeight w:val="144"/>
        </w:trPr>
        <w:tc>
          <w:tcPr>
            <w:tcW w:w="1894" w:type="dxa"/>
            <w:tcMar>
              <w:top w:w="50" w:type="dxa"/>
              <w:left w:w="100" w:type="dxa"/>
            </w:tcMar>
            <w:vAlign w:val="center"/>
          </w:tcPr>
          <w:p w14:paraId="2BAB7EC3" w14:textId="77777777" w:rsidR="00A16ADF" w:rsidRDefault="0000000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6D2ABD07" w14:textId="77777777" w:rsidR="00A16ADF" w:rsidRDefault="00000000">
            <w:pPr>
              <w:spacing w:after="0" w:line="336" w:lineRule="auto"/>
              <w:ind w:left="365"/>
            </w:pPr>
            <w:r>
              <w:rPr>
                <w:rFonts w:ascii="Times New Roman" w:hAnsi="Times New Roman"/>
                <w:color w:val="000000"/>
                <w:sz w:val="24"/>
              </w:rPr>
              <w:t>Раздел «Регионы России»</w:t>
            </w:r>
          </w:p>
        </w:tc>
      </w:tr>
      <w:tr w:rsidR="00A16ADF" w14:paraId="1AAD317D" w14:textId="77777777">
        <w:trPr>
          <w:trHeight w:val="144"/>
        </w:trPr>
        <w:tc>
          <w:tcPr>
            <w:tcW w:w="1894" w:type="dxa"/>
            <w:tcMar>
              <w:top w:w="50" w:type="dxa"/>
              <w:left w:w="100" w:type="dxa"/>
            </w:tcMar>
            <w:vAlign w:val="center"/>
          </w:tcPr>
          <w:p w14:paraId="4AC481E9" w14:textId="77777777" w:rsidR="00A16ADF" w:rsidRDefault="0000000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6FB8AC0C" w14:textId="77777777" w:rsidR="00A16ADF" w:rsidRDefault="00000000">
            <w:pPr>
              <w:spacing w:after="0" w:line="336" w:lineRule="auto"/>
              <w:ind w:left="365"/>
            </w:pPr>
            <w:r>
              <w:rPr>
                <w:rFonts w:ascii="Times New Roman" w:hAnsi="Times New Roman"/>
                <w:color w:val="000000"/>
                <w:sz w:val="24"/>
              </w:rPr>
              <w:t>Тема «Западный макрорегион (Европейская часть) России»:</w:t>
            </w:r>
          </w:p>
        </w:tc>
      </w:tr>
      <w:tr w:rsidR="00A16ADF" w14:paraId="416611DA" w14:textId="77777777">
        <w:trPr>
          <w:trHeight w:val="144"/>
        </w:trPr>
        <w:tc>
          <w:tcPr>
            <w:tcW w:w="1894" w:type="dxa"/>
            <w:tcMar>
              <w:top w:w="50" w:type="dxa"/>
              <w:left w:w="100" w:type="dxa"/>
            </w:tcMar>
            <w:vAlign w:val="center"/>
          </w:tcPr>
          <w:p w14:paraId="015035E5" w14:textId="77777777" w:rsidR="00A16ADF" w:rsidRDefault="0000000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7D304F7B" w14:textId="77777777" w:rsidR="00A16ADF"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16ADF" w14:paraId="7C954EB1" w14:textId="77777777">
        <w:trPr>
          <w:trHeight w:val="144"/>
        </w:trPr>
        <w:tc>
          <w:tcPr>
            <w:tcW w:w="1894" w:type="dxa"/>
            <w:tcMar>
              <w:top w:w="50" w:type="dxa"/>
              <w:left w:w="100" w:type="dxa"/>
            </w:tcMar>
            <w:vAlign w:val="center"/>
          </w:tcPr>
          <w:p w14:paraId="03C7BA6E" w14:textId="77777777" w:rsidR="00A16ADF" w:rsidRDefault="0000000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2047C676" w14:textId="77777777" w:rsidR="00A16ADF" w:rsidRDefault="00000000">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16ADF" w14:paraId="7BD5A8DB" w14:textId="77777777">
        <w:trPr>
          <w:trHeight w:val="144"/>
        </w:trPr>
        <w:tc>
          <w:tcPr>
            <w:tcW w:w="1894" w:type="dxa"/>
            <w:tcMar>
              <w:top w:w="50" w:type="dxa"/>
              <w:left w:w="100" w:type="dxa"/>
            </w:tcMar>
            <w:vAlign w:val="center"/>
          </w:tcPr>
          <w:p w14:paraId="06F8D47D" w14:textId="77777777" w:rsidR="00A16ADF" w:rsidRDefault="00000000">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12FC8060" w14:textId="77777777" w:rsidR="00A16ADF" w:rsidRDefault="00000000">
            <w:pPr>
              <w:spacing w:after="0" w:line="336" w:lineRule="auto"/>
              <w:ind w:left="365"/>
              <w:jc w:val="both"/>
            </w:pPr>
            <w:r>
              <w:rPr>
                <w:rFonts w:ascii="Times New Roman" w:hAnsi="Times New Roman"/>
                <w:color w:val="000000"/>
                <w:sz w:val="24"/>
              </w:rPr>
              <w:t xml:space="preserve">объяснять географические различия населения и хозяйства </w:t>
            </w:r>
            <w:r>
              <w:rPr>
                <w:rFonts w:ascii="Times New Roman" w:hAnsi="Times New Roman"/>
                <w:color w:val="000000"/>
                <w:sz w:val="24"/>
              </w:rPr>
              <w:lastRenderedPageBreak/>
              <w:t>территорий крупных регионов страны</w:t>
            </w:r>
          </w:p>
        </w:tc>
      </w:tr>
      <w:tr w:rsidR="00A16ADF" w14:paraId="71A1BD4F" w14:textId="77777777">
        <w:trPr>
          <w:trHeight w:val="144"/>
        </w:trPr>
        <w:tc>
          <w:tcPr>
            <w:tcW w:w="1894" w:type="dxa"/>
            <w:tcMar>
              <w:top w:w="50" w:type="dxa"/>
              <w:left w:w="100" w:type="dxa"/>
            </w:tcMar>
            <w:vAlign w:val="center"/>
          </w:tcPr>
          <w:p w14:paraId="4EBBCC6C" w14:textId="77777777" w:rsidR="00A16ADF" w:rsidRDefault="00000000">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159E369C" w14:textId="77777777" w:rsidR="00A16ADF" w:rsidRDefault="00000000">
            <w:pPr>
              <w:spacing w:after="0" w:line="336" w:lineRule="auto"/>
              <w:ind w:left="365"/>
            </w:pPr>
            <w:r>
              <w:rPr>
                <w:rFonts w:ascii="Times New Roman" w:hAnsi="Times New Roman"/>
                <w:color w:val="000000"/>
                <w:sz w:val="24"/>
              </w:rPr>
              <w:t>Тема «Восточный макрорегион (Азиатская часть) России»:</w:t>
            </w:r>
          </w:p>
        </w:tc>
      </w:tr>
      <w:tr w:rsidR="00A16ADF" w14:paraId="6A42F46C" w14:textId="77777777">
        <w:trPr>
          <w:trHeight w:val="144"/>
        </w:trPr>
        <w:tc>
          <w:tcPr>
            <w:tcW w:w="1894" w:type="dxa"/>
            <w:tcMar>
              <w:top w:w="50" w:type="dxa"/>
              <w:left w:w="100" w:type="dxa"/>
            </w:tcMar>
            <w:vAlign w:val="center"/>
          </w:tcPr>
          <w:p w14:paraId="64E87A34" w14:textId="77777777" w:rsidR="00A16ADF" w:rsidRDefault="0000000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45A51C7E" w14:textId="77777777" w:rsidR="00A16ADF" w:rsidRDefault="00000000">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16ADF" w14:paraId="24CEFC57" w14:textId="77777777">
        <w:trPr>
          <w:trHeight w:val="144"/>
        </w:trPr>
        <w:tc>
          <w:tcPr>
            <w:tcW w:w="1894" w:type="dxa"/>
            <w:tcMar>
              <w:top w:w="50" w:type="dxa"/>
              <w:left w:w="100" w:type="dxa"/>
            </w:tcMar>
            <w:vAlign w:val="center"/>
          </w:tcPr>
          <w:p w14:paraId="25A7CD98" w14:textId="77777777" w:rsidR="00A16ADF" w:rsidRDefault="0000000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31870B73" w14:textId="77777777" w:rsidR="00A16ADF" w:rsidRDefault="00000000">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16ADF" w14:paraId="0FF890FE" w14:textId="77777777">
        <w:trPr>
          <w:trHeight w:val="144"/>
        </w:trPr>
        <w:tc>
          <w:tcPr>
            <w:tcW w:w="1894" w:type="dxa"/>
            <w:tcMar>
              <w:top w:w="50" w:type="dxa"/>
              <w:left w:w="100" w:type="dxa"/>
            </w:tcMar>
            <w:vAlign w:val="center"/>
          </w:tcPr>
          <w:p w14:paraId="33B36CF9" w14:textId="77777777" w:rsidR="00A16ADF" w:rsidRDefault="0000000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05685E5C" w14:textId="77777777" w:rsidR="00A16ADF" w:rsidRDefault="00000000">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A16ADF" w14:paraId="5C9F39A1" w14:textId="77777777">
        <w:trPr>
          <w:trHeight w:val="144"/>
        </w:trPr>
        <w:tc>
          <w:tcPr>
            <w:tcW w:w="1894" w:type="dxa"/>
            <w:tcMar>
              <w:top w:w="50" w:type="dxa"/>
              <w:left w:w="100" w:type="dxa"/>
            </w:tcMar>
            <w:vAlign w:val="center"/>
          </w:tcPr>
          <w:p w14:paraId="4DDF2223" w14:textId="77777777" w:rsidR="00A16ADF" w:rsidRDefault="0000000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042D6598" w14:textId="77777777" w:rsidR="00A16ADF" w:rsidRDefault="00000000">
            <w:pPr>
              <w:spacing w:after="0" w:line="336" w:lineRule="auto"/>
              <w:ind w:left="365"/>
            </w:pPr>
            <w:r>
              <w:rPr>
                <w:rFonts w:ascii="Times New Roman" w:hAnsi="Times New Roman"/>
                <w:color w:val="000000"/>
                <w:sz w:val="24"/>
              </w:rPr>
              <w:t>По разделу «Россия в современном мире»</w:t>
            </w:r>
          </w:p>
        </w:tc>
      </w:tr>
      <w:tr w:rsidR="00A16ADF" w14:paraId="40946BCB" w14:textId="77777777">
        <w:trPr>
          <w:trHeight w:val="144"/>
        </w:trPr>
        <w:tc>
          <w:tcPr>
            <w:tcW w:w="1894" w:type="dxa"/>
            <w:tcMar>
              <w:top w:w="50" w:type="dxa"/>
              <w:left w:w="100" w:type="dxa"/>
            </w:tcMar>
            <w:vAlign w:val="center"/>
          </w:tcPr>
          <w:p w14:paraId="6372C548" w14:textId="77777777" w:rsidR="00A16ADF" w:rsidRDefault="0000000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4507354C" w14:textId="77777777" w:rsidR="00A16ADF" w:rsidRDefault="00000000">
            <w:pPr>
              <w:spacing w:after="0" w:line="336" w:lineRule="auto"/>
              <w:ind w:left="365"/>
            </w:pPr>
            <w:r>
              <w:rPr>
                <w:rFonts w:ascii="Times New Roman" w:hAnsi="Times New Roman"/>
                <w:color w:val="000000"/>
                <w:sz w:val="24"/>
              </w:rPr>
              <w:t>Тема «Россия в современном мире»:</w:t>
            </w:r>
          </w:p>
        </w:tc>
      </w:tr>
      <w:tr w:rsidR="00A16ADF" w14:paraId="036C895D" w14:textId="77777777">
        <w:trPr>
          <w:trHeight w:val="144"/>
        </w:trPr>
        <w:tc>
          <w:tcPr>
            <w:tcW w:w="1894" w:type="dxa"/>
            <w:tcMar>
              <w:top w:w="50" w:type="dxa"/>
              <w:left w:w="100" w:type="dxa"/>
            </w:tcMar>
            <w:vAlign w:val="center"/>
          </w:tcPr>
          <w:p w14:paraId="18F813A7" w14:textId="77777777" w:rsidR="00A16ADF" w:rsidRDefault="0000000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0016BD65" w14:textId="77777777" w:rsidR="00A16ADF" w:rsidRDefault="00000000">
            <w:pPr>
              <w:spacing w:after="0" w:line="336" w:lineRule="auto"/>
              <w:ind w:left="365"/>
              <w:jc w:val="both"/>
            </w:pPr>
            <w:r>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A16ADF" w14:paraId="41ACCB94" w14:textId="77777777">
        <w:trPr>
          <w:trHeight w:val="144"/>
        </w:trPr>
        <w:tc>
          <w:tcPr>
            <w:tcW w:w="1894" w:type="dxa"/>
            <w:tcMar>
              <w:top w:w="50" w:type="dxa"/>
              <w:left w:w="100" w:type="dxa"/>
            </w:tcMar>
            <w:vAlign w:val="center"/>
          </w:tcPr>
          <w:p w14:paraId="75DE54B4" w14:textId="77777777" w:rsidR="00A16ADF" w:rsidRDefault="0000000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6D64736B" w14:textId="77777777" w:rsidR="00A16ADF" w:rsidRDefault="00000000">
            <w:pPr>
              <w:spacing w:after="0" w:line="336" w:lineRule="auto"/>
              <w:ind w:left="365"/>
              <w:jc w:val="both"/>
            </w:pPr>
            <w:r>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A16ADF" w14:paraId="2D28C1B3" w14:textId="77777777">
        <w:trPr>
          <w:trHeight w:val="144"/>
        </w:trPr>
        <w:tc>
          <w:tcPr>
            <w:tcW w:w="1894" w:type="dxa"/>
            <w:tcMar>
              <w:top w:w="50" w:type="dxa"/>
              <w:left w:w="100" w:type="dxa"/>
            </w:tcMar>
            <w:vAlign w:val="center"/>
          </w:tcPr>
          <w:p w14:paraId="1D0AC269" w14:textId="77777777" w:rsidR="00A16ADF" w:rsidRDefault="0000000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40D10139" w14:textId="77777777" w:rsidR="00A16ADF" w:rsidRDefault="00000000">
            <w:pPr>
              <w:spacing w:after="0" w:line="336" w:lineRule="auto"/>
              <w:ind w:left="365"/>
              <w:jc w:val="both"/>
            </w:pPr>
            <w:r>
              <w:rPr>
                <w:rFonts w:ascii="Times New Roman" w:hAnsi="Times New Roman"/>
                <w:color w:val="000000"/>
                <w:sz w:val="24"/>
              </w:rPr>
              <w:t>характеризовать место и роль России в мировом хозяйстве</w:t>
            </w:r>
          </w:p>
        </w:tc>
      </w:tr>
    </w:tbl>
    <w:p w14:paraId="0F9BA947" w14:textId="77777777" w:rsidR="00A16ADF" w:rsidRDefault="00A16ADF">
      <w:pPr>
        <w:spacing w:after="0"/>
        <w:ind w:left="120"/>
      </w:pPr>
    </w:p>
    <w:p w14:paraId="61B9B393" w14:textId="77777777" w:rsidR="00A16ADF" w:rsidRDefault="00A16ADF">
      <w:pPr>
        <w:sectPr w:rsidR="00A16ADF">
          <w:pgSz w:w="11906" w:h="16383"/>
          <w:pgMar w:top="1134" w:right="850" w:bottom="1134" w:left="1701" w:header="720" w:footer="720" w:gutter="0"/>
          <w:cols w:space="720"/>
        </w:sectPr>
      </w:pPr>
    </w:p>
    <w:p w14:paraId="2C2B03BE" w14:textId="77777777" w:rsidR="00A16ADF" w:rsidRDefault="00000000">
      <w:pPr>
        <w:spacing w:before="199" w:after="199" w:line="336" w:lineRule="auto"/>
        <w:ind w:left="120"/>
      </w:pPr>
      <w:bookmarkStart w:id="8" w:name="block-100895547"/>
      <w:bookmarkEnd w:id="7"/>
      <w:r>
        <w:rPr>
          <w:rFonts w:ascii="Times New Roman" w:hAnsi="Times New Roman"/>
          <w:b/>
          <w:color w:val="000000"/>
          <w:sz w:val="28"/>
        </w:rPr>
        <w:lastRenderedPageBreak/>
        <w:t>ПРОВЕРЯЕМЫЕ ЭЛЕМЕНТЫ СОДЕРЖАНИЯ</w:t>
      </w:r>
    </w:p>
    <w:p w14:paraId="093B54BD" w14:textId="77777777" w:rsidR="00A16ADF" w:rsidRDefault="00A16ADF">
      <w:pPr>
        <w:spacing w:before="199" w:after="199" w:line="336" w:lineRule="auto"/>
        <w:ind w:left="120"/>
      </w:pPr>
    </w:p>
    <w:p w14:paraId="442E796D" w14:textId="77777777" w:rsidR="00A16ADF" w:rsidRDefault="00000000">
      <w:pPr>
        <w:spacing w:before="199" w:after="199" w:line="336" w:lineRule="auto"/>
        <w:ind w:left="120"/>
      </w:pPr>
      <w:r>
        <w:rPr>
          <w:rFonts w:ascii="Times New Roman" w:hAnsi="Times New Roman"/>
          <w:b/>
          <w:color w:val="000000"/>
          <w:sz w:val="28"/>
        </w:rPr>
        <w:t>5 КЛАСС</w:t>
      </w:r>
    </w:p>
    <w:p w14:paraId="45F52F3A"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A16ADF" w14:paraId="5BAB8EFC" w14:textId="77777777">
        <w:trPr>
          <w:trHeight w:val="144"/>
        </w:trPr>
        <w:tc>
          <w:tcPr>
            <w:tcW w:w="1442" w:type="dxa"/>
            <w:tcMar>
              <w:top w:w="50" w:type="dxa"/>
              <w:left w:w="100" w:type="dxa"/>
            </w:tcMar>
            <w:vAlign w:val="center"/>
          </w:tcPr>
          <w:p w14:paraId="6A219BBC" w14:textId="77777777" w:rsidR="00A16ADF" w:rsidRDefault="00000000">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26606912"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183AAD6D" w14:textId="77777777">
        <w:trPr>
          <w:trHeight w:val="144"/>
        </w:trPr>
        <w:tc>
          <w:tcPr>
            <w:tcW w:w="1442" w:type="dxa"/>
            <w:tcMar>
              <w:top w:w="50" w:type="dxa"/>
              <w:left w:w="100" w:type="dxa"/>
            </w:tcMar>
            <w:vAlign w:val="center"/>
          </w:tcPr>
          <w:p w14:paraId="5F994345" w14:textId="77777777" w:rsidR="00A16ADF" w:rsidRDefault="0000000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15B69339" w14:textId="77777777" w:rsidR="00A16ADF" w:rsidRDefault="00000000">
            <w:pPr>
              <w:spacing w:after="0" w:line="360" w:lineRule="auto"/>
              <w:ind w:left="365"/>
              <w:jc w:val="both"/>
            </w:pPr>
            <w:r>
              <w:rPr>
                <w:rFonts w:ascii="Times New Roman" w:hAnsi="Times New Roman"/>
                <w:color w:val="000000"/>
                <w:sz w:val="24"/>
              </w:rPr>
              <w:t>Географическое изучение Земли. История географических открытий</w:t>
            </w:r>
          </w:p>
        </w:tc>
      </w:tr>
      <w:tr w:rsidR="00A16ADF" w14:paraId="64E6A3D2" w14:textId="77777777">
        <w:trPr>
          <w:trHeight w:val="144"/>
        </w:trPr>
        <w:tc>
          <w:tcPr>
            <w:tcW w:w="1442" w:type="dxa"/>
            <w:tcMar>
              <w:top w:w="50" w:type="dxa"/>
              <w:left w:w="100" w:type="dxa"/>
            </w:tcMar>
            <w:vAlign w:val="center"/>
          </w:tcPr>
          <w:p w14:paraId="1E1BFF86" w14:textId="77777777" w:rsidR="00A16ADF" w:rsidRDefault="0000000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332671C0" w14:textId="77777777" w:rsidR="00A16ADF" w:rsidRDefault="00000000">
            <w:pPr>
              <w:spacing w:after="0" w:line="360" w:lineRule="auto"/>
              <w:ind w:left="365"/>
              <w:jc w:val="both"/>
            </w:pPr>
            <w:r>
              <w:rPr>
                <w:rFonts w:ascii="Times New Roman" w:hAnsi="Times New Roman"/>
                <w:color w:val="000000"/>
                <w:sz w:val="24"/>
              </w:rPr>
              <w:t>География в древности и в эпоху Средневековья</w:t>
            </w:r>
          </w:p>
        </w:tc>
      </w:tr>
      <w:tr w:rsidR="00A16ADF" w14:paraId="5818EAD3" w14:textId="77777777">
        <w:trPr>
          <w:trHeight w:val="144"/>
        </w:trPr>
        <w:tc>
          <w:tcPr>
            <w:tcW w:w="1442" w:type="dxa"/>
            <w:tcMar>
              <w:top w:w="50" w:type="dxa"/>
              <w:left w:w="100" w:type="dxa"/>
            </w:tcMar>
            <w:vAlign w:val="center"/>
          </w:tcPr>
          <w:p w14:paraId="7F279DA8" w14:textId="77777777" w:rsidR="00A16ADF" w:rsidRDefault="0000000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2DD8253A" w14:textId="77777777" w:rsidR="00A16ADF" w:rsidRDefault="00000000">
            <w:pPr>
              <w:spacing w:after="0" w:line="360" w:lineRule="auto"/>
              <w:ind w:left="365"/>
              <w:jc w:val="both"/>
            </w:pPr>
            <w:r>
              <w:rPr>
                <w:rFonts w:ascii="Times New Roman" w:hAnsi="Times New Roman"/>
                <w:color w:val="000000"/>
                <w:sz w:val="24"/>
              </w:rPr>
              <w:t>Эпоха Великих географических открытий</w:t>
            </w:r>
          </w:p>
        </w:tc>
      </w:tr>
      <w:tr w:rsidR="00A16ADF" w14:paraId="308BC0EC" w14:textId="77777777">
        <w:trPr>
          <w:trHeight w:val="144"/>
        </w:trPr>
        <w:tc>
          <w:tcPr>
            <w:tcW w:w="1442" w:type="dxa"/>
            <w:tcMar>
              <w:top w:w="50" w:type="dxa"/>
              <w:left w:w="100" w:type="dxa"/>
            </w:tcMar>
            <w:vAlign w:val="center"/>
          </w:tcPr>
          <w:p w14:paraId="4EF588CD" w14:textId="77777777" w:rsidR="00A16ADF" w:rsidRDefault="0000000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3C8E0CBF" w14:textId="77777777" w:rsidR="00A16ADF" w:rsidRDefault="00000000">
            <w:pPr>
              <w:spacing w:after="0" w:line="360" w:lineRule="auto"/>
              <w:ind w:left="365"/>
              <w:jc w:val="both"/>
            </w:pPr>
            <w:r>
              <w:rPr>
                <w:rFonts w:ascii="Times New Roman" w:hAnsi="Times New Roman"/>
                <w:color w:val="000000"/>
                <w:sz w:val="24"/>
              </w:rPr>
              <w:t>Географические открытия XVII – XIX вв.</w:t>
            </w:r>
          </w:p>
        </w:tc>
      </w:tr>
      <w:tr w:rsidR="00A16ADF" w14:paraId="0082CEF0" w14:textId="77777777">
        <w:trPr>
          <w:trHeight w:val="144"/>
        </w:trPr>
        <w:tc>
          <w:tcPr>
            <w:tcW w:w="1442" w:type="dxa"/>
            <w:tcMar>
              <w:top w:w="50" w:type="dxa"/>
              <w:left w:w="100" w:type="dxa"/>
            </w:tcMar>
            <w:vAlign w:val="center"/>
          </w:tcPr>
          <w:p w14:paraId="7C74E6C9" w14:textId="77777777" w:rsidR="00A16ADF" w:rsidRDefault="0000000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2BC6B10B" w14:textId="77777777" w:rsidR="00A16ADF" w:rsidRDefault="00000000">
            <w:pPr>
              <w:spacing w:after="0" w:line="360" w:lineRule="auto"/>
              <w:ind w:left="365"/>
              <w:jc w:val="both"/>
            </w:pPr>
            <w:r>
              <w:rPr>
                <w:rFonts w:ascii="Times New Roman" w:hAnsi="Times New Roman"/>
                <w:color w:val="000000"/>
                <w:sz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A16ADF" w14:paraId="417D3CF6" w14:textId="77777777">
        <w:trPr>
          <w:trHeight w:val="144"/>
        </w:trPr>
        <w:tc>
          <w:tcPr>
            <w:tcW w:w="1442" w:type="dxa"/>
            <w:tcMar>
              <w:top w:w="50" w:type="dxa"/>
              <w:left w:w="100" w:type="dxa"/>
            </w:tcMar>
            <w:vAlign w:val="center"/>
          </w:tcPr>
          <w:p w14:paraId="35497BCB" w14:textId="77777777" w:rsidR="00A16ADF" w:rsidRDefault="0000000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5F1EF3D6" w14:textId="77777777" w:rsidR="00A16ADF" w:rsidRDefault="00000000">
            <w:pPr>
              <w:spacing w:after="0" w:line="360" w:lineRule="auto"/>
              <w:ind w:left="365"/>
              <w:jc w:val="both"/>
            </w:pPr>
            <w:r>
              <w:rPr>
                <w:rFonts w:ascii="Times New Roman" w:hAnsi="Times New Roman"/>
                <w:color w:val="000000"/>
                <w:sz w:val="24"/>
              </w:rPr>
              <w:t>Изображения земной поверхности</w:t>
            </w:r>
          </w:p>
        </w:tc>
      </w:tr>
      <w:tr w:rsidR="00A16ADF" w14:paraId="6B98CFB9" w14:textId="77777777">
        <w:trPr>
          <w:trHeight w:val="144"/>
        </w:trPr>
        <w:tc>
          <w:tcPr>
            <w:tcW w:w="1442" w:type="dxa"/>
            <w:tcMar>
              <w:top w:w="50" w:type="dxa"/>
              <w:left w:w="100" w:type="dxa"/>
            </w:tcMar>
            <w:vAlign w:val="center"/>
          </w:tcPr>
          <w:p w14:paraId="7C986DD9" w14:textId="77777777" w:rsidR="00A16ADF" w:rsidRDefault="0000000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7EBB1EC8" w14:textId="77777777" w:rsidR="00A16ADF" w:rsidRDefault="00000000">
            <w:pPr>
              <w:spacing w:after="0" w:line="360" w:lineRule="auto"/>
              <w:ind w:left="365"/>
              <w:jc w:val="both"/>
            </w:pPr>
            <w:r>
              <w:rPr>
                <w:rFonts w:ascii="Times New Roman" w:hAnsi="Times New Roman"/>
                <w:color w:val="000000"/>
                <w:sz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A16ADF" w14:paraId="31AB76B3" w14:textId="77777777">
        <w:trPr>
          <w:trHeight w:val="144"/>
        </w:trPr>
        <w:tc>
          <w:tcPr>
            <w:tcW w:w="1442" w:type="dxa"/>
            <w:tcMar>
              <w:top w:w="50" w:type="dxa"/>
              <w:left w:w="100" w:type="dxa"/>
            </w:tcMar>
            <w:vAlign w:val="center"/>
          </w:tcPr>
          <w:p w14:paraId="6065C9CA" w14:textId="77777777" w:rsidR="00A16ADF" w:rsidRDefault="0000000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3BFB45A4" w14:textId="77777777" w:rsidR="00A16ADF" w:rsidRDefault="00000000">
            <w:pPr>
              <w:spacing w:after="0" w:line="360" w:lineRule="auto"/>
              <w:ind w:left="365"/>
              <w:jc w:val="both"/>
            </w:pPr>
            <w:r>
              <w:rPr>
                <w:rFonts w:ascii="Times New Roman" w:hAnsi="Times New Roman"/>
                <w:color w:val="000000"/>
                <w:sz w:val="24"/>
              </w:rPr>
              <w:t>Масштаб топографического плана и карты и его виды. Азимут</w:t>
            </w:r>
          </w:p>
        </w:tc>
      </w:tr>
      <w:tr w:rsidR="00A16ADF" w14:paraId="2BC706CE" w14:textId="77777777">
        <w:trPr>
          <w:trHeight w:val="144"/>
        </w:trPr>
        <w:tc>
          <w:tcPr>
            <w:tcW w:w="1442" w:type="dxa"/>
            <w:tcMar>
              <w:top w:w="50" w:type="dxa"/>
              <w:left w:w="100" w:type="dxa"/>
            </w:tcMar>
            <w:vAlign w:val="center"/>
          </w:tcPr>
          <w:p w14:paraId="19F58DDE" w14:textId="77777777" w:rsidR="00A16ADF" w:rsidRDefault="0000000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7C503325" w14:textId="77777777" w:rsidR="00A16ADF" w:rsidRDefault="00000000">
            <w:pPr>
              <w:spacing w:after="0" w:line="360" w:lineRule="auto"/>
              <w:ind w:left="365"/>
              <w:jc w:val="both"/>
            </w:pPr>
            <w:r>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A16ADF" w14:paraId="36CD6AAD" w14:textId="77777777">
        <w:trPr>
          <w:trHeight w:val="144"/>
        </w:trPr>
        <w:tc>
          <w:tcPr>
            <w:tcW w:w="1442" w:type="dxa"/>
            <w:tcMar>
              <w:top w:w="50" w:type="dxa"/>
              <w:left w:w="100" w:type="dxa"/>
            </w:tcMar>
            <w:vAlign w:val="center"/>
          </w:tcPr>
          <w:p w14:paraId="0D5CEA20" w14:textId="77777777" w:rsidR="00A16ADF" w:rsidRDefault="0000000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408E8692" w14:textId="77777777" w:rsidR="00A16ADF" w:rsidRDefault="00000000">
            <w:pPr>
              <w:spacing w:after="0" w:line="360" w:lineRule="auto"/>
              <w:ind w:left="365"/>
            </w:pPr>
            <w:r>
              <w:rPr>
                <w:rFonts w:ascii="Times New Roman" w:hAnsi="Times New Roman"/>
                <w:color w:val="000000"/>
                <w:sz w:val="24"/>
              </w:rPr>
              <w:t>Земля – планета Солнечной системы</w:t>
            </w:r>
          </w:p>
        </w:tc>
      </w:tr>
      <w:tr w:rsidR="00A16ADF" w14:paraId="2EBA94DD" w14:textId="77777777">
        <w:trPr>
          <w:trHeight w:val="144"/>
        </w:trPr>
        <w:tc>
          <w:tcPr>
            <w:tcW w:w="1442" w:type="dxa"/>
            <w:tcMar>
              <w:top w:w="50" w:type="dxa"/>
              <w:left w:w="100" w:type="dxa"/>
            </w:tcMar>
            <w:vAlign w:val="center"/>
          </w:tcPr>
          <w:p w14:paraId="01824E4F" w14:textId="77777777" w:rsidR="00A16ADF" w:rsidRDefault="0000000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7F02EFE8" w14:textId="77777777" w:rsidR="00A16ADF" w:rsidRDefault="00000000">
            <w:pPr>
              <w:spacing w:after="0" w:line="336" w:lineRule="auto"/>
              <w:ind w:left="365"/>
              <w:jc w:val="both"/>
            </w:pPr>
            <w:r>
              <w:rPr>
                <w:rFonts w:ascii="Times New Roman" w:hAnsi="Times New Roman"/>
                <w:color w:val="000000"/>
                <w:sz w:val="24"/>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A16ADF" w14:paraId="144BCD17" w14:textId="77777777">
        <w:trPr>
          <w:trHeight w:val="144"/>
        </w:trPr>
        <w:tc>
          <w:tcPr>
            <w:tcW w:w="1442" w:type="dxa"/>
            <w:tcMar>
              <w:top w:w="50" w:type="dxa"/>
              <w:left w:w="100" w:type="dxa"/>
            </w:tcMar>
            <w:vAlign w:val="center"/>
          </w:tcPr>
          <w:p w14:paraId="46EDB1C9" w14:textId="77777777" w:rsidR="00A16ADF" w:rsidRDefault="0000000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27CA3B25" w14:textId="77777777" w:rsidR="00A16ADF" w:rsidRDefault="00000000">
            <w:pPr>
              <w:spacing w:after="0" w:line="336" w:lineRule="auto"/>
              <w:ind w:left="365"/>
              <w:jc w:val="both"/>
            </w:pPr>
            <w:r>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A16ADF" w14:paraId="143A8D8B" w14:textId="77777777">
        <w:trPr>
          <w:trHeight w:val="144"/>
        </w:trPr>
        <w:tc>
          <w:tcPr>
            <w:tcW w:w="1442" w:type="dxa"/>
            <w:tcMar>
              <w:top w:w="50" w:type="dxa"/>
              <w:left w:w="100" w:type="dxa"/>
            </w:tcMar>
            <w:vAlign w:val="center"/>
          </w:tcPr>
          <w:p w14:paraId="3B07AC3E" w14:textId="77777777" w:rsidR="00A16ADF" w:rsidRDefault="0000000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3067ABE7" w14:textId="77777777" w:rsidR="00A16ADF" w:rsidRDefault="00000000">
            <w:pPr>
              <w:spacing w:after="0" w:line="336" w:lineRule="auto"/>
              <w:ind w:left="365"/>
              <w:jc w:val="both"/>
            </w:pPr>
            <w:r>
              <w:rPr>
                <w:rFonts w:ascii="Times New Roman" w:hAnsi="Times New Roman"/>
                <w:color w:val="000000"/>
                <w:sz w:val="24"/>
              </w:rPr>
              <w:t>Литосфера ‒ каменная оболочка Земли</w:t>
            </w:r>
          </w:p>
        </w:tc>
      </w:tr>
      <w:tr w:rsidR="00A16ADF" w14:paraId="45553473" w14:textId="77777777">
        <w:trPr>
          <w:trHeight w:val="144"/>
        </w:trPr>
        <w:tc>
          <w:tcPr>
            <w:tcW w:w="1442" w:type="dxa"/>
            <w:tcMar>
              <w:top w:w="50" w:type="dxa"/>
              <w:left w:w="100" w:type="dxa"/>
            </w:tcMar>
            <w:vAlign w:val="center"/>
          </w:tcPr>
          <w:p w14:paraId="2554D20F" w14:textId="77777777" w:rsidR="00A16ADF" w:rsidRDefault="0000000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420B44A5" w14:textId="77777777" w:rsidR="00A16ADF" w:rsidRDefault="00000000">
            <w:pPr>
              <w:spacing w:after="0" w:line="336" w:lineRule="auto"/>
              <w:ind w:left="365"/>
              <w:jc w:val="both"/>
            </w:pPr>
            <w:r>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A16ADF" w14:paraId="07DB0E45" w14:textId="77777777">
        <w:trPr>
          <w:trHeight w:val="144"/>
        </w:trPr>
        <w:tc>
          <w:tcPr>
            <w:tcW w:w="1442" w:type="dxa"/>
            <w:tcMar>
              <w:top w:w="50" w:type="dxa"/>
              <w:left w:w="100" w:type="dxa"/>
            </w:tcMar>
            <w:vAlign w:val="center"/>
          </w:tcPr>
          <w:p w14:paraId="70C9F6B1" w14:textId="77777777" w:rsidR="00A16ADF" w:rsidRDefault="0000000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0F09D91E" w14:textId="77777777" w:rsidR="00A16ADF" w:rsidRDefault="00000000">
            <w:pPr>
              <w:spacing w:after="0" w:line="336" w:lineRule="auto"/>
              <w:ind w:left="365"/>
              <w:jc w:val="both"/>
            </w:pPr>
            <w:r>
              <w:rPr>
                <w:rFonts w:ascii="Times New Roman" w:hAnsi="Times New Roman"/>
                <w:color w:val="000000"/>
                <w:sz w:val="24"/>
              </w:rPr>
              <w:t>Минералы и горные породы. Виды горных пород и их образование</w:t>
            </w:r>
          </w:p>
        </w:tc>
      </w:tr>
      <w:tr w:rsidR="00A16ADF" w14:paraId="5EC43334" w14:textId="77777777">
        <w:trPr>
          <w:trHeight w:val="144"/>
        </w:trPr>
        <w:tc>
          <w:tcPr>
            <w:tcW w:w="1442" w:type="dxa"/>
            <w:tcMar>
              <w:top w:w="50" w:type="dxa"/>
              <w:left w:w="100" w:type="dxa"/>
            </w:tcMar>
            <w:vAlign w:val="center"/>
          </w:tcPr>
          <w:p w14:paraId="79BF33A5" w14:textId="77777777" w:rsidR="00A16ADF" w:rsidRDefault="00000000">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372D4531" w14:textId="77777777" w:rsidR="00A16ADF" w:rsidRDefault="00000000">
            <w:pPr>
              <w:spacing w:after="0" w:line="336" w:lineRule="auto"/>
              <w:ind w:left="365"/>
              <w:jc w:val="both"/>
            </w:pPr>
            <w:r>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A16ADF" w14:paraId="79D61F08" w14:textId="77777777">
        <w:trPr>
          <w:trHeight w:val="144"/>
        </w:trPr>
        <w:tc>
          <w:tcPr>
            <w:tcW w:w="1442" w:type="dxa"/>
            <w:tcMar>
              <w:top w:w="50" w:type="dxa"/>
              <w:left w:w="100" w:type="dxa"/>
            </w:tcMar>
            <w:vAlign w:val="center"/>
          </w:tcPr>
          <w:p w14:paraId="27ED39E5" w14:textId="77777777" w:rsidR="00A16ADF" w:rsidRDefault="0000000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52D2BE29" w14:textId="77777777" w:rsidR="00A16ADF" w:rsidRDefault="00000000">
            <w:pPr>
              <w:spacing w:after="0" w:line="336" w:lineRule="auto"/>
              <w:ind w:left="365"/>
              <w:jc w:val="both"/>
            </w:pPr>
            <w:r>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A16ADF" w14:paraId="27A70A51" w14:textId="77777777">
        <w:trPr>
          <w:trHeight w:val="144"/>
        </w:trPr>
        <w:tc>
          <w:tcPr>
            <w:tcW w:w="1442" w:type="dxa"/>
            <w:tcMar>
              <w:top w:w="50" w:type="dxa"/>
              <w:left w:w="100" w:type="dxa"/>
            </w:tcMar>
            <w:vAlign w:val="center"/>
          </w:tcPr>
          <w:p w14:paraId="26716494" w14:textId="77777777" w:rsidR="00A16ADF" w:rsidRDefault="0000000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672C402E" w14:textId="77777777" w:rsidR="00A16ADF" w:rsidRDefault="00000000">
            <w:pPr>
              <w:spacing w:after="0" w:line="360" w:lineRule="auto"/>
              <w:ind w:left="365"/>
              <w:jc w:val="both"/>
            </w:pPr>
            <w:r>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14:paraId="4E438497" w14:textId="77777777" w:rsidR="00A16ADF" w:rsidRDefault="00A16ADF">
      <w:pPr>
        <w:spacing w:after="0"/>
        <w:ind w:left="120"/>
      </w:pPr>
    </w:p>
    <w:p w14:paraId="0F42736B" w14:textId="77777777" w:rsidR="00A16ADF" w:rsidRDefault="00000000">
      <w:pPr>
        <w:spacing w:before="199" w:after="199"/>
        <w:ind w:left="120"/>
      </w:pPr>
      <w:r>
        <w:rPr>
          <w:rFonts w:ascii="Times New Roman" w:hAnsi="Times New Roman"/>
          <w:b/>
          <w:color w:val="000000"/>
          <w:sz w:val="28"/>
        </w:rPr>
        <w:t>6 КЛАСС</w:t>
      </w:r>
    </w:p>
    <w:p w14:paraId="03528C31"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A16ADF" w14:paraId="50EF6344" w14:textId="77777777">
        <w:trPr>
          <w:trHeight w:val="144"/>
        </w:trPr>
        <w:tc>
          <w:tcPr>
            <w:tcW w:w="1443" w:type="dxa"/>
            <w:tcMar>
              <w:top w:w="50" w:type="dxa"/>
              <w:left w:w="100" w:type="dxa"/>
            </w:tcMar>
            <w:vAlign w:val="center"/>
          </w:tcPr>
          <w:p w14:paraId="10D8EFBF" w14:textId="77777777" w:rsidR="00A16ADF" w:rsidRDefault="00000000">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6D7231DA"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5132564D" w14:textId="77777777">
        <w:trPr>
          <w:trHeight w:val="144"/>
        </w:trPr>
        <w:tc>
          <w:tcPr>
            <w:tcW w:w="1443" w:type="dxa"/>
            <w:tcMar>
              <w:top w:w="50" w:type="dxa"/>
              <w:left w:w="100" w:type="dxa"/>
            </w:tcMar>
            <w:vAlign w:val="center"/>
          </w:tcPr>
          <w:p w14:paraId="0AC01746" w14:textId="77777777" w:rsidR="00A16ADF" w:rsidRDefault="0000000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06499DAB" w14:textId="77777777" w:rsidR="00A16ADF" w:rsidRDefault="00000000">
            <w:pPr>
              <w:spacing w:after="0" w:line="336" w:lineRule="auto"/>
              <w:ind w:left="365"/>
              <w:jc w:val="both"/>
            </w:pPr>
            <w:r>
              <w:rPr>
                <w:rFonts w:ascii="Times New Roman" w:hAnsi="Times New Roman"/>
                <w:color w:val="000000"/>
                <w:sz w:val="24"/>
              </w:rPr>
              <w:t>Гидросфера ‒ водная оболочка Земли</w:t>
            </w:r>
          </w:p>
        </w:tc>
      </w:tr>
      <w:tr w:rsidR="00A16ADF" w14:paraId="2D91418F" w14:textId="77777777">
        <w:trPr>
          <w:trHeight w:val="144"/>
        </w:trPr>
        <w:tc>
          <w:tcPr>
            <w:tcW w:w="1443" w:type="dxa"/>
            <w:tcMar>
              <w:top w:w="50" w:type="dxa"/>
              <w:left w:w="100" w:type="dxa"/>
            </w:tcMar>
            <w:vAlign w:val="center"/>
          </w:tcPr>
          <w:p w14:paraId="1325B61F" w14:textId="77777777" w:rsidR="00A16ADF" w:rsidRDefault="0000000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28C87730" w14:textId="77777777" w:rsidR="00A16ADF" w:rsidRDefault="00000000">
            <w:pPr>
              <w:spacing w:after="0" w:line="336" w:lineRule="auto"/>
              <w:ind w:left="365"/>
              <w:jc w:val="both"/>
            </w:pPr>
            <w:r>
              <w:rPr>
                <w:rFonts w:ascii="Times New Roman" w:hAnsi="Times New Roman"/>
                <w:color w:val="000000"/>
                <w:sz w:val="24"/>
              </w:rPr>
              <w:t>Части гидросферы. Мировой круговорот воды</w:t>
            </w:r>
          </w:p>
        </w:tc>
      </w:tr>
      <w:tr w:rsidR="00A16ADF" w14:paraId="29A85637" w14:textId="77777777">
        <w:trPr>
          <w:trHeight w:val="144"/>
        </w:trPr>
        <w:tc>
          <w:tcPr>
            <w:tcW w:w="1443" w:type="dxa"/>
            <w:tcMar>
              <w:top w:w="50" w:type="dxa"/>
              <w:left w:w="100" w:type="dxa"/>
            </w:tcMar>
            <w:vAlign w:val="center"/>
          </w:tcPr>
          <w:p w14:paraId="388CCB9D" w14:textId="77777777" w:rsidR="00A16ADF" w:rsidRDefault="0000000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0C6C1683" w14:textId="77777777" w:rsidR="00A16ADF" w:rsidRDefault="00000000">
            <w:pPr>
              <w:spacing w:after="0" w:line="336" w:lineRule="auto"/>
              <w:ind w:left="365"/>
              <w:jc w:val="both"/>
            </w:pPr>
            <w:r>
              <w:rPr>
                <w:rFonts w:ascii="Times New Roman" w:hAnsi="Times New Roman"/>
                <w:color w:val="000000"/>
                <w:sz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A16ADF" w14:paraId="74E44B72" w14:textId="77777777">
        <w:trPr>
          <w:trHeight w:val="144"/>
        </w:trPr>
        <w:tc>
          <w:tcPr>
            <w:tcW w:w="1443" w:type="dxa"/>
            <w:tcMar>
              <w:top w:w="50" w:type="dxa"/>
              <w:left w:w="100" w:type="dxa"/>
            </w:tcMar>
            <w:vAlign w:val="center"/>
          </w:tcPr>
          <w:p w14:paraId="3A003F6B" w14:textId="77777777" w:rsidR="00A16ADF" w:rsidRDefault="0000000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368DB1A1" w14:textId="77777777" w:rsidR="00A16ADF" w:rsidRDefault="00000000">
            <w:pPr>
              <w:spacing w:after="0" w:line="336" w:lineRule="auto"/>
              <w:ind w:left="365"/>
              <w:jc w:val="both"/>
            </w:pPr>
            <w:r>
              <w:rPr>
                <w:rFonts w:ascii="Times New Roman" w:hAnsi="Times New Roman"/>
                <w:color w:val="000000"/>
                <w:sz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A16ADF" w14:paraId="66005B56" w14:textId="77777777">
        <w:trPr>
          <w:trHeight w:val="144"/>
        </w:trPr>
        <w:tc>
          <w:tcPr>
            <w:tcW w:w="1443" w:type="dxa"/>
            <w:tcMar>
              <w:top w:w="50" w:type="dxa"/>
              <w:left w:w="100" w:type="dxa"/>
            </w:tcMar>
            <w:vAlign w:val="center"/>
          </w:tcPr>
          <w:p w14:paraId="752F4C12" w14:textId="77777777" w:rsidR="00A16ADF" w:rsidRDefault="0000000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328651E4" w14:textId="77777777" w:rsidR="00A16ADF" w:rsidRDefault="00000000">
            <w:pPr>
              <w:spacing w:after="0" w:line="336" w:lineRule="auto"/>
              <w:ind w:left="365"/>
              <w:jc w:val="both"/>
            </w:pPr>
            <w:r>
              <w:rPr>
                <w:rFonts w:ascii="Times New Roman" w:hAnsi="Times New Roman"/>
                <w:color w:val="000000"/>
                <w:sz w:val="24"/>
              </w:rPr>
              <w:t>Подземные воды их виды, происхождение и использование. Гейзеры. Горные и покровные ледники. Многолетняя мерзлота</w:t>
            </w:r>
          </w:p>
        </w:tc>
      </w:tr>
      <w:tr w:rsidR="00A16ADF" w14:paraId="0A18AF85" w14:textId="77777777">
        <w:trPr>
          <w:trHeight w:val="144"/>
        </w:trPr>
        <w:tc>
          <w:tcPr>
            <w:tcW w:w="1443" w:type="dxa"/>
            <w:tcMar>
              <w:top w:w="50" w:type="dxa"/>
              <w:left w:w="100" w:type="dxa"/>
            </w:tcMar>
            <w:vAlign w:val="center"/>
          </w:tcPr>
          <w:p w14:paraId="36BCE555" w14:textId="77777777" w:rsidR="00A16ADF" w:rsidRDefault="0000000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07B6C7B9" w14:textId="77777777" w:rsidR="00A16ADF" w:rsidRDefault="00000000">
            <w:pPr>
              <w:spacing w:after="0" w:line="336" w:lineRule="auto"/>
              <w:ind w:left="365"/>
              <w:jc w:val="both"/>
            </w:pPr>
            <w:r>
              <w:rPr>
                <w:rFonts w:ascii="Times New Roman" w:hAnsi="Times New Roman"/>
                <w:color w:val="000000"/>
                <w:sz w:val="24"/>
              </w:rPr>
              <w:t xml:space="preserve">Человек и гидросфера. Современные исследования в гидросфере. Стихийные явления в гидросфере </w:t>
            </w:r>
          </w:p>
        </w:tc>
      </w:tr>
      <w:tr w:rsidR="00A16ADF" w14:paraId="09E863EC" w14:textId="77777777">
        <w:trPr>
          <w:trHeight w:val="144"/>
        </w:trPr>
        <w:tc>
          <w:tcPr>
            <w:tcW w:w="1443" w:type="dxa"/>
            <w:tcMar>
              <w:top w:w="50" w:type="dxa"/>
              <w:left w:w="100" w:type="dxa"/>
            </w:tcMar>
            <w:vAlign w:val="center"/>
          </w:tcPr>
          <w:p w14:paraId="70123457" w14:textId="77777777" w:rsidR="00A16ADF" w:rsidRDefault="0000000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056EE233" w14:textId="77777777" w:rsidR="00A16ADF" w:rsidRDefault="00000000">
            <w:pPr>
              <w:spacing w:after="0" w:line="336" w:lineRule="auto"/>
              <w:ind w:left="365"/>
              <w:jc w:val="both"/>
            </w:pPr>
            <w:r>
              <w:rPr>
                <w:rFonts w:ascii="Times New Roman" w:hAnsi="Times New Roman"/>
                <w:color w:val="000000"/>
                <w:sz w:val="24"/>
              </w:rPr>
              <w:t>Атмосфера ‒ воздушная оболочка Земли</w:t>
            </w:r>
          </w:p>
        </w:tc>
      </w:tr>
      <w:tr w:rsidR="00A16ADF" w14:paraId="37905780" w14:textId="77777777">
        <w:trPr>
          <w:trHeight w:val="144"/>
        </w:trPr>
        <w:tc>
          <w:tcPr>
            <w:tcW w:w="1443" w:type="dxa"/>
            <w:tcMar>
              <w:top w:w="50" w:type="dxa"/>
              <w:left w:w="100" w:type="dxa"/>
            </w:tcMar>
            <w:vAlign w:val="center"/>
          </w:tcPr>
          <w:p w14:paraId="334DFA59" w14:textId="77777777" w:rsidR="00A16ADF" w:rsidRDefault="0000000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518A0937" w14:textId="77777777" w:rsidR="00A16ADF" w:rsidRDefault="00000000">
            <w:pPr>
              <w:spacing w:after="0" w:line="336" w:lineRule="auto"/>
              <w:ind w:left="365"/>
              <w:jc w:val="both"/>
            </w:pPr>
            <w:r>
              <w:rPr>
                <w:rFonts w:ascii="Times New Roman" w:hAnsi="Times New Roman"/>
                <w:color w:val="000000"/>
                <w:sz w:val="24"/>
              </w:rPr>
              <w:t>Газовый состав, строение и значение атмосферы</w:t>
            </w:r>
          </w:p>
        </w:tc>
      </w:tr>
      <w:tr w:rsidR="00A16ADF" w14:paraId="236EDD4F" w14:textId="77777777">
        <w:trPr>
          <w:trHeight w:val="144"/>
        </w:trPr>
        <w:tc>
          <w:tcPr>
            <w:tcW w:w="1443" w:type="dxa"/>
            <w:tcMar>
              <w:top w:w="50" w:type="dxa"/>
              <w:left w:w="100" w:type="dxa"/>
            </w:tcMar>
            <w:vAlign w:val="center"/>
          </w:tcPr>
          <w:p w14:paraId="37799F25" w14:textId="77777777" w:rsidR="00A16ADF" w:rsidRDefault="0000000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4FDB1985" w14:textId="77777777" w:rsidR="00A16ADF" w:rsidRDefault="00000000">
            <w:pPr>
              <w:spacing w:after="0" w:line="336" w:lineRule="auto"/>
              <w:ind w:left="365"/>
              <w:jc w:val="both"/>
            </w:pPr>
            <w:r>
              <w:rPr>
                <w:rFonts w:ascii="Times New Roman" w:hAnsi="Times New Roman"/>
                <w:color w:val="000000"/>
                <w:sz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A16ADF" w14:paraId="52AF6DDC" w14:textId="77777777">
        <w:trPr>
          <w:trHeight w:val="144"/>
        </w:trPr>
        <w:tc>
          <w:tcPr>
            <w:tcW w:w="1443" w:type="dxa"/>
            <w:tcMar>
              <w:top w:w="50" w:type="dxa"/>
              <w:left w:w="100" w:type="dxa"/>
            </w:tcMar>
            <w:vAlign w:val="center"/>
          </w:tcPr>
          <w:p w14:paraId="6F2CD8F1" w14:textId="77777777" w:rsidR="00A16ADF" w:rsidRDefault="0000000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268B8D10" w14:textId="77777777" w:rsidR="00A16ADF" w:rsidRDefault="00000000">
            <w:pPr>
              <w:spacing w:after="0" w:line="336" w:lineRule="auto"/>
              <w:ind w:left="365"/>
              <w:jc w:val="both"/>
            </w:pPr>
            <w:r>
              <w:rPr>
                <w:rFonts w:ascii="Times New Roman" w:hAnsi="Times New Roman"/>
                <w:color w:val="000000"/>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A16ADF" w14:paraId="7494F1A9" w14:textId="77777777">
        <w:trPr>
          <w:trHeight w:val="144"/>
        </w:trPr>
        <w:tc>
          <w:tcPr>
            <w:tcW w:w="1443" w:type="dxa"/>
            <w:tcMar>
              <w:top w:w="50" w:type="dxa"/>
              <w:left w:w="100" w:type="dxa"/>
            </w:tcMar>
            <w:vAlign w:val="center"/>
          </w:tcPr>
          <w:p w14:paraId="2F1682F7" w14:textId="77777777" w:rsidR="00A16ADF" w:rsidRDefault="00000000">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0DAB02BE" w14:textId="77777777" w:rsidR="00A16ADF" w:rsidRDefault="00000000">
            <w:pPr>
              <w:spacing w:after="0" w:line="336" w:lineRule="auto"/>
              <w:ind w:left="365"/>
              <w:jc w:val="both"/>
            </w:pPr>
            <w:r>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A16ADF" w14:paraId="58174A2F" w14:textId="77777777">
        <w:trPr>
          <w:trHeight w:val="144"/>
        </w:trPr>
        <w:tc>
          <w:tcPr>
            <w:tcW w:w="1443" w:type="dxa"/>
            <w:tcMar>
              <w:top w:w="50" w:type="dxa"/>
              <w:left w:w="100" w:type="dxa"/>
            </w:tcMar>
            <w:vAlign w:val="center"/>
          </w:tcPr>
          <w:p w14:paraId="1107DAE8" w14:textId="77777777" w:rsidR="00A16ADF" w:rsidRDefault="0000000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7565A928" w14:textId="77777777" w:rsidR="00A16ADF" w:rsidRDefault="00000000">
            <w:pPr>
              <w:spacing w:after="0" w:line="336" w:lineRule="auto"/>
              <w:ind w:left="365"/>
              <w:jc w:val="both"/>
            </w:pPr>
            <w:r>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A16ADF" w14:paraId="50670CE9" w14:textId="77777777">
        <w:trPr>
          <w:trHeight w:val="144"/>
        </w:trPr>
        <w:tc>
          <w:tcPr>
            <w:tcW w:w="1443" w:type="dxa"/>
            <w:tcMar>
              <w:top w:w="50" w:type="dxa"/>
              <w:left w:w="100" w:type="dxa"/>
            </w:tcMar>
            <w:vAlign w:val="center"/>
          </w:tcPr>
          <w:p w14:paraId="1085C139" w14:textId="77777777" w:rsidR="00A16ADF" w:rsidRDefault="0000000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76525A81" w14:textId="77777777" w:rsidR="00A16ADF" w:rsidRDefault="00000000">
            <w:pPr>
              <w:spacing w:after="0" w:line="336" w:lineRule="auto"/>
              <w:ind w:left="365"/>
              <w:jc w:val="both"/>
            </w:pPr>
            <w:r>
              <w:rPr>
                <w:rFonts w:ascii="Times New Roman" w:hAnsi="Times New Roman"/>
                <w:color w:val="000000"/>
                <w:sz w:val="24"/>
              </w:rPr>
              <w:t>Человек и атмосфера. Современные изменения климата. Стихийные явления в атмосфере</w:t>
            </w:r>
          </w:p>
        </w:tc>
      </w:tr>
      <w:tr w:rsidR="00A16ADF" w14:paraId="743F80A3" w14:textId="77777777">
        <w:trPr>
          <w:trHeight w:val="144"/>
        </w:trPr>
        <w:tc>
          <w:tcPr>
            <w:tcW w:w="1443" w:type="dxa"/>
            <w:tcMar>
              <w:top w:w="50" w:type="dxa"/>
              <w:left w:w="100" w:type="dxa"/>
            </w:tcMar>
            <w:vAlign w:val="center"/>
          </w:tcPr>
          <w:p w14:paraId="1C671ED6" w14:textId="77777777" w:rsidR="00A16ADF" w:rsidRDefault="0000000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3B16C991" w14:textId="77777777" w:rsidR="00A16ADF" w:rsidRDefault="00000000">
            <w:pPr>
              <w:spacing w:after="0" w:line="336" w:lineRule="auto"/>
              <w:ind w:left="365"/>
            </w:pPr>
            <w:r>
              <w:rPr>
                <w:rFonts w:ascii="Times New Roman" w:hAnsi="Times New Roman"/>
                <w:color w:val="000000"/>
                <w:sz w:val="24"/>
              </w:rPr>
              <w:t>Биосфера ‒ оболочка жизни</w:t>
            </w:r>
          </w:p>
        </w:tc>
      </w:tr>
      <w:tr w:rsidR="00A16ADF" w14:paraId="3C34179A" w14:textId="77777777">
        <w:trPr>
          <w:trHeight w:val="144"/>
        </w:trPr>
        <w:tc>
          <w:tcPr>
            <w:tcW w:w="1443" w:type="dxa"/>
            <w:tcMar>
              <w:top w:w="50" w:type="dxa"/>
              <w:left w:w="100" w:type="dxa"/>
            </w:tcMar>
            <w:vAlign w:val="center"/>
          </w:tcPr>
          <w:p w14:paraId="4336D990" w14:textId="77777777" w:rsidR="00A16ADF" w:rsidRDefault="0000000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2A4535F7" w14:textId="77777777" w:rsidR="00A16ADF" w:rsidRDefault="00000000">
            <w:pPr>
              <w:spacing w:after="0" w:line="336" w:lineRule="auto"/>
              <w:ind w:left="365"/>
              <w:jc w:val="both"/>
            </w:pPr>
            <w:r>
              <w:rPr>
                <w:rFonts w:ascii="Times New Roman" w:hAnsi="Times New Roman"/>
                <w:color w:val="000000"/>
                <w:sz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A16ADF" w14:paraId="12B0C199" w14:textId="77777777">
        <w:trPr>
          <w:trHeight w:val="144"/>
        </w:trPr>
        <w:tc>
          <w:tcPr>
            <w:tcW w:w="1443" w:type="dxa"/>
            <w:tcMar>
              <w:top w:w="50" w:type="dxa"/>
              <w:left w:w="100" w:type="dxa"/>
            </w:tcMar>
            <w:vAlign w:val="center"/>
          </w:tcPr>
          <w:p w14:paraId="357A44BD" w14:textId="77777777" w:rsidR="00A16ADF" w:rsidRDefault="0000000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2EABDFAD" w14:textId="77777777" w:rsidR="00A16ADF" w:rsidRDefault="00000000">
            <w:pPr>
              <w:spacing w:after="0" w:line="336" w:lineRule="auto"/>
              <w:ind w:left="365"/>
              <w:jc w:val="both"/>
            </w:pPr>
            <w:r>
              <w:rPr>
                <w:rFonts w:ascii="Times New Roman" w:hAnsi="Times New Roman"/>
                <w:color w:val="000000"/>
                <w:sz w:val="24"/>
              </w:rPr>
              <w:t>Человек – часть биосферы. Распространение людей на Земле</w:t>
            </w:r>
          </w:p>
        </w:tc>
      </w:tr>
      <w:tr w:rsidR="00A16ADF" w14:paraId="6910D623" w14:textId="77777777">
        <w:trPr>
          <w:trHeight w:val="144"/>
        </w:trPr>
        <w:tc>
          <w:tcPr>
            <w:tcW w:w="1443" w:type="dxa"/>
            <w:tcMar>
              <w:top w:w="50" w:type="dxa"/>
              <w:left w:w="100" w:type="dxa"/>
            </w:tcMar>
            <w:vAlign w:val="center"/>
          </w:tcPr>
          <w:p w14:paraId="21FFC494" w14:textId="77777777" w:rsidR="00A16ADF" w:rsidRDefault="0000000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6C252BDE" w14:textId="77777777" w:rsidR="00A16ADF" w:rsidRDefault="00000000">
            <w:pPr>
              <w:spacing w:after="0" w:line="336" w:lineRule="auto"/>
              <w:ind w:left="365"/>
              <w:jc w:val="both"/>
            </w:pPr>
            <w:r>
              <w:rPr>
                <w:rFonts w:ascii="Times New Roman" w:hAnsi="Times New Roman"/>
                <w:color w:val="000000"/>
                <w:sz w:val="24"/>
              </w:rPr>
              <w:t>Природно-территориальные комплексы</w:t>
            </w:r>
          </w:p>
        </w:tc>
      </w:tr>
      <w:tr w:rsidR="00A16ADF" w14:paraId="3EA4A9C1" w14:textId="77777777">
        <w:trPr>
          <w:trHeight w:val="144"/>
        </w:trPr>
        <w:tc>
          <w:tcPr>
            <w:tcW w:w="1443" w:type="dxa"/>
            <w:tcMar>
              <w:top w:w="50" w:type="dxa"/>
              <w:left w:w="100" w:type="dxa"/>
            </w:tcMar>
            <w:vAlign w:val="center"/>
          </w:tcPr>
          <w:p w14:paraId="45F3EB89" w14:textId="77777777" w:rsidR="00A16ADF" w:rsidRDefault="0000000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399FB30C" w14:textId="77777777" w:rsidR="00A16ADF" w:rsidRDefault="00000000">
            <w:pPr>
              <w:spacing w:after="0" w:line="336" w:lineRule="auto"/>
              <w:ind w:left="365"/>
              <w:jc w:val="both"/>
            </w:pPr>
            <w:r>
              <w:rPr>
                <w:rFonts w:ascii="Times New Roman" w:hAnsi="Times New Roman"/>
                <w:color w:val="000000"/>
                <w:sz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A16ADF" w14:paraId="44070C45" w14:textId="77777777">
        <w:trPr>
          <w:trHeight w:val="144"/>
        </w:trPr>
        <w:tc>
          <w:tcPr>
            <w:tcW w:w="1443" w:type="dxa"/>
            <w:tcMar>
              <w:top w:w="50" w:type="dxa"/>
              <w:left w:w="100" w:type="dxa"/>
            </w:tcMar>
            <w:vAlign w:val="center"/>
          </w:tcPr>
          <w:p w14:paraId="4E111526" w14:textId="77777777" w:rsidR="00A16ADF" w:rsidRDefault="0000000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006529F3" w14:textId="77777777" w:rsidR="00A16ADF" w:rsidRDefault="00000000">
            <w:pPr>
              <w:spacing w:after="0" w:line="336" w:lineRule="auto"/>
              <w:ind w:left="365"/>
              <w:jc w:val="both"/>
            </w:pPr>
            <w:r>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A16ADF" w14:paraId="1A8DC24B" w14:textId="77777777">
        <w:trPr>
          <w:trHeight w:val="144"/>
        </w:trPr>
        <w:tc>
          <w:tcPr>
            <w:tcW w:w="1443" w:type="dxa"/>
            <w:tcMar>
              <w:top w:w="50" w:type="dxa"/>
              <w:left w:w="100" w:type="dxa"/>
            </w:tcMar>
            <w:vAlign w:val="center"/>
          </w:tcPr>
          <w:p w14:paraId="5D6E875C" w14:textId="77777777" w:rsidR="00A16ADF" w:rsidRDefault="0000000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744BC9E8" w14:textId="77777777" w:rsidR="00A16ADF" w:rsidRDefault="00000000">
            <w:pPr>
              <w:spacing w:after="0" w:line="336" w:lineRule="auto"/>
              <w:ind w:left="365"/>
              <w:jc w:val="both"/>
            </w:pPr>
            <w:r>
              <w:rPr>
                <w:rFonts w:ascii="Times New Roman" w:hAnsi="Times New Roman"/>
                <w:color w:val="000000"/>
                <w:sz w:val="24"/>
              </w:rPr>
              <w:t>Почва: её строение и состав. Образование почвы и плодородие почв. Охрана почв</w:t>
            </w:r>
          </w:p>
        </w:tc>
      </w:tr>
      <w:tr w:rsidR="00A16ADF" w14:paraId="33376173" w14:textId="77777777">
        <w:trPr>
          <w:trHeight w:val="144"/>
        </w:trPr>
        <w:tc>
          <w:tcPr>
            <w:tcW w:w="1443" w:type="dxa"/>
            <w:tcMar>
              <w:top w:w="50" w:type="dxa"/>
              <w:left w:w="100" w:type="dxa"/>
            </w:tcMar>
            <w:vAlign w:val="center"/>
          </w:tcPr>
          <w:p w14:paraId="4B637835" w14:textId="77777777" w:rsidR="00A16ADF" w:rsidRDefault="0000000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4207759A" w14:textId="77777777" w:rsidR="00A16ADF" w:rsidRDefault="00000000">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Всемирное наследие ЮНЕСКО</w:t>
            </w:r>
          </w:p>
        </w:tc>
      </w:tr>
    </w:tbl>
    <w:p w14:paraId="6EA23DB5" w14:textId="77777777" w:rsidR="00A16ADF" w:rsidRDefault="00A16ADF">
      <w:pPr>
        <w:spacing w:after="0"/>
        <w:ind w:left="120"/>
      </w:pPr>
    </w:p>
    <w:p w14:paraId="61264D27" w14:textId="77777777" w:rsidR="00A16ADF" w:rsidRDefault="00000000">
      <w:pPr>
        <w:spacing w:before="199" w:after="199"/>
        <w:ind w:left="120"/>
      </w:pPr>
      <w:r>
        <w:rPr>
          <w:rFonts w:ascii="Times New Roman" w:hAnsi="Times New Roman"/>
          <w:b/>
          <w:color w:val="000000"/>
          <w:sz w:val="28"/>
        </w:rPr>
        <w:t>7 КЛАСС</w:t>
      </w:r>
    </w:p>
    <w:p w14:paraId="156AA983"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A16ADF" w14:paraId="5F8BDE95" w14:textId="77777777">
        <w:trPr>
          <w:trHeight w:val="144"/>
        </w:trPr>
        <w:tc>
          <w:tcPr>
            <w:tcW w:w="1442" w:type="dxa"/>
            <w:tcMar>
              <w:top w:w="50" w:type="dxa"/>
              <w:left w:w="100" w:type="dxa"/>
            </w:tcMar>
            <w:vAlign w:val="center"/>
          </w:tcPr>
          <w:p w14:paraId="37F5BFFC" w14:textId="77777777" w:rsidR="00A16ADF"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69D305A1"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409A585A" w14:textId="77777777">
        <w:trPr>
          <w:trHeight w:val="144"/>
        </w:trPr>
        <w:tc>
          <w:tcPr>
            <w:tcW w:w="1442" w:type="dxa"/>
            <w:tcMar>
              <w:top w:w="50" w:type="dxa"/>
              <w:left w:w="100" w:type="dxa"/>
            </w:tcMar>
            <w:vAlign w:val="center"/>
          </w:tcPr>
          <w:p w14:paraId="13E6E5F4" w14:textId="77777777" w:rsidR="00A16ADF" w:rsidRDefault="0000000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1C1083BB" w14:textId="77777777" w:rsidR="00A16ADF" w:rsidRDefault="00000000">
            <w:pPr>
              <w:spacing w:after="0" w:line="360" w:lineRule="auto"/>
              <w:ind w:left="365"/>
              <w:jc w:val="both"/>
            </w:pPr>
            <w:r>
              <w:rPr>
                <w:rFonts w:ascii="Times New Roman" w:hAnsi="Times New Roman"/>
                <w:color w:val="000000"/>
                <w:sz w:val="24"/>
              </w:rPr>
              <w:t>Географическая оболочка Земли</w:t>
            </w:r>
          </w:p>
        </w:tc>
      </w:tr>
      <w:tr w:rsidR="00A16ADF" w14:paraId="38270B38" w14:textId="77777777">
        <w:trPr>
          <w:trHeight w:val="144"/>
        </w:trPr>
        <w:tc>
          <w:tcPr>
            <w:tcW w:w="1442" w:type="dxa"/>
            <w:tcMar>
              <w:top w:w="50" w:type="dxa"/>
              <w:left w:w="100" w:type="dxa"/>
            </w:tcMar>
            <w:vAlign w:val="center"/>
          </w:tcPr>
          <w:p w14:paraId="7C3C501B" w14:textId="77777777" w:rsidR="00A16ADF" w:rsidRDefault="0000000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30DA0CBA" w14:textId="77777777" w:rsidR="00A16ADF" w:rsidRDefault="00000000">
            <w:pPr>
              <w:spacing w:after="0" w:line="360" w:lineRule="auto"/>
              <w:ind w:left="365"/>
              <w:jc w:val="both"/>
            </w:pPr>
            <w:r>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A16ADF" w14:paraId="48AB1313" w14:textId="77777777">
        <w:trPr>
          <w:trHeight w:val="144"/>
        </w:trPr>
        <w:tc>
          <w:tcPr>
            <w:tcW w:w="1442" w:type="dxa"/>
            <w:tcMar>
              <w:top w:w="50" w:type="dxa"/>
              <w:left w:w="100" w:type="dxa"/>
            </w:tcMar>
            <w:vAlign w:val="center"/>
          </w:tcPr>
          <w:p w14:paraId="4CE64067" w14:textId="77777777" w:rsidR="00A16ADF" w:rsidRDefault="0000000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3841A030" w14:textId="77777777" w:rsidR="00A16ADF" w:rsidRDefault="00000000">
            <w:pPr>
              <w:spacing w:after="0" w:line="360" w:lineRule="auto"/>
              <w:ind w:left="365"/>
              <w:jc w:val="both"/>
            </w:pPr>
            <w:r>
              <w:rPr>
                <w:rFonts w:ascii="Times New Roman" w:hAnsi="Times New Roman"/>
                <w:color w:val="000000"/>
                <w:sz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A16ADF" w14:paraId="51905A7E" w14:textId="77777777">
        <w:trPr>
          <w:trHeight w:val="144"/>
        </w:trPr>
        <w:tc>
          <w:tcPr>
            <w:tcW w:w="1442" w:type="dxa"/>
            <w:tcMar>
              <w:top w:w="50" w:type="dxa"/>
              <w:left w:w="100" w:type="dxa"/>
            </w:tcMar>
            <w:vAlign w:val="center"/>
          </w:tcPr>
          <w:p w14:paraId="66079E3C" w14:textId="77777777" w:rsidR="00A16ADF" w:rsidRDefault="0000000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4D4E57EF" w14:textId="77777777" w:rsidR="00A16ADF" w:rsidRDefault="00000000">
            <w:pPr>
              <w:spacing w:after="0" w:line="360" w:lineRule="auto"/>
              <w:ind w:left="365"/>
              <w:jc w:val="both"/>
            </w:pPr>
            <w:r>
              <w:rPr>
                <w:rFonts w:ascii="Times New Roman" w:hAnsi="Times New Roman"/>
                <w:color w:val="000000"/>
                <w:sz w:val="24"/>
              </w:rPr>
              <w:t>Главные закономерности природы Земли</w:t>
            </w:r>
          </w:p>
        </w:tc>
      </w:tr>
      <w:tr w:rsidR="00A16ADF" w14:paraId="1C68804B" w14:textId="77777777">
        <w:trPr>
          <w:trHeight w:val="144"/>
        </w:trPr>
        <w:tc>
          <w:tcPr>
            <w:tcW w:w="1442" w:type="dxa"/>
            <w:tcMar>
              <w:top w:w="50" w:type="dxa"/>
              <w:left w:w="100" w:type="dxa"/>
            </w:tcMar>
            <w:vAlign w:val="center"/>
          </w:tcPr>
          <w:p w14:paraId="29EC787B" w14:textId="77777777" w:rsidR="00A16ADF" w:rsidRDefault="00000000">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6FD6BEF4" w14:textId="77777777" w:rsidR="00A16ADF" w:rsidRDefault="00000000">
            <w:pPr>
              <w:spacing w:after="0" w:line="360" w:lineRule="auto"/>
              <w:ind w:left="365"/>
              <w:jc w:val="both"/>
            </w:pPr>
            <w:r>
              <w:rPr>
                <w:rFonts w:ascii="Times New Roman" w:hAnsi="Times New Roman"/>
                <w:color w:val="000000"/>
                <w:sz w:val="24"/>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A16ADF" w14:paraId="09EB74B9" w14:textId="77777777">
        <w:trPr>
          <w:trHeight w:val="144"/>
        </w:trPr>
        <w:tc>
          <w:tcPr>
            <w:tcW w:w="1442" w:type="dxa"/>
            <w:tcMar>
              <w:top w:w="50" w:type="dxa"/>
              <w:left w:w="100" w:type="dxa"/>
            </w:tcMar>
            <w:vAlign w:val="center"/>
          </w:tcPr>
          <w:p w14:paraId="700E7537" w14:textId="77777777" w:rsidR="00A16ADF" w:rsidRDefault="0000000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75B3B31E" w14:textId="77777777" w:rsidR="00A16ADF" w:rsidRDefault="00000000">
            <w:pPr>
              <w:spacing w:after="0" w:line="360" w:lineRule="auto"/>
              <w:ind w:left="365"/>
              <w:jc w:val="both"/>
            </w:pPr>
            <w:r>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A16ADF" w14:paraId="3916E4F5" w14:textId="77777777">
        <w:trPr>
          <w:trHeight w:val="144"/>
        </w:trPr>
        <w:tc>
          <w:tcPr>
            <w:tcW w:w="1442" w:type="dxa"/>
            <w:tcMar>
              <w:top w:w="50" w:type="dxa"/>
              <w:left w:w="100" w:type="dxa"/>
            </w:tcMar>
            <w:vAlign w:val="center"/>
          </w:tcPr>
          <w:p w14:paraId="28E98333" w14:textId="77777777" w:rsidR="00A16ADF" w:rsidRDefault="0000000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215AF287" w14:textId="77777777" w:rsidR="00A16ADF" w:rsidRDefault="00000000">
            <w:pPr>
              <w:spacing w:after="0" w:line="360" w:lineRule="auto"/>
              <w:ind w:left="365"/>
              <w:jc w:val="both"/>
            </w:pPr>
            <w:r>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A16ADF" w14:paraId="21E25FDC" w14:textId="77777777">
        <w:trPr>
          <w:trHeight w:val="144"/>
        </w:trPr>
        <w:tc>
          <w:tcPr>
            <w:tcW w:w="1442" w:type="dxa"/>
            <w:tcMar>
              <w:top w:w="50" w:type="dxa"/>
              <w:left w:w="100" w:type="dxa"/>
            </w:tcMar>
            <w:vAlign w:val="center"/>
          </w:tcPr>
          <w:p w14:paraId="3E5A6285" w14:textId="77777777" w:rsidR="00A16ADF" w:rsidRDefault="0000000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2C826827" w14:textId="77777777" w:rsidR="00A16ADF" w:rsidRDefault="00000000">
            <w:pPr>
              <w:spacing w:after="0" w:line="360" w:lineRule="auto"/>
              <w:ind w:left="365"/>
              <w:jc w:val="both"/>
            </w:pPr>
            <w:r>
              <w:rPr>
                <w:rFonts w:ascii="Times New Roman" w:hAnsi="Times New Roman"/>
                <w:color w:val="000000"/>
                <w:sz w:val="24"/>
              </w:rPr>
              <w:t>Человечество на Земле</w:t>
            </w:r>
          </w:p>
        </w:tc>
      </w:tr>
      <w:tr w:rsidR="00A16ADF" w14:paraId="1787D6E0" w14:textId="77777777">
        <w:trPr>
          <w:trHeight w:val="144"/>
        </w:trPr>
        <w:tc>
          <w:tcPr>
            <w:tcW w:w="1442" w:type="dxa"/>
            <w:tcMar>
              <w:top w:w="50" w:type="dxa"/>
              <w:left w:w="100" w:type="dxa"/>
            </w:tcMar>
            <w:vAlign w:val="center"/>
          </w:tcPr>
          <w:p w14:paraId="04843D89" w14:textId="77777777" w:rsidR="00A16ADF" w:rsidRDefault="0000000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6039769A" w14:textId="77777777" w:rsidR="00A16ADF" w:rsidRDefault="00000000">
            <w:pPr>
              <w:spacing w:after="0" w:line="360" w:lineRule="auto"/>
              <w:ind w:left="365"/>
              <w:jc w:val="both"/>
            </w:pPr>
            <w:r>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A16ADF" w14:paraId="2DD29C89" w14:textId="77777777">
        <w:trPr>
          <w:trHeight w:val="144"/>
        </w:trPr>
        <w:tc>
          <w:tcPr>
            <w:tcW w:w="1442" w:type="dxa"/>
            <w:tcMar>
              <w:top w:w="50" w:type="dxa"/>
              <w:left w:w="100" w:type="dxa"/>
            </w:tcMar>
            <w:vAlign w:val="center"/>
          </w:tcPr>
          <w:p w14:paraId="514B1C8D" w14:textId="77777777" w:rsidR="00A16ADF" w:rsidRDefault="0000000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49932A82" w14:textId="77777777" w:rsidR="00A16ADF" w:rsidRDefault="00000000">
            <w:pPr>
              <w:spacing w:after="0" w:line="360" w:lineRule="auto"/>
              <w:ind w:left="365"/>
              <w:jc w:val="both"/>
            </w:pPr>
            <w:r>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A16ADF" w14:paraId="011555BD" w14:textId="77777777">
        <w:trPr>
          <w:trHeight w:val="144"/>
        </w:trPr>
        <w:tc>
          <w:tcPr>
            <w:tcW w:w="1442" w:type="dxa"/>
            <w:tcMar>
              <w:top w:w="50" w:type="dxa"/>
              <w:left w:w="100" w:type="dxa"/>
            </w:tcMar>
            <w:vAlign w:val="center"/>
          </w:tcPr>
          <w:p w14:paraId="03CC0F69" w14:textId="77777777" w:rsidR="00A16ADF" w:rsidRDefault="0000000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4677E83D" w14:textId="77777777" w:rsidR="00A16ADF" w:rsidRDefault="00000000">
            <w:pPr>
              <w:spacing w:after="0" w:line="360" w:lineRule="auto"/>
              <w:ind w:left="365"/>
              <w:jc w:val="both"/>
            </w:pPr>
            <w:r>
              <w:rPr>
                <w:rFonts w:ascii="Times New Roman" w:hAnsi="Times New Roman"/>
                <w:color w:val="000000"/>
                <w:sz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A16ADF" w14:paraId="60E16FAE" w14:textId="77777777">
        <w:trPr>
          <w:trHeight w:val="144"/>
        </w:trPr>
        <w:tc>
          <w:tcPr>
            <w:tcW w:w="1442" w:type="dxa"/>
            <w:tcMar>
              <w:top w:w="50" w:type="dxa"/>
              <w:left w:w="100" w:type="dxa"/>
            </w:tcMar>
            <w:vAlign w:val="center"/>
          </w:tcPr>
          <w:p w14:paraId="2A86E484" w14:textId="77777777" w:rsidR="00A16ADF" w:rsidRDefault="0000000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13F95FEB" w14:textId="77777777" w:rsidR="00A16ADF" w:rsidRDefault="00000000">
            <w:pPr>
              <w:spacing w:after="0" w:line="360" w:lineRule="auto"/>
              <w:ind w:left="365"/>
              <w:jc w:val="both"/>
            </w:pPr>
            <w:r>
              <w:rPr>
                <w:rFonts w:ascii="Times New Roman" w:hAnsi="Times New Roman"/>
                <w:color w:val="000000"/>
                <w:sz w:val="24"/>
              </w:rPr>
              <w:t>Многообразие стран, их основные типы. Культурно-исторические регионы мира</w:t>
            </w:r>
          </w:p>
        </w:tc>
      </w:tr>
      <w:tr w:rsidR="00A16ADF" w14:paraId="1F1005BE" w14:textId="77777777">
        <w:trPr>
          <w:trHeight w:val="144"/>
        </w:trPr>
        <w:tc>
          <w:tcPr>
            <w:tcW w:w="1442" w:type="dxa"/>
            <w:tcMar>
              <w:top w:w="50" w:type="dxa"/>
              <w:left w:w="100" w:type="dxa"/>
            </w:tcMar>
            <w:vAlign w:val="center"/>
          </w:tcPr>
          <w:p w14:paraId="43865C56" w14:textId="77777777" w:rsidR="00A16ADF" w:rsidRDefault="00000000">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1491239D" w14:textId="77777777" w:rsidR="00A16ADF" w:rsidRDefault="00000000">
            <w:pPr>
              <w:spacing w:after="0" w:line="360" w:lineRule="auto"/>
              <w:ind w:left="365"/>
              <w:jc w:val="both"/>
            </w:pPr>
            <w:r>
              <w:rPr>
                <w:rFonts w:ascii="Times New Roman" w:hAnsi="Times New Roman"/>
                <w:color w:val="000000"/>
                <w:sz w:val="24"/>
              </w:rPr>
              <w:t>Материки и страны</w:t>
            </w:r>
          </w:p>
        </w:tc>
      </w:tr>
      <w:tr w:rsidR="00A16ADF" w14:paraId="13A0E1E9" w14:textId="77777777">
        <w:trPr>
          <w:trHeight w:val="144"/>
        </w:trPr>
        <w:tc>
          <w:tcPr>
            <w:tcW w:w="1442" w:type="dxa"/>
            <w:tcMar>
              <w:top w:w="50" w:type="dxa"/>
              <w:left w:w="100" w:type="dxa"/>
            </w:tcMar>
            <w:vAlign w:val="center"/>
          </w:tcPr>
          <w:p w14:paraId="44B91D58" w14:textId="77777777" w:rsidR="00A16ADF" w:rsidRDefault="0000000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0CA79236" w14:textId="77777777" w:rsidR="00A16ADF" w:rsidRDefault="00000000">
            <w:pPr>
              <w:spacing w:after="0" w:line="360" w:lineRule="auto"/>
              <w:ind w:left="365"/>
              <w:jc w:val="both"/>
            </w:pPr>
            <w:r>
              <w:rPr>
                <w:rFonts w:ascii="Times New Roman" w:hAnsi="Times New Roman"/>
                <w:color w:val="000000"/>
                <w:sz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A16ADF" w14:paraId="558DB7BE" w14:textId="77777777">
        <w:trPr>
          <w:trHeight w:val="144"/>
        </w:trPr>
        <w:tc>
          <w:tcPr>
            <w:tcW w:w="1442" w:type="dxa"/>
            <w:tcMar>
              <w:top w:w="50" w:type="dxa"/>
              <w:left w:w="100" w:type="dxa"/>
            </w:tcMar>
            <w:vAlign w:val="center"/>
          </w:tcPr>
          <w:p w14:paraId="1E075547" w14:textId="77777777" w:rsidR="00A16ADF" w:rsidRDefault="0000000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1A5F5006" w14:textId="77777777" w:rsidR="00A16ADF" w:rsidRDefault="00000000">
            <w:pPr>
              <w:spacing w:after="0" w:line="360" w:lineRule="auto"/>
              <w:ind w:left="365"/>
              <w:jc w:val="both"/>
            </w:pPr>
            <w:r>
              <w:rPr>
                <w:rFonts w:ascii="Times New Roman" w:hAnsi="Times New Roman"/>
                <w:color w:val="000000"/>
                <w:sz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A16ADF" w14:paraId="4FFFB200" w14:textId="77777777">
        <w:trPr>
          <w:trHeight w:val="144"/>
        </w:trPr>
        <w:tc>
          <w:tcPr>
            <w:tcW w:w="1442" w:type="dxa"/>
            <w:tcMar>
              <w:top w:w="50" w:type="dxa"/>
              <w:left w:w="100" w:type="dxa"/>
            </w:tcMar>
            <w:vAlign w:val="center"/>
          </w:tcPr>
          <w:p w14:paraId="38CECB64" w14:textId="77777777" w:rsidR="00A16ADF" w:rsidRDefault="0000000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705D8D39" w14:textId="77777777" w:rsidR="00A16ADF" w:rsidRDefault="00000000">
            <w:pPr>
              <w:spacing w:after="0" w:line="360" w:lineRule="auto"/>
              <w:ind w:left="365"/>
              <w:jc w:val="both"/>
            </w:pPr>
            <w:r>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A16ADF" w14:paraId="080636B2" w14:textId="77777777">
        <w:trPr>
          <w:trHeight w:val="144"/>
        </w:trPr>
        <w:tc>
          <w:tcPr>
            <w:tcW w:w="1442" w:type="dxa"/>
            <w:tcMar>
              <w:top w:w="50" w:type="dxa"/>
              <w:left w:w="100" w:type="dxa"/>
            </w:tcMar>
            <w:vAlign w:val="center"/>
          </w:tcPr>
          <w:p w14:paraId="1F5C923A" w14:textId="77777777" w:rsidR="00A16ADF" w:rsidRDefault="0000000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3D6287F2" w14:textId="77777777" w:rsidR="00A16ADF" w:rsidRDefault="00000000">
            <w:pPr>
              <w:spacing w:after="0" w:line="360"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A16ADF" w14:paraId="56A81528" w14:textId="77777777">
        <w:trPr>
          <w:trHeight w:val="144"/>
        </w:trPr>
        <w:tc>
          <w:tcPr>
            <w:tcW w:w="1442" w:type="dxa"/>
            <w:tcMar>
              <w:top w:w="50" w:type="dxa"/>
              <w:left w:w="100" w:type="dxa"/>
            </w:tcMar>
            <w:vAlign w:val="center"/>
          </w:tcPr>
          <w:p w14:paraId="716CEDBA" w14:textId="77777777" w:rsidR="00A16ADF" w:rsidRDefault="0000000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7AE8F912" w14:textId="77777777" w:rsidR="00A16ADF" w:rsidRDefault="00000000">
            <w:pPr>
              <w:spacing w:after="0" w:line="360" w:lineRule="auto"/>
              <w:ind w:left="365"/>
              <w:jc w:val="both"/>
            </w:pPr>
            <w:r>
              <w:rPr>
                <w:rFonts w:ascii="Times New Roman" w:hAnsi="Times New Roman"/>
                <w:color w:val="000000"/>
                <w:sz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A16ADF" w14:paraId="4C7529EA" w14:textId="77777777">
        <w:trPr>
          <w:trHeight w:val="144"/>
        </w:trPr>
        <w:tc>
          <w:tcPr>
            <w:tcW w:w="1442" w:type="dxa"/>
            <w:tcMar>
              <w:top w:w="50" w:type="dxa"/>
              <w:left w:w="100" w:type="dxa"/>
            </w:tcMar>
            <w:vAlign w:val="center"/>
          </w:tcPr>
          <w:p w14:paraId="094095D9" w14:textId="77777777" w:rsidR="00A16ADF" w:rsidRDefault="0000000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0DC1520B" w14:textId="77777777" w:rsidR="00A16ADF" w:rsidRDefault="00000000">
            <w:pPr>
              <w:spacing w:after="0" w:line="360" w:lineRule="auto"/>
              <w:ind w:left="365"/>
              <w:jc w:val="both"/>
            </w:pPr>
            <w:r>
              <w:rPr>
                <w:rFonts w:ascii="Times New Roman" w:hAnsi="Times New Roman"/>
                <w:color w:val="000000"/>
                <w:sz w:val="24"/>
              </w:rPr>
              <w:t>Взаимодействие природы и общества</w:t>
            </w:r>
          </w:p>
        </w:tc>
      </w:tr>
      <w:tr w:rsidR="00A16ADF" w14:paraId="5C8B6666" w14:textId="77777777">
        <w:trPr>
          <w:trHeight w:val="144"/>
        </w:trPr>
        <w:tc>
          <w:tcPr>
            <w:tcW w:w="1442" w:type="dxa"/>
            <w:tcMar>
              <w:top w:w="50" w:type="dxa"/>
              <w:left w:w="100" w:type="dxa"/>
            </w:tcMar>
            <w:vAlign w:val="center"/>
          </w:tcPr>
          <w:p w14:paraId="45D5DF82" w14:textId="77777777" w:rsidR="00A16ADF" w:rsidRDefault="0000000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38EC4E7A" w14:textId="77777777" w:rsidR="00A16ADF" w:rsidRDefault="00000000">
            <w:pPr>
              <w:spacing w:after="0" w:line="360"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A16ADF" w14:paraId="02EB5C59" w14:textId="77777777">
        <w:trPr>
          <w:trHeight w:val="144"/>
        </w:trPr>
        <w:tc>
          <w:tcPr>
            <w:tcW w:w="1442" w:type="dxa"/>
            <w:tcMar>
              <w:top w:w="50" w:type="dxa"/>
              <w:left w:w="100" w:type="dxa"/>
            </w:tcMar>
            <w:vAlign w:val="center"/>
          </w:tcPr>
          <w:p w14:paraId="6AE44D37" w14:textId="77777777" w:rsidR="00A16ADF" w:rsidRDefault="0000000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37321FA" w14:textId="77777777" w:rsidR="00A16ADF" w:rsidRDefault="00000000">
            <w:pPr>
              <w:spacing w:after="0" w:line="360"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1A4284B9" w14:textId="77777777" w:rsidR="00A16ADF" w:rsidRDefault="00A16ADF">
      <w:pPr>
        <w:spacing w:after="0"/>
        <w:ind w:left="120"/>
      </w:pPr>
    </w:p>
    <w:p w14:paraId="04EA5E24" w14:textId="77777777" w:rsidR="00A16ADF" w:rsidRDefault="00000000">
      <w:pPr>
        <w:spacing w:before="199" w:after="199"/>
        <w:ind w:left="120"/>
      </w:pPr>
      <w:r>
        <w:rPr>
          <w:rFonts w:ascii="Times New Roman" w:hAnsi="Times New Roman"/>
          <w:b/>
          <w:color w:val="000000"/>
          <w:sz w:val="28"/>
        </w:rPr>
        <w:t>8 КЛАСС</w:t>
      </w:r>
    </w:p>
    <w:p w14:paraId="2E2A46A6" w14:textId="77777777" w:rsidR="00A16ADF" w:rsidRDefault="00A16A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A16ADF" w14:paraId="591B3A45" w14:textId="77777777">
        <w:trPr>
          <w:trHeight w:val="144"/>
        </w:trPr>
        <w:tc>
          <w:tcPr>
            <w:tcW w:w="1303" w:type="dxa"/>
            <w:tcMar>
              <w:top w:w="50" w:type="dxa"/>
              <w:left w:w="100" w:type="dxa"/>
            </w:tcMar>
            <w:vAlign w:val="center"/>
          </w:tcPr>
          <w:p w14:paraId="26E5114B" w14:textId="77777777" w:rsidR="00A16ADF" w:rsidRDefault="0000000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3CD52C8F"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154D94CC" w14:textId="77777777">
        <w:trPr>
          <w:trHeight w:val="144"/>
        </w:trPr>
        <w:tc>
          <w:tcPr>
            <w:tcW w:w="1303" w:type="dxa"/>
            <w:tcMar>
              <w:top w:w="50" w:type="dxa"/>
              <w:left w:w="100" w:type="dxa"/>
            </w:tcMar>
            <w:vAlign w:val="center"/>
          </w:tcPr>
          <w:p w14:paraId="04975E7C" w14:textId="77777777" w:rsidR="00A16ADF" w:rsidRDefault="00000000">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14:paraId="3E10605D" w14:textId="77777777" w:rsidR="00A16ADF" w:rsidRDefault="00000000">
            <w:pPr>
              <w:spacing w:after="0" w:line="336" w:lineRule="auto"/>
              <w:ind w:left="365"/>
              <w:jc w:val="both"/>
            </w:pPr>
            <w:r>
              <w:rPr>
                <w:rFonts w:ascii="Times New Roman" w:hAnsi="Times New Roman"/>
                <w:color w:val="000000"/>
                <w:sz w:val="24"/>
              </w:rPr>
              <w:t>Географическое положение и границы России</w:t>
            </w:r>
          </w:p>
        </w:tc>
      </w:tr>
      <w:tr w:rsidR="00A16ADF" w14:paraId="2737735C" w14:textId="77777777">
        <w:trPr>
          <w:trHeight w:val="144"/>
        </w:trPr>
        <w:tc>
          <w:tcPr>
            <w:tcW w:w="1303" w:type="dxa"/>
            <w:tcMar>
              <w:top w:w="50" w:type="dxa"/>
              <w:left w:w="100" w:type="dxa"/>
            </w:tcMar>
            <w:vAlign w:val="center"/>
          </w:tcPr>
          <w:p w14:paraId="5C5214BF" w14:textId="77777777" w:rsidR="00A16ADF" w:rsidRDefault="0000000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53F2DDE5" w14:textId="77777777" w:rsidR="00A16ADF" w:rsidRDefault="00000000">
            <w:pPr>
              <w:spacing w:after="0" w:line="336" w:lineRule="auto"/>
              <w:ind w:left="365"/>
              <w:jc w:val="both"/>
            </w:pPr>
            <w:r>
              <w:rPr>
                <w:rFonts w:ascii="Times New Roman" w:hAnsi="Times New Roman"/>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A16ADF" w14:paraId="51D1EDEE" w14:textId="77777777">
        <w:trPr>
          <w:trHeight w:val="144"/>
        </w:trPr>
        <w:tc>
          <w:tcPr>
            <w:tcW w:w="1303" w:type="dxa"/>
            <w:tcMar>
              <w:top w:w="50" w:type="dxa"/>
              <w:left w:w="100" w:type="dxa"/>
            </w:tcMar>
            <w:vAlign w:val="center"/>
          </w:tcPr>
          <w:p w14:paraId="155149BF" w14:textId="77777777" w:rsidR="00A16ADF" w:rsidRDefault="0000000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6A86D623" w14:textId="77777777" w:rsidR="00A16ADF" w:rsidRDefault="00000000">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A16ADF" w14:paraId="62F11BB6" w14:textId="77777777">
        <w:trPr>
          <w:trHeight w:val="144"/>
        </w:trPr>
        <w:tc>
          <w:tcPr>
            <w:tcW w:w="1303" w:type="dxa"/>
            <w:tcMar>
              <w:top w:w="50" w:type="dxa"/>
              <w:left w:w="100" w:type="dxa"/>
            </w:tcMar>
            <w:vAlign w:val="center"/>
          </w:tcPr>
          <w:p w14:paraId="7DA1AEE8" w14:textId="77777777" w:rsidR="00A16ADF" w:rsidRDefault="0000000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3EBFE641" w14:textId="77777777" w:rsidR="00A16ADF" w:rsidRDefault="00000000">
            <w:pPr>
              <w:spacing w:after="0" w:line="336" w:lineRule="auto"/>
              <w:ind w:left="365"/>
              <w:jc w:val="both"/>
            </w:pPr>
            <w:r>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A16ADF" w14:paraId="4C00DC81" w14:textId="77777777">
        <w:trPr>
          <w:trHeight w:val="144"/>
        </w:trPr>
        <w:tc>
          <w:tcPr>
            <w:tcW w:w="1303" w:type="dxa"/>
            <w:tcMar>
              <w:top w:w="50" w:type="dxa"/>
              <w:left w:w="100" w:type="dxa"/>
            </w:tcMar>
            <w:vAlign w:val="center"/>
          </w:tcPr>
          <w:p w14:paraId="56C0F5A0" w14:textId="77777777" w:rsidR="00A16ADF" w:rsidRDefault="0000000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439BD32A" w14:textId="77777777" w:rsidR="00A16ADF" w:rsidRDefault="00000000">
            <w:pPr>
              <w:spacing w:after="0" w:line="336" w:lineRule="auto"/>
              <w:ind w:left="365"/>
              <w:jc w:val="both"/>
            </w:pPr>
            <w:r>
              <w:rPr>
                <w:rFonts w:ascii="Times New Roman" w:hAnsi="Times New Roman"/>
                <w:color w:val="000000"/>
                <w:sz w:val="24"/>
              </w:rPr>
              <w:t xml:space="preserve">Административно-территориальное устройство России. Районирование территории. Виды районирования территории </w:t>
            </w:r>
          </w:p>
        </w:tc>
      </w:tr>
      <w:tr w:rsidR="00A16ADF" w14:paraId="28885C7F" w14:textId="77777777">
        <w:trPr>
          <w:trHeight w:val="144"/>
        </w:trPr>
        <w:tc>
          <w:tcPr>
            <w:tcW w:w="1303" w:type="dxa"/>
            <w:tcMar>
              <w:top w:w="50" w:type="dxa"/>
              <w:left w:w="100" w:type="dxa"/>
            </w:tcMar>
            <w:vAlign w:val="center"/>
          </w:tcPr>
          <w:p w14:paraId="5818306E" w14:textId="77777777" w:rsidR="00A16ADF" w:rsidRDefault="0000000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3306D78F" w14:textId="77777777" w:rsidR="00A16ADF" w:rsidRDefault="00000000">
            <w:pPr>
              <w:spacing w:after="0" w:line="336" w:lineRule="auto"/>
              <w:ind w:left="365"/>
              <w:jc w:val="both"/>
            </w:pPr>
            <w:r>
              <w:rPr>
                <w:rFonts w:ascii="Times New Roman" w:hAnsi="Times New Roman"/>
                <w:color w:val="000000"/>
                <w:sz w:val="24"/>
              </w:rPr>
              <w:t>Природа России</w:t>
            </w:r>
          </w:p>
        </w:tc>
      </w:tr>
      <w:tr w:rsidR="00A16ADF" w14:paraId="7D78A882" w14:textId="77777777">
        <w:trPr>
          <w:trHeight w:val="144"/>
        </w:trPr>
        <w:tc>
          <w:tcPr>
            <w:tcW w:w="1303" w:type="dxa"/>
            <w:tcMar>
              <w:top w:w="50" w:type="dxa"/>
              <w:left w:w="100" w:type="dxa"/>
            </w:tcMar>
            <w:vAlign w:val="center"/>
          </w:tcPr>
          <w:p w14:paraId="12513BEC" w14:textId="77777777" w:rsidR="00A16ADF" w:rsidRDefault="0000000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517480A9" w14:textId="77777777" w:rsidR="00A16ADF" w:rsidRDefault="00000000">
            <w:pPr>
              <w:spacing w:after="0" w:line="336" w:lineRule="auto"/>
              <w:ind w:left="365"/>
              <w:jc w:val="both"/>
            </w:pPr>
            <w:r>
              <w:rPr>
                <w:rFonts w:ascii="Times New Roman" w:hAnsi="Times New Roman"/>
                <w:color w:val="000000"/>
                <w:sz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A16ADF" w14:paraId="598EA0DE" w14:textId="77777777">
        <w:trPr>
          <w:trHeight w:val="144"/>
        </w:trPr>
        <w:tc>
          <w:tcPr>
            <w:tcW w:w="1303" w:type="dxa"/>
            <w:tcMar>
              <w:top w:w="50" w:type="dxa"/>
              <w:left w:w="100" w:type="dxa"/>
            </w:tcMar>
            <w:vAlign w:val="center"/>
          </w:tcPr>
          <w:p w14:paraId="18E5909E" w14:textId="77777777" w:rsidR="00A16ADF" w:rsidRDefault="0000000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39E9CDF2" w14:textId="77777777" w:rsidR="00A16ADF" w:rsidRDefault="00000000">
            <w:pPr>
              <w:spacing w:after="0" w:line="336" w:lineRule="auto"/>
              <w:ind w:left="365"/>
              <w:jc w:val="both"/>
            </w:pPr>
            <w:r>
              <w:rPr>
                <w:rFonts w:ascii="Times New Roman" w:hAnsi="Times New Roman"/>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A16ADF" w14:paraId="060E40BF" w14:textId="77777777">
        <w:trPr>
          <w:trHeight w:val="144"/>
        </w:trPr>
        <w:tc>
          <w:tcPr>
            <w:tcW w:w="1303" w:type="dxa"/>
            <w:tcMar>
              <w:top w:w="50" w:type="dxa"/>
              <w:left w:w="100" w:type="dxa"/>
            </w:tcMar>
            <w:vAlign w:val="center"/>
          </w:tcPr>
          <w:p w14:paraId="4FBE4A53" w14:textId="77777777" w:rsidR="00A16ADF" w:rsidRDefault="00000000">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52363EA6" w14:textId="77777777" w:rsidR="00A16ADF" w:rsidRDefault="00000000">
            <w:pPr>
              <w:spacing w:after="0" w:line="336" w:lineRule="auto"/>
              <w:ind w:left="365"/>
              <w:jc w:val="both"/>
            </w:pPr>
            <w:r>
              <w:rPr>
                <w:rFonts w:ascii="Times New Roman" w:hAnsi="Times New Roman"/>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A16ADF" w14:paraId="4B72E605" w14:textId="77777777">
        <w:trPr>
          <w:trHeight w:val="144"/>
        </w:trPr>
        <w:tc>
          <w:tcPr>
            <w:tcW w:w="1303" w:type="dxa"/>
            <w:tcMar>
              <w:top w:w="50" w:type="dxa"/>
              <w:left w:w="100" w:type="dxa"/>
            </w:tcMar>
            <w:vAlign w:val="center"/>
          </w:tcPr>
          <w:p w14:paraId="6BD69C14" w14:textId="77777777" w:rsidR="00A16ADF" w:rsidRDefault="0000000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232E8A0D" w14:textId="77777777" w:rsidR="00A16ADF" w:rsidRDefault="00000000">
            <w:pPr>
              <w:spacing w:after="0" w:line="336" w:lineRule="auto"/>
              <w:ind w:left="365"/>
              <w:jc w:val="both"/>
            </w:pPr>
            <w:r>
              <w:rPr>
                <w:rFonts w:ascii="Times New Roman" w:hAnsi="Times New Roman"/>
                <w:color w:val="000000"/>
                <w:sz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A16ADF" w14:paraId="0280AD4D" w14:textId="77777777">
        <w:trPr>
          <w:trHeight w:val="144"/>
        </w:trPr>
        <w:tc>
          <w:tcPr>
            <w:tcW w:w="1303" w:type="dxa"/>
            <w:tcMar>
              <w:top w:w="50" w:type="dxa"/>
              <w:left w:w="100" w:type="dxa"/>
            </w:tcMar>
            <w:vAlign w:val="center"/>
          </w:tcPr>
          <w:p w14:paraId="11EF2ABB" w14:textId="77777777" w:rsidR="00A16ADF" w:rsidRDefault="0000000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1F470467" w14:textId="77777777" w:rsidR="00A16ADF" w:rsidRDefault="00000000">
            <w:pPr>
              <w:spacing w:after="0" w:line="336" w:lineRule="auto"/>
              <w:ind w:left="365"/>
              <w:jc w:val="both"/>
            </w:pPr>
            <w:r>
              <w:rPr>
                <w:rFonts w:ascii="Times New Roman" w:hAnsi="Times New Roman"/>
                <w:color w:val="000000"/>
                <w:sz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Pr>
                <w:rFonts w:ascii="Times New Roman" w:hAnsi="Times New Roman"/>
                <w:color w:val="000000"/>
                <w:sz w:val="24"/>
              </w:rPr>
              <w:lastRenderedPageBreak/>
              <w:t>Коэффициент увлажнения</w:t>
            </w:r>
          </w:p>
        </w:tc>
      </w:tr>
      <w:tr w:rsidR="00A16ADF" w14:paraId="4D73D9B4" w14:textId="77777777">
        <w:trPr>
          <w:trHeight w:val="144"/>
        </w:trPr>
        <w:tc>
          <w:tcPr>
            <w:tcW w:w="1303" w:type="dxa"/>
            <w:tcMar>
              <w:top w:w="50" w:type="dxa"/>
              <w:left w:w="100" w:type="dxa"/>
            </w:tcMar>
            <w:vAlign w:val="center"/>
          </w:tcPr>
          <w:p w14:paraId="1D851A32" w14:textId="77777777" w:rsidR="00A16ADF" w:rsidRDefault="00000000">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164AC4FD" w14:textId="77777777" w:rsidR="00A16ADF" w:rsidRDefault="00000000">
            <w:pPr>
              <w:spacing w:after="0" w:line="336" w:lineRule="auto"/>
              <w:ind w:left="365"/>
              <w:jc w:val="both"/>
            </w:pPr>
            <w:r>
              <w:rPr>
                <w:rFonts w:ascii="Times New Roman" w:hAnsi="Times New Roman"/>
                <w:color w:val="000000"/>
                <w:sz w:val="24"/>
              </w:rPr>
              <w:t>Типы климата, факторы их формирования, климатические пояса России. Климат и хозяйственная деятельность людей</w:t>
            </w:r>
          </w:p>
        </w:tc>
      </w:tr>
      <w:tr w:rsidR="00A16ADF" w14:paraId="7BB5710A" w14:textId="77777777">
        <w:trPr>
          <w:trHeight w:val="144"/>
        </w:trPr>
        <w:tc>
          <w:tcPr>
            <w:tcW w:w="1303" w:type="dxa"/>
            <w:tcMar>
              <w:top w:w="50" w:type="dxa"/>
              <w:left w:w="100" w:type="dxa"/>
            </w:tcMar>
            <w:vAlign w:val="center"/>
          </w:tcPr>
          <w:p w14:paraId="7073A647" w14:textId="77777777" w:rsidR="00A16ADF" w:rsidRDefault="0000000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1FBEF478" w14:textId="77777777" w:rsidR="00A16ADF" w:rsidRDefault="00000000">
            <w:pPr>
              <w:spacing w:after="0" w:line="336" w:lineRule="auto"/>
              <w:ind w:left="365"/>
              <w:jc w:val="both"/>
            </w:pPr>
            <w:r>
              <w:rPr>
                <w:rFonts w:ascii="Times New Roman" w:hAnsi="Times New Roman"/>
                <w:color w:val="000000"/>
                <w:sz w:val="24"/>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16ADF" w14:paraId="60B6FBDF" w14:textId="77777777">
        <w:trPr>
          <w:trHeight w:val="144"/>
        </w:trPr>
        <w:tc>
          <w:tcPr>
            <w:tcW w:w="1303" w:type="dxa"/>
            <w:tcMar>
              <w:top w:w="50" w:type="dxa"/>
              <w:left w:w="100" w:type="dxa"/>
            </w:tcMar>
            <w:vAlign w:val="center"/>
          </w:tcPr>
          <w:p w14:paraId="7ABE777A" w14:textId="77777777" w:rsidR="00A16ADF" w:rsidRDefault="000000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77FA846B" w14:textId="77777777" w:rsidR="00A16ADF" w:rsidRDefault="00000000">
            <w:pPr>
              <w:spacing w:after="0" w:line="336" w:lineRule="auto"/>
              <w:ind w:left="365"/>
              <w:jc w:val="both"/>
            </w:pPr>
            <w:r>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A16ADF" w14:paraId="63A16B9E" w14:textId="77777777">
        <w:trPr>
          <w:trHeight w:val="144"/>
        </w:trPr>
        <w:tc>
          <w:tcPr>
            <w:tcW w:w="1303" w:type="dxa"/>
            <w:tcMar>
              <w:top w:w="50" w:type="dxa"/>
              <w:left w:w="100" w:type="dxa"/>
            </w:tcMar>
            <w:vAlign w:val="center"/>
          </w:tcPr>
          <w:p w14:paraId="66E995B7" w14:textId="77777777" w:rsidR="00A16ADF" w:rsidRDefault="0000000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2A21896A" w14:textId="77777777" w:rsidR="00A16ADF" w:rsidRDefault="00000000">
            <w:pPr>
              <w:spacing w:after="0" w:line="336" w:lineRule="auto"/>
              <w:ind w:left="365"/>
              <w:jc w:val="both"/>
            </w:pPr>
            <w:r>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A16ADF" w14:paraId="014A6F8A" w14:textId="77777777">
        <w:trPr>
          <w:trHeight w:val="144"/>
        </w:trPr>
        <w:tc>
          <w:tcPr>
            <w:tcW w:w="1303" w:type="dxa"/>
            <w:tcMar>
              <w:top w:w="50" w:type="dxa"/>
              <w:left w:w="100" w:type="dxa"/>
            </w:tcMar>
            <w:vAlign w:val="center"/>
          </w:tcPr>
          <w:p w14:paraId="42AA6A82" w14:textId="77777777" w:rsidR="00A16ADF" w:rsidRDefault="0000000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1EC4DC76" w14:textId="77777777" w:rsidR="00A16ADF" w:rsidRDefault="00000000">
            <w:pPr>
              <w:spacing w:after="0" w:line="336" w:lineRule="auto"/>
              <w:ind w:left="365"/>
              <w:jc w:val="both"/>
            </w:pPr>
            <w:r>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A16ADF" w14:paraId="516C58A5" w14:textId="77777777">
        <w:trPr>
          <w:trHeight w:val="144"/>
        </w:trPr>
        <w:tc>
          <w:tcPr>
            <w:tcW w:w="1303" w:type="dxa"/>
            <w:tcMar>
              <w:top w:w="50" w:type="dxa"/>
              <w:left w:w="100" w:type="dxa"/>
            </w:tcMar>
            <w:vAlign w:val="center"/>
          </w:tcPr>
          <w:p w14:paraId="1FA5BE5A" w14:textId="77777777" w:rsidR="00A16ADF" w:rsidRDefault="0000000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34844589" w14:textId="77777777" w:rsidR="00A16ADF" w:rsidRDefault="00000000">
            <w:pPr>
              <w:spacing w:after="0" w:line="336" w:lineRule="auto"/>
              <w:ind w:left="365"/>
              <w:jc w:val="both"/>
            </w:pPr>
            <w:r>
              <w:rPr>
                <w:rFonts w:ascii="Times New Roman" w:hAnsi="Times New Roman"/>
                <w:color w:val="000000"/>
                <w:sz w:val="24"/>
              </w:rPr>
              <w:t>Население России</w:t>
            </w:r>
          </w:p>
        </w:tc>
      </w:tr>
      <w:tr w:rsidR="00A16ADF" w14:paraId="369D5A74" w14:textId="77777777">
        <w:trPr>
          <w:trHeight w:val="144"/>
        </w:trPr>
        <w:tc>
          <w:tcPr>
            <w:tcW w:w="1303" w:type="dxa"/>
            <w:tcMar>
              <w:top w:w="50" w:type="dxa"/>
              <w:left w:w="100" w:type="dxa"/>
            </w:tcMar>
            <w:vAlign w:val="center"/>
          </w:tcPr>
          <w:p w14:paraId="44919928" w14:textId="77777777" w:rsidR="00A16ADF" w:rsidRDefault="0000000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20AD6235" w14:textId="77777777" w:rsidR="00A16ADF" w:rsidRDefault="00000000">
            <w:pPr>
              <w:spacing w:after="0" w:line="336" w:lineRule="auto"/>
              <w:ind w:left="365"/>
              <w:jc w:val="both"/>
            </w:pPr>
            <w:r>
              <w:rPr>
                <w:rFonts w:ascii="Times New Roman" w:hAnsi="Times New Roman"/>
                <w:color w:val="000000"/>
                <w:sz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A16ADF" w14:paraId="7CAE7846" w14:textId="77777777">
        <w:trPr>
          <w:trHeight w:val="144"/>
        </w:trPr>
        <w:tc>
          <w:tcPr>
            <w:tcW w:w="1303" w:type="dxa"/>
            <w:tcMar>
              <w:top w:w="50" w:type="dxa"/>
              <w:left w:w="100" w:type="dxa"/>
            </w:tcMar>
            <w:vAlign w:val="center"/>
          </w:tcPr>
          <w:p w14:paraId="4DA3EDC1" w14:textId="77777777" w:rsidR="00A16ADF" w:rsidRDefault="0000000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24E4E83F" w14:textId="77777777" w:rsidR="00A16ADF" w:rsidRDefault="00000000">
            <w:pPr>
              <w:spacing w:after="0" w:line="336" w:lineRule="auto"/>
              <w:ind w:left="365"/>
              <w:jc w:val="both"/>
            </w:pPr>
            <w:r>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A16ADF" w14:paraId="434DB187" w14:textId="77777777">
        <w:trPr>
          <w:trHeight w:val="144"/>
        </w:trPr>
        <w:tc>
          <w:tcPr>
            <w:tcW w:w="1303" w:type="dxa"/>
            <w:tcMar>
              <w:top w:w="50" w:type="dxa"/>
              <w:left w:w="100" w:type="dxa"/>
            </w:tcMar>
            <w:vAlign w:val="center"/>
          </w:tcPr>
          <w:p w14:paraId="4C4908E5" w14:textId="77777777" w:rsidR="00A16ADF" w:rsidRDefault="0000000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28E70F96" w14:textId="77777777" w:rsidR="00A16ADF" w:rsidRDefault="00000000">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A16ADF" w14:paraId="71BC5D41" w14:textId="77777777">
        <w:trPr>
          <w:trHeight w:val="144"/>
        </w:trPr>
        <w:tc>
          <w:tcPr>
            <w:tcW w:w="1303" w:type="dxa"/>
            <w:tcMar>
              <w:top w:w="50" w:type="dxa"/>
              <w:left w:w="100" w:type="dxa"/>
            </w:tcMar>
            <w:vAlign w:val="center"/>
          </w:tcPr>
          <w:p w14:paraId="16A05F30" w14:textId="77777777" w:rsidR="00A16ADF" w:rsidRDefault="0000000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2170716E" w14:textId="77777777" w:rsidR="00A16ADF" w:rsidRDefault="00000000">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A16ADF" w14:paraId="52F32299" w14:textId="77777777">
        <w:trPr>
          <w:trHeight w:val="144"/>
        </w:trPr>
        <w:tc>
          <w:tcPr>
            <w:tcW w:w="1303" w:type="dxa"/>
            <w:tcMar>
              <w:top w:w="50" w:type="dxa"/>
              <w:left w:w="100" w:type="dxa"/>
            </w:tcMar>
            <w:vAlign w:val="center"/>
          </w:tcPr>
          <w:p w14:paraId="62526DB6" w14:textId="77777777" w:rsidR="00A16ADF" w:rsidRDefault="00000000">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14:paraId="0F47DCED" w14:textId="77777777" w:rsidR="00A16ADF" w:rsidRDefault="00000000">
            <w:pPr>
              <w:spacing w:after="0" w:line="336" w:lineRule="auto"/>
              <w:ind w:left="365"/>
              <w:jc w:val="both"/>
            </w:pPr>
            <w:r>
              <w:rPr>
                <w:rFonts w:ascii="Times New Roman" w:hAnsi="Times New Roman"/>
                <w:color w:val="000000"/>
                <w:sz w:val="24"/>
              </w:rPr>
              <w:t>Географические особенности размещения населения России. Основная полоса расселения</w:t>
            </w:r>
          </w:p>
        </w:tc>
      </w:tr>
      <w:tr w:rsidR="00A16ADF" w14:paraId="7400B2D5" w14:textId="77777777">
        <w:trPr>
          <w:trHeight w:val="144"/>
        </w:trPr>
        <w:tc>
          <w:tcPr>
            <w:tcW w:w="1303" w:type="dxa"/>
            <w:tcMar>
              <w:top w:w="50" w:type="dxa"/>
              <w:left w:w="100" w:type="dxa"/>
            </w:tcMar>
            <w:vAlign w:val="center"/>
          </w:tcPr>
          <w:p w14:paraId="548331C1" w14:textId="77777777" w:rsidR="00A16ADF" w:rsidRDefault="0000000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4818A1B7" w14:textId="77777777" w:rsidR="00A16ADF" w:rsidRDefault="00000000">
            <w:pPr>
              <w:spacing w:after="0" w:line="336" w:lineRule="auto"/>
              <w:ind w:left="365"/>
              <w:jc w:val="both"/>
            </w:pPr>
            <w:r>
              <w:rPr>
                <w:rFonts w:ascii="Times New Roman" w:hAnsi="Times New Roman"/>
                <w:color w:val="000000"/>
                <w:sz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A16ADF" w14:paraId="31CFEF56" w14:textId="77777777">
        <w:trPr>
          <w:trHeight w:val="144"/>
        </w:trPr>
        <w:tc>
          <w:tcPr>
            <w:tcW w:w="1303" w:type="dxa"/>
            <w:tcMar>
              <w:top w:w="50" w:type="dxa"/>
              <w:left w:w="100" w:type="dxa"/>
            </w:tcMar>
            <w:vAlign w:val="center"/>
          </w:tcPr>
          <w:p w14:paraId="59D98EE9" w14:textId="77777777" w:rsidR="00A16ADF" w:rsidRDefault="0000000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0A4C7277" w14:textId="77777777" w:rsidR="00A16ADF" w:rsidRDefault="00000000">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111D8140" w14:textId="77777777" w:rsidR="00A16ADF" w:rsidRDefault="00A16ADF">
      <w:pPr>
        <w:spacing w:after="0"/>
        <w:ind w:left="120"/>
      </w:pPr>
    </w:p>
    <w:p w14:paraId="33F420E9" w14:textId="77777777" w:rsidR="00A16ADF" w:rsidRDefault="00000000">
      <w:pPr>
        <w:spacing w:before="199" w:after="199"/>
        <w:ind w:left="120"/>
      </w:pPr>
      <w:r>
        <w:rPr>
          <w:rFonts w:ascii="Times New Roman" w:hAnsi="Times New Roman"/>
          <w:b/>
          <w:color w:val="000000"/>
          <w:sz w:val="28"/>
        </w:rPr>
        <w:t>9 КЛАСС</w:t>
      </w:r>
    </w:p>
    <w:p w14:paraId="379F4803" w14:textId="77777777" w:rsidR="00A16ADF" w:rsidRDefault="00A16ADF">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A16ADF" w14:paraId="2FB8050C" w14:textId="77777777">
        <w:trPr>
          <w:trHeight w:val="144"/>
        </w:trPr>
        <w:tc>
          <w:tcPr>
            <w:tcW w:w="1315" w:type="dxa"/>
            <w:tcMar>
              <w:top w:w="50" w:type="dxa"/>
              <w:left w:w="100" w:type="dxa"/>
            </w:tcMar>
            <w:vAlign w:val="center"/>
          </w:tcPr>
          <w:p w14:paraId="749A6BDC" w14:textId="77777777" w:rsidR="00A16ADF" w:rsidRDefault="00000000">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6328CFC8"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70F3ADDD" w14:textId="77777777">
        <w:trPr>
          <w:trHeight w:val="144"/>
        </w:trPr>
        <w:tc>
          <w:tcPr>
            <w:tcW w:w="1315" w:type="dxa"/>
            <w:tcMar>
              <w:top w:w="50" w:type="dxa"/>
              <w:left w:w="100" w:type="dxa"/>
            </w:tcMar>
            <w:vAlign w:val="center"/>
          </w:tcPr>
          <w:p w14:paraId="41A66B96" w14:textId="77777777" w:rsidR="00A16ADF" w:rsidRDefault="0000000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287A253F" w14:textId="77777777" w:rsidR="00A16ADF" w:rsidRDefault="00000000">
            <w:pPr>
              <w:spacing w:after="0" w:line="360" w:lineRule="auto"/>
              <w:ind w:left="365"/>
              <w:jc w:val="both"/>
            </w:pPr>
            <w:r>
              <w:rPr>
                <w:rFonts w:ascii="Times New Roman" w:hAnsi="Times New Roman"/>
                <w:color w:val="000000"/>
                <w:sz w:val="24"/>
              </w:rPr>
              <w:t>Общая характеристика хозяйства России</w:t>
            </w:r>
          </w:p>
        </w:tc>
      </w:tr>
      <w:tr w:rsidR="00A16ADF" w14:paraId="05C42099" w14:textId="77777777">
        <w:trPr>
          <w:trHeight w:val="144"/>
        </w:trPr>
        <w:tc>
          <w:tcPr>
            <w:tcW w:w="1315" w:type="dxa"/>
            <w:tcMar>
              <w:top w:w="50" w:type="dxa"/>
              <w:left w:w="100" w:type="dxa"/>
            </w:tcMar>
            <w:vAlign w:val="center"/>
          </w:tcPr>
          <w:p w14:paraId="4F61D82B" w14:textId="77777777" w:rsidR="00A16ADF" w:rsidRDefault="0000000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77AEBE36" w14:textId="77777777" w:rsidR="00A16ADF" w:rsidRDefault="00000000">
            <w:pPr>
              <w:spacing w:after="0" w:line="360" w:lineRule="auto"/>
              <w:ind w:left="365"/>
              <w:jc w:val="both"/>
            </w:pPr>
            <w:r>
              <w:rPr>
                <w:rFonts w:ascii="Times New Roman" w:hAnsi="Times New Roman"/>
                <w:color w:val="000000"/>
                <w:sz w:val="24"/>
              </w:rPr>
              <w:t>Состав, отраслевая, функциональная и территориальная структура хозяйства</w:t>
            </w:r>
          </w:p>
        </w:tc>
      </w:tr>
      <w:tr w:rsidR="00A16ADF" w14:paraId="106B7835" w14:textId="77777777">
        <w:trPr>
          <w:trHeight w:val="144"/>
        </w:trPr>
        <w:tc>
          <w:tcPr>
            <w:tcW w:w="1315" w:type="dxa"/>
            <w:tcMar>
              <w:top w:w="50" w:type="dxa"/>
              <w:left w:w="100" w:type="dxa"/>
            </w:tcMar>
            <w:vAlign w:val="center"/>
          </w:tcPr>
          <w:p w14:paraId="50232E2D" w14:textId="77777777" w:rsidR="00A16ADF" w:rsidRDefault="0000000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70AF4EB5" w14:textId="77777777" w:rsidR="00A16ADF" w:rsidRDefault="00000000">
            <w:pPr>
              <w:spacing w:after="0" w:line="360" w:lineRule="auto"/>
              <w:ind w:left="365"/>
              <w:jc w:val="both"/>
            </w:pPr>
            <w:r>
              <w:rPr>
                <w:rFonts w:ascii="Times New Roman" w:hAnsi="Times New Roman"/>
                <w:color w:val="000000"/>
                <w:sz w:val="24"/>
              </w:rPr>
              <w:t>ВВП, ВРП как показатели уровня развития страны и регионов</w:t>
            </w:r>
          </w:p>
        </w:tc>
      </w:tr>
      <w:tr w:rsidR="00A16ADF" w14:paraId="2294C15C" w14:textId="77777777">
        <w:trPr>
          <w:trHeight w:val="144"/>
        </w:trPr>
        <w:tc>
          <w:tcPr>
            <w:tcW w:w="1315" w:type="dxa"/>
            <w:tcMar>
              <w:top w:w="50" w:type="dxa"/>
              <w:left w:w="100" w:type="dxa"/>
            </w:tcMar>
            <w:vAlign w:val="center"/>
          </w:tcPr>
          <w:p w14:paraId="05EF45E0" w14:textId="77777777" w:rsidR="00A16ADF" w:rsidRDefault="0000000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475853D4" w14:textId="77777777" w:rsidR="00A16ADF" w:rsidRDefault="00000000">
            <w:pPr>
              <w:spacing w:after="0" w:line="360" w:lineRule="auto"/>
              <w:ind w:left="365"/>
              <w:jc w:val="both"/>
            </w:pPr>
            <w:r>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A16ADF" w14:paraId="4F4664B6" w14:textId="77777777">
        <w:trPr>
          <w:trHeight w:val="144"/>
        </w:trPr>
        <w:tc>
          <w:tcPr>
            <w:tcW w:w="1315" w:type="dxa"/>
            <w:tcMar>
              <w:top w:w="50" w:type="dxa"/>
              <w:left w:w="100" w:type="dxa"/>
            </w:tcMar>
            <w:vAlign w:val="center"/>
          </w:tcPr>
          <w:p w14:paraId="3FCABBFE" w14:textId="77777777" w:rsidR="00A16ADF" w:rsidRDefault="0000000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5F9AC362" w14:textId="77777777" w:rsidR="00A16ADF" w:rsidRDefault="00000000">
            <w:pPr>
              <w:spacing w:after="0" w:line="360" w:lineRule="auto"/>
              <w:ind w:left="365"/>
              <w:jc w:val="both"/>
            </w:pPr>
            <w:r>
              <w:rPr>
                <w:rFonts w:ascii="Times New Roman" w:hAnsi="Times New Roman"/>
                <w:color w:val="000000"/>
                <w:sz w:val="24"/>
              </w:rPr>
              <w:t>География отраслей хозяйства</w:t>
            </w:r>
          </w:p>
        </w:tc>
      </w:tr>
      <w:tr w:rsidR="00A16ADF" w14:paraId="6306415D" w14:textId="77777777">
        <w:trPr>
          <w:trHeight w:val="144"/>
        </w:trPr>
        <w:tc>
          <w:tcPr>
            <w:tcW w:w="1315" w:type="dxa"/>
            <w:tcMar>
              <w:top w:w="50" w:type="dxa"/>
              <w:left w:w="100" w:type="dxa"/>
            </w:tcMar>
            <w:vAlign w:val="center"/>
          </w:tcPr>
          <w:p w14:paraId="5A92795A" w14:textId="77777777" w:rsidR="00A16ADF" w:rsidRDefault="0000000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4046465D" w14:textId="77777777" w:rsidR="00A16ADF" w:rsidRDefault="00000000">
            <w:pPr>
              <w:spacing w:after="0" w:line="360" w:lineRule="auto"/>
              <w:ind w:left="365"/>
              <w:jc w:val="both"/>
            </w:pPr>
            <w:r>
              <w:rPr>
                <w:rFonts w:ascii="Times New Roman" w:hAnsi="Times New Roman"/>
                <w:color w:val="000000"/>
                <w:sz w:val="24"/>
              </w:rPr>
              <w:t>Машиностроительный комплекс</w:t>
            </w:r>
          </w:p>
        </w:tc>
      </w:tr>
      <w:tr w:rsidR="00A16ADF" w14:paraId="26620C17" w14:textId="77777777">
        <w:trPr>
          <w:trHeight w:val="144"/>
        </w:trPr>
        <w:tc>
          <w:tcPr>
            <w:tcW w:w="1315" w:type="dxa"/>
            <w:tcMar>
              <w:top w:w="50" w:type="dxa"/>
              <w:left w:w="100" w:type="dxa"/>
            </w:tcMar>
            <w:vAlign w:val="center"/>
          </w:tcPr>
          <w:p w14:paraId="020675FD" w14:textId="77777777" w:rsidR="00A16ADF" w:rsidRDefault="0000000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4CE91F49" w14:textId="77777777" w:rsidR="00A16ADF" w:rsidRDefault="00000000">
            <w:pPr>
              <w:spacing w:after="0" w:line="360" w:lineRule="auto"/>
              <w:ind w:left="365"/>
              <w:jc w:val="both"/>
            </w:pPr>
            <w:r>
              <w:rPr>
                <w:rFonts w:ascii="Times New Roman" w:hAnsi="Times New Roman"/>
                <w:color w:val="000000"/>
                <w:sz w:val="24"/>
              </w:rPr>
              <w:t>Топливно-энергетический комплекс (ТЭК)</w:t>
            </w:r>
          </w:p>
        </w:tc>
      </w:tr>
      <w:tr w:rsidR="00A16ADF" w14:paraId="09BB0763" w14:textId="77777777">
        <w:trPr>
          <w:trHeight w:val="144"/>
        </w:trPr>
        <w:tc>
          <w:tcPr>
            <w:tcW w:w="1315" w:type="dxa"/>
            <w:tcMar>
              <w:top w:w="50" w:type="dxa"/>
              <w:left w:w="100" w:type="dxa"/>
            </w:tcMar>
            <w:vAlign w:val="center"/>
          </w:tcPr>
          <w:p w14:paraId="1A768D4C" w14:textId="77777777" w:rsidR="00A16ADF" w:rsidRDefault="0000000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51176643" w14:textId="77777777" w:rsidR="00A16ADF" w:rsidRDefault="00000000">
            <w:pPr>
              <w:spacing w:after="0" w:line="360" w:lineRule="auto"/>
              <w:ind w:left="365"/>
              <w:jc w:val="both"/>
            </w:pPr>
            <w:r>
              <w:rPr>
                <w:rFonts w:ascii="Times New Roman" w:hAnsi="Times New Roman"/>
                <w:color w:val="000000"/>
                <w:sz w:val="24"/>
              </w:rPr>
              <w:t>Металлургический комплекс: чёрная и цветная металлургия</w:t>
            </w:r>
          </w:p>
        </w:tc>
      </w:tr>
      <w:tr w:rsidR="00A16ADF" w14:paraId="7D4E8FE1" w14:textId="77777777">
        <w:trPr>
          <w:trHeight w:val="144"/>
        </w:trPr>
        <w:tc>
          <w:tcPr>
            <w:tcW w:w="1315" w:type="dxa"/>
            <w:tcMar>
              <w:top w:w="50" w:type="dxa"/>
              <w:left w:w="100" w:type="dxa"/>
            </w:tcMar>
            <w:vAlign w:val="center"/>
          </w:tcPr>
          <w:p w14:paraId="67171BC8" w14:textId="77777777" w:rsidR="00A16ADF" w:rsidRDefault="0000000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7C91B80C" w14:textId="77777777" w:rsidR="00A16ADF" w:rsidRDefault="00000000">
            <w:pPr>
              <w:spacing w:after="0" w:line="360" w:lineRule="auto"/>
              <w:ind w:left="365"/>
              <w:jc w:val="both"/>
            </w:pPr>
            <w:r>
              <w:rPr>
                <w:rFonts w:ascii="Times New Roman" w:hAnsi="Times New Roman"/>
                <w:color w:val="000000"/>
                <w:sz w:val="24"/>
              </w:rPr>
              <w:t>Химико-лесной комплекс: химическая промышленность и лесопромышленный комплекс</w:t>
            </w:r>
          </w:p>
        </w:tc>
      </w:tr>
      <w:tr w:rsidR="00A16ADF" w14:paraId="7BF9C435" w14:textId="77777777">
        <w:trPr>
          <w:trHeight w:val="144"/>
        </w:trPr>
        <w:tc>
          <w:tcPr>
            <w:tcW w:w="1315" w:type="dxa"/>
            <w:tcMar>
              <w:top w:w="50" w:type="dxa"/>
              <w:left w:w="100" w:type="dxa"/>
            </w:tcMar>
            <w:vAlign w:val="center"/>
          </w:tcPr>
          <w:p w14:paraId="49F29DC1" w14:textId="77777777" w:rsidR="00A16ADF" w:rsidRDefault="0000000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7B9AC80E" w14:textId="77777777" w:rsidR="00A16ADF" w:rsidRDefault="00000000">
            <w:pPr>
              <w:spacing w:after="0" w:line="360" w:lineRule="auto"/>
              <w:ind w:left="365"/>
              <w:jc w:val="both"/>
            </w:pPr>
            <w:r>
              <w:rPr>
                <w:rFonts w:ascii="Times New Roman" w:hAnsi="Times New Roman"/>
                <w:color w:val="000000"/>
                <w:sz w:val="24"/>
              </w:rPr>
              <w:t>Агропромышленный комплекс (АПК). Сельское хозяйство: растениеводство и животноводство. Пищевая промышленность</w:t>
            </w:r>
          </w:p>
        </w:tc>
      </w:tr>
      <w:tr w:rsidR="00A16ADF" w14:paraId="063DBD9C" w14:textId="77777777">
        <w:trPr>
          <w:trHeight w:val="144"/>
        </w:trPr>
        <w:tc>
          <w:tcPr>
            <w:tcW w:w="1315" w:type="dxa"/>
            <w:tcMar>
              <w:top w:w="50" w:type="dxa"/>
              <w:left w:w="100" w:type="dxa"/>
            </w:tcMar>
            <w:vAlign w:val="center"/>
          </w:tcPr>
          <w:p w14:paraId="37E920A9" w14:textId="77777777" w:rsidR="00A16ADF" w:rsidRDefault="0000000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0596D388" w14:textId="77777777" w:rsidR="00A16ADF" w:rsidRDefault="00000000">
            <w:pPr>
              <w:spacing w:after="0" w:line="360" w:lineRule="auto"/>
              <w:ind w:left="365"/>
              <w:jc w:val="both"/>
            </w:pPr>
            <w:r>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A16ADF" w14:paraId="6F4BABAD" w14:textId="77777777">
        <w:trPr>
          <w:trHeight w:val="144"/>
        </w:trPr>
        <w:tc>
          <w:tcPr>
            <w:tcW w:w="1315" w:type="dxa"/>
            <w:tcMar>
              <w:top w:w="50" w:type="dxa"/>
              <w:left w:w="100" w:type="dxa"/>
            </w:tcMar>
            <w:vAlign w:val="center"/>
          </w:tcPr>
          <w:p w14:paraId="099FBBCD" w14:textId="77777777" w:rsidR="00A16ADF" w:rsidRDefault="0000000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4FF46ECE" w14:textId="77777777" w:rsidR="00A16ADF" w:rsidRDefault="00000000">
            <w:pPr>
              <w:spacing w:after="0" w:line="360" w:lineRule="auto"/>
              <w:ind w:left="365"/>
              <w:jc w:val="both"/>
            </w:pPr>
            <w:r>
              <w:rPr>
                <w:rFonts w:ascii="Times New Roman" w:hAnsi="Times New Roman"/>
                <w:color w:val="000000"/>
                <w:sz w:val="24"/>
              </w:rPr>
              <w:t>Регионы России</w:t>
            </w:r>
          </w:p>
        </w:tc>
      </w:tr>
      <w:tr w:rsidR="00A16ADF" w14:paraId="33CF049C" w14:textId="77777777">
        <w:trPr>
          <w:trHeight w:val="144"/>
        </w:trPr>
        <w:tc>
          <w:tcPr>
            <w:tcW w:w="1315" w:type="dxa"/>
            <w:tcMar>
              <w:top w:w="50" w:type="dxa"/>
              <w:left w:w="100" w:type="dxa"/>
            </w:tcMar>
            <w:vAlign w:val="center"/>
          </w:tcPr>
          <w:p w14:paraId="4505F9B1" w14:textId="77777777" w:rsidR="00A16ADF" w:rsidRDefault="0000000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1148E03B" w14:textId="77777777" w:rsidR="00A16ADF" w:rsidRDefault="00000000">
            <w:pPr>
              <w:spacing w:after="0" w:line="360" w:lineRule="auto"/>
              <w:ind w:left="365"/>
              <w:jc w:val="both"/>
            </w:pPr>
            <w:r>
              <w:rPr>
                <w:rFonts w:ascii="Times New Roman" w:hAnsi="Times New Roman"/>
                <w:color w:val="000000"/>
                <w:sz w:val="24"/>
              </w:rPr>
              <w:t xml:space="preserve">Регионы России. Западный макрорегион (Европейская часть) России. Географические особенности географических районов: Европейский </w:t>
            </w:r>
            <w:r>
              <w:rPr>
                <w:rFonts w:ascii="Times New Roman" w:hAnsi="Times New Roman"/>
                <w:color w:val="000000"/>
                <w:sz w:val="24"/>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16ADF" w14:paraId="76084FB2" w14:textId="77777777">
        <w:trPr>
          <w:trHeight w:val="144"/>
        </w:trPr>
        <w:tc>
          <w:tcPr>
            <w:tcW w:w="1315" w:type="dxa"/>
            <w:tcMar>
              <w:top w:w="50" w:type="dxa"/>
              <w:left w:w="100" w:type="dxa"/>
            </w:tcMar>
            <w:vAlign w:val="center"/>
          </w:tcPr>
          <w:p w14:paraId="27F0B1F6" w14:textId="77777777" w:rsidR="00A16ADF" w:rsidRDefault="00000000">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57E7E350" w14:textId="77777777" w:rsidR="00A16ADF" w:rsidRDefault="00000000">
            <w:pPr>
              <w:spacing w:after="0" w:line="360"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A16ADF" w14:paraId="79C57DB7" w14:textId="77777777">
        <w:trPr>
          <w:trHeight w:val="144"/>
        </w:trPr>
        <w:tc>
          <w:tcPr>
            <w:tcW w:w="1315" w:type="dxa"/>
            <w:tcMar>
              <w:top w:w="50" w:type="dxa"/>
              <w:left w:w="100" w:type="dxa"/>
            </w:tcMar>
            <w:vAlign w:val="center"/>
          </w:tcPr>
          <w:p w14:paraId="37E6657D" w14:textId="77777777" w:rsidR="00A16ADF" w:rsidRDefault="0000000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1CD02FC6" w14:textId="77777777" w:rsidR="00A16ADF" w:rsidRDefault="00000000">
            <w:pPr>
              <w:spacing w:after="0" w:line="360" w:lineRule="auto"/>
              <w:ind w:left="365"/>
              <w:jc w:val="both"/>
            </w:pPr>
            <w:r>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A16ADF" w14:paraId="1627E61F" w14:textId="77777777">
        <w:trPr>
          <w:trHeight w:val="144"/>
        </w:trPr>
        <w:tc>
          <w:tcPr>
            <w:tcW w:w="1315" w:type="dxa"/>
            <w:tcMar>
              <w:top w:w="50" w:type="dxa"/>
              <w:left w:w="100" w:type="dxa"/>
            </w:tcMar>
            <w:vAlign w:val="center"/>
          </w:tcPr>
          <w:p w14:paraId="2874DDED" w14:textId="77777777" w:rsidR="00A16ADF" w:rsidRDefault="0000000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26729E19" w14:textId="77777777" w:rsidR="00A16ADF" w:rsidRDefault="00000000">
            <w:pPr>
              <w:spacing w:after="0" w:line="360" w:lineRule="auto"/>
              <w:ind w:left="365"/>
              <w:jc w:val="both"/>
            </w:pPr>
            <w:r>
              <w:rPr>
                <w:rFonts w:ascii="Times New Roman" w:hAnsi="Times New Roman"/>
                <w:color w:val="000000"/>
                <w:sz w:val="24"/>
              </w:rPr>
              <w:t>Россия в современном мире</w:t>
            </w:r>
          </w:p>
        </w:tc>
      </w:tr>
      <w:tr w:rsidR="00A16ADF" w14:paraId="6CF5E317" w14:textId="77777777">
        <w:trPr>
          <w:trHeight w:val="144"/>
        </w:trPr>
        <w:tc>
          <w:tcPr>
            <w:tcW w:w="1315" w:type="dxa"/>
            <w:tcMar>
              <w:top w:w="50" w:type="dxa"/>
              <w:left w:w="100" w:type="dxa"/>
            </w:tcMar>
            <w:vAlign w:val="center"/>
          </w:tcPr>
          <w:p w14:paraId="13B40037" w14:textId="77777777" w:rsidR="00A16ADF" w:rsidRDefault="0000000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7B79065C" w14:textId="77777777" w:rsidR="00A16ADF" w:rsidRDefault="00000000">
            <w:pPr>
              <w:spacing w:after="0" w:line="360" w:lineRule="auto"/>
              <w:ind w:left="365"/>
              <w:jc w:val="both"/>
            </w:pPr>
            <w:r>
              <w:rPr>
                <w:rFonts w:ascii="Times New Roman" w:hAnsi="Times New Roman"/>
                <w:color w:val="000000"/>
                <w:sz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A16ADF" w14:paraId="1FEB83EE" w14:textId="77777777">
        <w:trPr>
          <w:trHeight w:val="144"/>
        </w:trPr>
        <w:tc>
          <w:tcPr>
            <w:tcW w:w="1315" w:type="dxa"/>
            <w:tcMar>
              <w:top w:w="50" w:type="dxa"/>
              <w:left w:w="100" w:type="dxa"/>
            </w:tcMar>
            <w:vAlign w:val="center"/>
          </w:tcPr>
          <w:p w14:paraId="3015EA4F" w14:textId="77777777" w:rsidR="00A16ADF" w:rsidRDefault="0000000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53CAA367" w14:textId="77777777" w:rsidR="00A16ADF" w:rsidRDefault="00000000">
            <w:pPr>
              <w:spacing w:after="0" w:line="360" w:lineRule="auto"/>
              <w:ind w:left="365"/>
              <w:jc w:val="both"/>
            </w:pPr>
            <w:r>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29310F50" w14:textId="77777777" w:rsidR="00A16ADF" w:rsidRDefault="00A16ADF">
      <w:pPr>
        <w:spacing w:after="0"/>
        <w:ind w:left="120"/>
      </w:pPr>
    </w:p>
    <w:p w14:paraId="5A253F56" w14:textId="77777777" w:rsidR="00A16ADF" w:rsidRDefault="00A16ADF">
      <w:pPr>
        <w:sectPr w:rsidR="00A16ADF">
          <w:pgSz w:w="11906" w:h="16383"/>
          <w:pgMar w:top="1134" w:right="850" w:bottom="1134" w:left="1701" w:header="720" w:footer="720" w:gutter="0"/>
          <w:cols w:space="720"/>
        </w:sectPr>
      </w:pPr>
    </w:p>
    <w:p w14:paraId="61FBA6D3" w14:textId="77777777" w:rsidR="00A16ADF" w:rsidRDefault="00000000">
      <w:pPr>
        <w:spacing w:before="199" w:after="199" w:line="336" w:lineRule="auto"/>
        <w:ind w:left="120"/>
      </w:pPr>
      <w:bookmarkStart w:id="9" w:name="block-100895548"/>
      <w:bookmarkEnd w:id="8"/>
      <w:r>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0E3BCBAA" w14:textId="77777777" w:rsidR="00A16ADF" w:rsidRDefault="00A16ADF">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A16ADF" w14:paraId="35D62A0E" w14:textId="77777777">
        <w:trPr>
          <w:trHeight w:val="144"/>
        </w:trPr>
        <w:tc>
          <w:tcPr>
            <w:tcW w:w="3556" w:type="dxa"/>
            <w:tcMar>
              <w:top w:w="50" w:type="dxa"/>
              <w:left w:w="100" w:type="dxa"/>
            </w:tcMar>
            <w:vAlign w:val="center"/>
          </w:tcPr>
          <w:p w14:paraId="2700F886" w14:textId="77777777" w:rsidR="00A16ADF" w:rsidRDefault="00000000">
            <w:pPr>
              <w:spacing w:after="0"/>
              <w:ind w:left="272"/>
            </w:pPr>
            <w:r>
              <w:rPr>
                <w:rFonts w:ascii="Times New Roman" w:hAnsi="Times New Roman"/>
                <w:b/>
                <w:color w:val="000000"/>
                <w:sz w:val="24"/>
              </w:rPr>
              <w:t xml:space="preserve"> Код проверяемоготребования </w:t>
            </w:r>
          </w:p>
        </w:tc>
        <w:tc>
          <w:tcPr>
            <w:tcW w:w="9328" w:type="dxa"/>
            <w:tcMar>
              <w:top w:w="50" w:type="dxa"/>
              <w:left w:w="100" w:type="dxa"/>
            </w:tcMar>
            <w:vAlign w:val="center"/>
          </w:tcPr>
          <w:p w14:paraId="6B4AF642" w14:textId="77777777" w:rsidR="00A16ADF" w:rsidRDefault="000000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16ADF" w14:paraId="4343FF19" w14:textId="77777777">
        <w:trPr>
          <w:trHeight w:val="144"/>
        </w:trPr>
        <w:tc>
          <w:tcPr>
            <w:tcW w:w="3556" w:type="dxa"/>
            <w:tcMar>
              <w:top w:w="50" w:type="dxa"/>
              <w:left w:w="100" w:type="dxa"/>
            </w:tcMar>
            <w:vAlign w:val="center"/>
          </w:tcPr>
          <w:p w14:paraId="74181A19" w14:textId="77777777" w:rsidR="00A16ADF" w:rsidRDefault="0000000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5BAE2811" w14:textId="77777777" w:rsidR="00A16ADF" w:rsidRDefault="00000000">
            <w:pPr>
              <w:spacing w:after="0" w:line="336" w:lineRule="auto"/>
              <w:ind w:left="365"/>
              <w:jc w:val="both"/>
            </w:pPr>
            <w:r>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A16ADF" w14:paraId="05B76FEA" w14:textId="77777777">
        <w:trPr>
          <w:trHeight w:val="144"/>
        </w:trPr>
        <w:tc>
          <w:tcPr>
            <w:tcW w:w="3556" w:type="dxa"/>
            <w:tcMar>
              <w:top w:w="50" w:type="dxa"/>
              <w:left w:w="100" w:type="dxa"/>
            </w:tcMar>
            <w:vAlign w:val="center"/>
          </w:tcPr>
          <w:p w14:paraId="229E43A4" w14:textId="77777777" w:rsidR="00A16ADF" w:rsidRDefault="0000000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2C95B116" w14:textId="77777777" w:rsidR="00A16ADF" w:rsidRDefault="00000000">
            <w:pPr>
              <w:spacing w:after="0" w:line="336" w:lineRule="auto"/>
              <w:ind w:left="365"/>
              <w:jc w:val="both"/>
            </w:pPr>
            <w:r>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A16ADF" w14:paraId="6567A9DA" w14:textId="77777777">
        <w:trPr>
          <w:trHeight w:val="144"/>
        </w:trPr>
        <w:tc>
          <w:tcPr>
            <w:tcW w:w="3556" w:type="dxa"/>
            <w:tcMar>
              <w:top w:w="50" w:type="dxa"/>
              <w:left w:w="100" w:type="dxa"/>
            </w:tcMar>
            <w:vAlign w:val="center"/>
          </w:tcPr>
          <w:p w14:paraId="694D0C18" w14:textId="77777777" w:rsidR="00A16ADF" w:rsidRDefault="0000000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4BD5D560" w14:textId="77777777" w:rsidR="00A16ADF" w:rsidRDefault="00000000">
            <w:pPr>
              <w:spacing w:after="0" w:line="336" w:lineRule="auto"/>
              <w:ind w:left="365"/>
              <w:jc w:val="both"/>
            </w:pPr>
            <w:r>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A16ADF" w14:paraId="6C8A0905" w14:textId="77777777">
        <w:trPr>
          <w:trHeight w:val="144"/>
        </w:trPr>
        <w:tc>
          <w:tcPr>
            <w:tcW w:w="3556" w:type="dxa"/>
            <w:tcMar>
              <w:top w:w="50" w:type="dxa"/>
              <w:left w:w="100" w:type="dxa"/>
            </w:tcMar>
            <w:vAlign w:val="center"/>
          </w:tcPr>
          <w:p w14:paraId="54EBF233" w14:textId="77777777" w:rsidR="00A16ADF" w:rsidRDefault="0000000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7AB77ED7" w14:textId="77777777" w:rsidR="00A16ADF" w:rsidRDefault="00000000">
            <w:pPr>
              <w:spacing w:after="0" w:line="336" w:lineRule="auto"/>
              <w:ind w:left="365"/>
              <w:jc w:val="both"/>
            </w:pPr>
            <w:r>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A16ADF" w14:paraId="46DA6BCA" w14:textId="77777777">
        <w:trPr>
          <w:trHeight w:val="144"/>
        </w:trPr>
        <w:tc>
          <w:tcPr>
            <w:tcW w:w="3556" w:type="dxa"/>
            <w:tcMar>
              <w:top w:w="50" w:type="dxa"/>
              <w:left w:w="100" w:type="dxa"/>
            </w:tcMar>
            <w:vAlign w:val="center"/>
          </w:tcPr>
          <w:p w14:paraId="0688FC08" w14:textId="77777777" w:rsidR="00A16ADF" w:rsidRDefault="0000000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50397215" w14:textId="77777777" w:rsidR="00A16ADF" w:rsidRDefault="00000000">
            <w:pPr>
              <w:spacing w:after="0" w:line="336" w:lineRule="auto"/>
              <w:ind w:left="365"/>
              <w:jc w:val="both"/>
            </w:pPr>
            <w:r>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A16ADF" w14:paraId="4EFCC13B" w14:textId="77777777">
        <w:trPr>
          <w:trHeight w:val="144"/>
        </w:trPr>
        <w:tc>
          <w:tcPr>
            <w:tcW w:w="3556" w:type="dxa"/>
            <w:tcMar>
              <w:top w:w="50" w:type="dxa"/>
              <w:left w:w="100" w:type="dxa"/>
            </w:tcMar>
            <w:vAlign w:val="center"/>
          </w:tcPr>
          <w:p w14:paraId="44660E42" w14:textId="77777777" w:rsidR="00A16ADF" w:rsidRDefault="0000000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1A3DC6B5" w14:textId="77777777" w:rsidR="00A16ADF" w:rsidRDefault="00000000">
            <w:pPr>
              <w:spacing w:after="0" w:line="336" w:lineRule="auto"/>
              <w:ind w:left="365"/>
              <w:jc w:val="both"/>
            </w:pPr>
            <w:r>
              <w:rPr>
                <w:rFonts w:ascii="Times New Roman" w:hAnsi="Times New Roman"/>
                <w:color w:val="000000"/>
                <w:sz w:val="24"/>
              </w:rPr>
              <w:t xml:space="preserve">Умение устанавливать взаимосвязи между </w:t>
            </w:r>
            <w:r>
              <w:rPr>
                <w:rFonts w:ascii="Times New Roman" w:hAnsi="Times New Roman"/>
                <w:color w:val="000000"/>
                <w:sz w:val="24"/>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A16ADF" w14:paraId="5FB419C0" w14:textId="77777777">
        <w:trPr>
          <w:trHeight w:val="144"/>
        </w:trPr>
        <w:tc>
          <w:tcPr>
            <w:tcW w:w="3556" w:type="dxa"/>
            <w:tcMar>
              <w:top w:w="50" w:type="dxa"/>
              <w:left w:w="100" w:type="dxa"/>
            </w:tcMar>
            <w:vAlign w:val="center"/>
          </w:tcPr>
          <w:p w14:paraId="518DC61B" w14:textId="77777777" w:rsidR="00A16ADF" w:rsidRDefault="00000000">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46F5D333" w14:textId="77777777" w:rsidR="00A16ADF" w:rsidRDefault="00000000">
            <w:pPr>
              <w:spacing w:after="0" w:line="336" w:lineRule="auto"/>
              <w:ind w:left="365"/>
              <w:jc w:val="both"/>
            </w:pPr>
            <w:r>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A16ADF" w14:paraId="2728D702" w14:textId="77777777">
        <w:trPr>
          <w:trHeight w:val="144"/>
        </w:trPr>
        <w:tc>
          <w:tcPr>
            <w:tcW w:w="3556" w:type="dxa"/>
            <w:tcMar>
              <w:top w:w="50" w:type="dxa"/>
              <w:left w:w="100" w:type="dxa"/>
            </w:tcMar>
            <w:vAlign w:val="center"/>
          </w:tcPr>
          <w:p w14:paraId="1B4CCCDE" w14:textId="77777777" w:rsidR="00A16ADF" w:rsidRDefault="0000000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6C5C2CA0" w14:textId="77777777" w:rsidR="00A16ADF" w:rsidRDefault="00000000">
            <w:pPr>
              <w:spacing w:after="0" w:line="336" w:lineRule="auto"/>
              <w:ind w:left="365"/>
              <w:jc w:val="both"/>
            </w:pPr>
            <w:r>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A16ADF" w14:paraId="1D532061" w14:textId="77777777">
        <w:trPr>
          <w:trHeight w:val="144"/>
        </w:trPr>
        <w:tc>
          <w:tcPr>
            <w:tcW w:w="3556" w:type="dxa"/>
            <w:tcMar>
              <w:top w:w="50" w:type="dxa"/>
              <w:left w:w="100" w:type="dxa"/>
            </w:tcMar>
            <w:vAlign w:val="center"/>
          </w:tcPr>
          <w:p w14:paraId="64CD3C52" w14:textId="77777777" w:rsidR="00A16ADF" w:rsidRDefault="0000000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308FF267" w14:textId="77777777" w:rsidR="00A16ADF" w:rsidRDefault="00000000">
            <w:pPr>
              <w:spacing w:after="0" w:line="336" w:lineRule="auto"/>
              <w:ind w:left="365"/>
              <w:jc w:val="both"/>
            </w:pPr>
            <w:r>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A16ADF" w14:paraId="011FD8CC" w14:textId="77777777">
        <w:trPr>
          <w:trHeight w:val="144"/>
        </w:trPr>
        <w:tc>
          <w:tcPr>
            <w:tcW w:w="3556" w:type="dxa"/>
            <w:tcMar>
              <w:top w:w="50" w:type="dxa"/>
              <w:left w:w="100" w:type="dxa"/>
            </w:tcMar>
            <w:vAlign w:val="center"/>
          </w:tcPr>
          <w:p w14:paraId="190DDD3E" w14:textId="77777777" w:rsidR="00A16ADF" w:rsidRDefault="0000000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43ED493F" w14:textId="77777777" w:rsidR="00A16ADF" w:rsidRDefault="00000000">
            <w:pPr>
              <w:spacing w:after="0" w:line="336" w:lineRule="auto"/>
              <w:ind w:left="365"/>
              <w:jc w:val="both"/>
            </w:pPr>
            <w:r>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A16ADF" w14:paraId="33758E3C" w14:textId="77777777">
        <w:trPr>
          <w:trHeight w:val="144"/>
        </w:trPr>
        <w:tc>
          <w:tcPr>
            <w:tcW w:w="3556" w:type="dxa"/>
            <w:tcMar>
              <w:top w:w="50" w:type="dxa"/>
              <w:left w:w="100" w:type="dxa"/>
            </w:tcMar>
            <w:vAlign w:val="center"/>
          </w:tcPr>
          <w:p w14:paraId="3DCCB498" w14:textId="77777777" w:rsidR="00A16ADF" w:rsidRDefault="000000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713904AE" w14:textId="77777777" w:rsidR="00A16ADF" w:rsidRDefault="00000000">
            <w:pPr>
              <w:spacing w:after="0" w:line="336" w:lineRule="auto"/>
              <w:ind w:left="365"/>
              <w:jc w:val="both"/>
            </w:pPr>
            <w:r>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A16ADF" w14:paraId="464F06E7" w14:textId="77777777">
        <w:trPr>
          <w:trHeight w:val="144"/>
        </w:trPr>
        <w:tc>
          <w:tcPr>
            <w:tcW w:w="3556" w:type="dxa"/>
            <w:tcMar>
              <w:top w:w="50" w:type="dxa"/>
              <w:left w:w="100" w:type="dxa"/>
            </w:tcMar>
            <w:vAlign w:val="center"/>
          </w:tcPr>
          <w:p w14:paraId="3FDE5390" w14:textId="77777777" w:rsidR="00A16ADF" w:rsidRDefault="0000000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4F3884E4" w14:textId="77777777" w:rsidR="00A16ADF" w:rsidRDefault="00000000">
            <w:pPr>
              <w:spacing w:after="0" w:line="336" w:lineRule="auto"/>
              <w:ind w:left="365"/>
              <w:jc w:val="both"/>
            </w:pPr>
            <w:r>
              <w:rPr>
                <w:rFonts w:ascii="Times New Roman" w:hAnsi="Times New Roman"/>
                <w:color w:val="000000"/>
                <w:sz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60C8B138" w14:textId="77777777" w:rsidR="00A16ADF" w:rsidRDefault="00A16ADF">
      <w:pPr>
        <w:spacing w:after="0" w:line="336" w:lineRule="auto"/>
        <w:ind w:left="120"/>
      </w:pPr>
    </w:p>
    <w:p w14:paraId="0E43A15D" w14:textId="77777777" w:rsidR="00A16ADF" w:rsidRDefault="00A16ADF">
      <w:pPr>
        <w:sectPr w:rsidR="00A16ADF">
          <w:pgSz w:w="11906" w:h="16383"/>
          <w:pgMar w:top="1134" w:right="850" w:bottom="1134" w:left="1701" w:header="720" w:footer="720" w:gutter="0"/>
          <w:cols w:space="720"/>
        </w:sectPr>
      </w:pPr>
    </w:p>
    <w:p w14:paraId="53923577" w14:textId="77777777" w:rsidR="00A16ADF" w:rsidRDefault="00000000">
      <w:pPr>
        <w:spacing w:before="199" w:after="199" w:line="336" w:lineRule="auto"/>
        <w:ind w:left="120"/>
      </w:pPr>
      <w:bookmarkStart w:id="10" w:name="block-100895550"/>
      <w:bookmarkEnd w:id="9"/>
      <w:r>
        <w:rPr>
          <w:rFonts w:ascii="Times New Roman" w:hAnsi="Times New Roman"/>
          <w:b/>
          <w:color w:val="000000"/>
          <w:sz w:val="28"/>
        </w:rPr>
        <w:lastRenderedPageBreak/>
        <w:t>ПЕРЕЧЕНЬ ЭЛЕМЕНТОВ СОДЕРЖАНИЯ, ПРОВЕРЯЕМЫХ НА ОГЭ ПО ГЕОГРАФИИ</w:t>
      </w:r>
    </w:p>
    <w:p w14:paraId="2B19F76A" w14:textId="77777777" w:rsidR="00A16ADF" w:rsidRDefault="00A16ADF">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A16ADF" w14:paraId="6B49AFD2" w14:textId="77777777">
        <w:trPr>
          <w:trHeight w:val="144"/>
        </w:trPr>
        <w:tc>
          <w:tcPr>
            <w:tcW w:w="1572" w:type="dxa"/>
            <w:tcMar>
              <w:top w:w="50" w:type="dxa"/>
              <w:left w:w="100" w:type="dxa"/>
            </w:tcMar>
            <w:vAlign w:val="center"/>
          </w:tcPr>
          <w:p w14:paraId="1E35678A" w14:textId="77777777" w:rsidR="00A16ADF" w:rsidRDefault="00000000">
            <w:pPr>
              <w:spacing w:after="0"/>
              <w:ind w:left="272"/>
            </w:pPr>
            <w:r>
              <w:rPr>
                <w:rFonts w:ascii="Times New Roman" w:hAnsi="Times New Roman"/>
                <w:b/>
                <w:color w:val="000000"/>
                <w:sz w:val="24"/>
              </w:rPr>
              <w:t xml:space="preserve"> Код </w:t>
            </w:r>
          </w:p>
        </w:tc>
        <w:tc>
          <w:tcPr>
            <w:tcW w:w="12455" w:type="dxa"/>
            <w:tcMar>
              <w:top w:w="50" w:type="dxa"/>
              <w:left w:w="100" w:type="dxa"/>
            </w:tcMar>
            <w:vAlign w:val="center"/>
          </w:tcPr>
          <w:p w14:paraId="01D1DE4C" w14:textId="77777777" w:rsidR="00A16ADF" w:rsidRDefault="00000000">
            <w:pPr>
              <w:spacing w:after="0"/>
              <w:ind w:left="272"/>
            </w:pPr>
            <w:r>
              <w:rPr>
                <w:rFonts w:ascii="Times New Roman" w:hAnsi="Times New Roman"/>
                <w:b/>
                <w:color w:val="000000"/>
                <w:sz w:val="24"/>
              </w:rPr>
              <w:t xml:space="preserve"> Проверяемый элемент содержания </w:t>
            </w:r>
          </w:p>
        </w:tc>
      </w:tr>
      <w:tr w:rsidR="00A16ADF" w14:paraId="27282170" w14:textId="77777777">
        <w:trPr>
          <w:trHeight w:val="144"/>
        </w:trPr>
        <w:tc>
          <w:tcPr>
            <w:tcW w:w="1572" w:type="dxa"/>
            <w:tcMar>
              <w:top w:w="50" w:type="dxa"/>
              <w:left w:w="100" w:type="dxa"/>
            </w:tcMar>
            <w:vAlign w:val="center"/>
          </w:tcPr>
          <w:p w14:paraId="04EAFD90" w14:textId="77777777" w:rsidR="00A16ADF" w:rsidRDefault="0000000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460E2181" w14:textId="77777777" w:rsidR="00A16ADF" w:rsidRDefault="00000000">
            <w:pPr>
              <w:spacing w:after="0" w:line="336" w:lineRule="auto"/>
              <w:ind w:left="365"/>
              <w:jc w:val="both"/>
            </w:pPr>
            <w:r>
              <w:rPr>
                <w:rFonts w:ascii="Times New Roman" w:hAnsi="Times New Roman"/>
                <w:color w:val="000000"/>
                <w:sz w:val="24"/>
              </w:rPr>
              <w:t>Раздел 1. Географическое изучение Земли</w:t>
            </w:r>
          </w:p>
        </w:tc>
      </w:tr>
      <w:tr w:rsidR="00A16ADF" w14:paraId="2D9FCA57" w14:textId="77777777">
        <w:trPr>
          <w:trHeight w:val="144"/>
        </w:trPr>
        <w:tc>
          <w:tcPr>
            <w:tcW w:w="1572" w:type="dxa"/>
            <w:tcMar>
              <w:top w:w="50" w:type="dxa"/>
              <w:left w:w="100" w:type="dxa"/>
            </w:tcMar>
            <w:vAlign w:val="center"/>
          </w:tcPr>
          <w:p w14:paraId="49979BC8" w14:textId="77777777" w:rsidR="00A16ADF" w:rsidRDefault="0000000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5840162E" w14:textId="77777777" w:rsidR="00A16ADF" w:rsidRDefault="00000000">
            <w:pPr>
              <w:spacing w:after="0" w:line="336" w:lineRule="auto"/>
              <w:ind w:left="365"/>
              <w:jc w:val="both"/>
            </w:pPr>
            <w:r>
              <w:rPr>
                <w:rFonts w:ascii="Times New Roman" w:hAnsi="Times New Roman"/>
                <w:color w:val="000000"/>
                <w:sz w:val="24"/>
              </w:rPr>
              <w:t>География – наука о планете Земля</w:t>
            </w:r>
          </w:p>
        </w:tc>
      </w:tr>
      <w:tr w:rsidR="00A16ADF" w14:paraId="68AAB7A9" w14:textId="77777777">
        <w:trPr>
          <w:trHeight w:val="144"/>
        </w:trPr>
        <w:tc>
          <w:tcPr>
            <w:tcW w:w="1572" w:type="dxa"/>
            <w:tcMar>
              <w:top w:w="50" w:type="dxa"/>
              <w:left w:w="100" w:type="dxa"/>
            </w:tcMar>
            <w:vAlign w:val="center"/>
          </w:tcPr>
          <w:p w14:paraId="66222719" w14:textId="77777777" w:rsidR="00A16ADF" w:rsidRDefault="0000000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4742CC76" w14:textId="77777777" w:rsidR="00A16ADF" w:rsidRDefault="00000000">
            <w:pPr>
              <w:spacing w:after="0" w:line="336" w:lineRule="auto"/>
              <w:ind w:left="365"/>
              <w:jc w:val="both"/>
            </w:pPr>
            <w:r>
              <w:rPr>
                <w:rFonts w:ascii="Times New Roman" w:hAnsi="Times New Roman"/>
                <w:color w:val="000000"/>
                <w:sz w:val="24"/>
              </w:rPr>
              <w:t>История географических открытий</w:t>
            </w:r>
          </w:p>
        </w:tc>
      </w:tr>
      <w:tr w:rsidR="00A16ADF" w14:paraId="31CA1E96" w14:textId="77777777">
        <w:trPr>
          <w:trHeight w:val="144"/>
        </w:trPr>
        <w:tc>
          <w:tcPr>
            <w:tcW w:w="1572" w:type="dxa"/>
            <w:tcMar>
              <w:top w:w="50" w:type="dxa"/>
              <w:left w:w="100" w:type="dxa"/>
            </w:tcMar>
            <w:vAlign w:val="center"/>
          </w:tcPr>
          <w:p w14:paraId="7854C4B4" w14:textId="77777777" w:rsidR="00A16ADF" w:rsidRDefault="0000000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670B2653" w14:textId="77777777" w:rsidR="00A16ADF" w:rsidRDefault="00000000">
            <w:pPr>
              <w:spacing w:after="0" w:line="336" w:lineRule="auto"/>
              <w:ind w:left="365"/>
              <w:jc w:val="both"/>
            </w:pPr>
            <w:r>
              <w:rPr>
                <w:rFonts w:ascii="Times New Roman" w:hAnsi="Times New Roman"/>
                <w:color w:val="000000"/>
                <w:sz w:val="24"/>
              </w:rPr>
              <w:t>Раздел 2. Изображения земной поверхности</w:t>
            </w:r>
          </w:p>
        </w:tc>
      </w:tr>
      <w:tr w:rsidR="00A16ADF" w14:paraId="0273B569" w14:textId="77777777">
        <w:trPr>
          <w:trHeight w:val="144"/>
        </w:trPr>
        <w:tc>
          <w:tcPr>
            <w:tcW w:w="1572" w:type="dxa"/>
            <w:tcMar>
              <w:top w:w="50" w:type="dxa"/>
              <w:left w:w="100" w:type="dxa"/>
            </w:tcMar>
            <w:vAlign w:val="center"/>
          </w:tcPr>
          <w:p w14:paraId="32043191" w14:textId="77777777" w:rsidR="00A16ADF" w:rsidRDefault="0000000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65EE4FAE" w14:textId="77777777" w:rsidR="00A16ADF" w:rsidRDefault="00000000">
            <w:pPr>
              <w:spacing w:after="0" w:line="336" w:lineRule="auto"/>
              <w:ind w:left="365"/>
              <w:jc w:val="both"/>
            </w:pPr>
            <w:r>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A16ADF" w14:paraId="6A25E4A5" w14:textId="77777777">
        <w:trPr>
          <w:trHeight w:val="144"/>
        </w:trPr>
        <w:tc>
          <w:tcPr>
            <w:tcW w:w="1572" w:type="dxa"/>
            <w:tcMar>
              <w:top w:w="50" w:type="dxa"/>
              <w:left w:w="100" w:type="dxa"/>
            </w:tcMar>
            <w:vAlign w:val="center"/>
          </w:tcPr>
          <w:p w14:paraId="2C031F8A" w14:textId="77777777" w:rsidR="00A16ADF" w:rsidRDefault="0000000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0EDDB2ED" w14:textId="77777777" w:rsidR="00A16ADF" w:rsidRDefault="00000000">
            <w:pPr>
              <w:spacing w:after="0" w:line="336" w:lineRule="auto"/>
              <w:ind w:left="365"/>
              <w:jc w:val="both"/>
            </w:pPr>
            <w:r>
              <w:rPr>
                <w:rFonts w:ascii="Times New Roman" w:hAnsi="Times New Roman"/>
                <w:color w:val="000000"/>
                <w:sz w:val="24"/>
              </w:rPr>
              <w:t>Раздел 3. Земля – планета Солнечной системы</w:t>
            </w:r>
          </w:p>
        </w:tc>
      </w:tr>
      <w:tr w:rsidR="00A16ADF" w14:paraId="588753C9" w14:textId="77777777">
        <w:trPr>
          <w:trHeight w:val="144"/>
        </w:trPr>
        <w:tc>
          <w:tcPr>
            <w:tcW w:w="1572" w:type="dxa"/>
            <w:tcMar>
              <w:top w:w="50" w:type="dxa"/>
              <w:left w:w="100" w:type="dxa"/>
            </w:tcMar>
            <w:vAlign w:val="center"/>
          </w:tcPr>
          <w:p w14:paraId="4AC170C6" w14:textId="77777777" w:rsidR="00A16ADF" w:rsidRDefault="0000000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7A1025CE" w14:textId="77777777" w:rsidR="00A16ADF" w:rsidRDefault="00000000">
            <w:pPr>
              <w:spacing w:after="0" w:line="336" w:lineRule="auto"/>
              <w:ind w:left="365"/>
              <w:jc w:val="both"/>
            </w:pPr>
            <w:r>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A16ADF" w14:paraId="4AC5AFD3" w14:textId="77777777">
        <w:trPr>
          <w:trHeight w:val="144"/>
        </w:trPr>
        <w:tc>
          <w:tcPr>
            <w:tcW w:w="1572" w:type="dxa"/>
            <w:tcMar>
              <w:top w:w="50" w:type="dxa"/>
              <w:left w:w="100" w:type="dxa"/>
            </w:tcMar>
            <w:vAlign w:val="center"/>
          </w:tcPr>
          <w:p w14:paraId="5AA61AE9" w14:textId="77777777" w:rsidR="00A16ADF" w:rsidRDefault="0000000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31635521" w14:textId="77777777" w:rsidR="00A16ADF" w:rsidRDefault="00000000">
            <w:pPr>
              <w:spacing w:after="0" w:line="336" w:lineRule="auto"/>
              <w:ind w:left="365"/>
              <w:jc w:val="both"/>
            </w:pPr>
            <w:r>
              <w:rPr>
                <w:rFonts w:ascii="Times New Roman" w:hAnsi="Times New Roman"/>
                <w:color w:val="000000"/>
                <w:sz w:val="24"/>
              </w:rPr>
              <w:t>Раздел 4. Оболочки Земли</w:t>
            </w:r>
          </w:p>
        </w:tc>
      </w:tr>
      <w:tr w:rsidR="00A16ADF" w14:paraId="21B7C3DB" w14:textId="77777777">
        <w:trPr>
          <w:trHeight w:val="144"/>
        </w:trPr>
        <w:tc>
          <w:tcPr>
            <w:tcW w:w="1572" w:type="dxa"/>
            <w:tcMar>
              <w:top w:w="50" w:type="dxa"/>
              <w:left w:w="100" w:type="dxa"/>
            </w:tcMar>
            <w:vAlign w:val="center"/>
          </w:tcPr>
          <w:p w14:paraId="1CF70D84" w14:textId="77777777" w:rsidR="00A16ADF" w:rsidRDefault="0000000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4CCE4EF4" w14:textId="77777777" w:rsidR="00A16ADF" w:rsidRDefault="00000000">
            <w:pPr>
              <w:spacing w:after="0" w:line="336" w:lineRule="auto"/>
              <w:ind w:left="365"/>
              <w:jc w:val="both"/>
            </w:pPr>
            <w:r>
              <w:rPr>
                <w:rFonts w:ascii="Times New Roman" w:hAnsi="Times New Roman"/>
                <w:color w:val="000000"/>
                <w:sz w:val="24"/>
              </w:rPr>
              <w:t>Литосфера</w:t>
            </w:r>
          </w:p>
        </w:tc>
      </w:tr>
      <w:tr w:rsidR="00A16ADF" w14:paraId="0AEF2F21" w14:textId="77777777">
        <w:trPr>
          <w:trHeight w:val="144"/>
        </w:trPr>
        <w:tc>
          <w:tcPr>
            <w:tcW w:w="1572" w:type="dxa"/>
            <w:tcMar>
              <w:top w:w="50" w:type="dxa"/>
              <w:left w:w="100" w:type="dxa"/>
            </w:tcMar>
            <w:vAlign w:val="center"/>
          </w:tcPr>
          <w:p w14:paraId="21E15A8A" w14:textId="77777777" w:rsidR="00A16ADF" w:rsidRDefault="0000000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5D5B1987" w14:textId="77777777" w:rsidR="00A16ADF" w:rsidRDefault="00000000">
            <w:pPr>
              <w:spacing w:after="0" w:line="336" w:lineRule="auto"/>
              <w:ind w:left="365"/>
              <w:jc w:val="both"/>
            </w:pPr>
            <w:r>
              <w:rPr>
                <w:rFonts w:ascii="Times New Roman" w:hAnsi="Times New Roman"/>
                <w:color w:val="000000"/>
                <w:sz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A16ADF" w14:paraId="69B58B35" w14:textId="77777777">
        <w:trPr>
          <w:trHeight w:val="144"/>
        </w:trPr>
        <w:tc>
          <w:tcPr>
            <w:tcW w:w="1572" w:type="dxa"/>
            <w:tcMar>
              <w:top w:w="50" w:type="dxa"/>
              <w:left w:w="100" w:type="dxa"/>
            </w:tcMar>
            <w:vAlign w:val="center"/>
          </w:tcPr>
          <w:p w14:paraId="14EFCBB9" w14:textId="77777777" w:rsidR="00A16ADF" w:rsidRDefault="0000000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4E673DAA" w14:textId="77777777" w:rsidR="00A16ADF" w:rsidRDefault="00000000">
            <w:pPr>
              <w:spacing w:after="0" w:line="336" w:lineRule="auto"/>
              <w:ind w:left="365"/>
              <w:jc w:val="both"/>
            </w:pPr>
            <w:r>
              <w:rPr>
                <w:rFonts w:ascii="Times New Roman" w:hAnsi="Times New Roman"/>
                <w:color w:val="000000"/>
                <w:sz w:val="24"/>
              </w:rPr>
              <w:t>Внешние и внутренние процессы рельефообразования. Рельеф земной поверхности и дна Мирового океана. Полезные ископаемые</w:t>
            </w:r>
          </w:p>
        </w:tc>
      </w:tr>
      <w:tr w:rsidR="00A16ADF" w14:paraId="114C4A22" w14:textId="77777777">
        <w:trPr>
          <w:trHeight w:val="144"/>
        </w:trPr>
        <w:tc>
          <w:tcPr>
            <w:tcW w:w="1572" w:type="dxa"/>
            <w:tcMar>
              <w:top w:w="50" w:type="dxa"/>
              <w:left w:w="100" w:type="dxa"/>
            </w:tcMar>
            <w:vAlign w:val="center"/>
          </w:tcPr>
          <w:p w14:paraId="74AA5208" w14:textId="77777777" w:rsidR="00A16ADF" w:rsidRDefault="0000000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4519FEAF" w14:textId="77777777" w:rsidR="00A16ADF" w:rsidRDefault="00000000">
            <w:pPr>
              <w:spacing w:after="0" w:line="336" w:lineRule="auto"/>
              <w:ind w:left="365"/>
              <w:jc w:val="both"/>
            </w:pPr>
            <w:r>
              <w:rPr>
                <w:rFonts w:ascii="Times New Roman" w:hAnsi="Times New Roman"/>
                <w:color w:val="000000"/>
                <w:sz w:val="24"/>
              </w:rPr>
              <w:t>Гидросфера</w:t>
            </w:r>
          </w:p>
        </w:tc>
      </w:tr>
      <w:tr w:rsidR="00A16ADF" w14:paraId="5C13E14E" w14:textId="77777777">
        <w:trPr>
          <w:trHeight w:val="144"/>
        </w:trPr>
        <w:tc>
          <w:tcPr>
            <w:tcW w:w="1572" w:type="dxa"/>
            <w:tcMar>
              <w:top w:w="50" w:type="dxa"/>
              <w:left w:w="100" w:type="dxa"/>
            </w:tcMar>
            <w:vAlign w:val="center"/>
          </w:tcPr>
          <w:p w14:paraId="36C4A390" w14:textId="77777777" w:rsidR="00A16ADF" w:rsidRDefault="0000000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30C3A168" w14:textId="77777777" w:rsidR="00A16ADF" w:rsidRDefault="00000000">
            <w:pPr>
              <w:spacing w:after="0" w:line="336" w:lineRule="auto"/>
              <w:ind w:left="365"/>
              <w:jc w:val="both"/>
            </w:pPr>
            <w:r>
              <w:rPr>
                <w:rFonts w:ascii="Times New Roman" w:hAnsi="Times New Roman"/>
                <w:color w:val="000000"/>
                <w:sz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rsidR="00A16ADF" w14:paraId="3C76C417" w14:textId="77777777">
        <w:trPr>
          <w:trHeight w:val="144"/>
        </w:trPr>
        <w:tc>
          <w:tcPr>
            <w:tcW w:w="1572" w:type="dxa"/>
            <w:tcMar>
              <w:top w:w="50" w:type="dxa"/>
              <w:left w:w="100" w:type="dxa"/>
            </w:tcMar>
            <w:vAlign w:val="center"/>
          </w:tcPr>
          <w:p w14:paraId="01B754F7" w14:textId="77777777" w:rsidR="00A16ADF" w:rsidRDefault="0000000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71434339" w14:textId="77777777" w:rsidR="00A16ADF" w:rsidRDefault="00000000">
            <w:pPr>
              <w:spacing w:after="0" w:line="336" w:lineRule="auto"/>
              <w:ind w:left="365"/>
              <w:jc w:val="both"/>
            </w:pPr>
            <w:r>
              <w:rPr>
                <w:rFonts w:ascii="Times New Roman" w:hAnsi="Times New Roman"/>
                <w:color w:val="000000"/>
                <w:sz w:val="24"/>
              </w:rPr>
              <w:t>Воды суши. Реки. Озёра. Болота. Подземные воды. Ледники. Многолетняя мерзлота</w:t>
            </w:r>
          </w:p>
        </w:tc>
      </w:tr>
      <w:tr w:rsidR="00A16ADF" w14:paraId="21D4F8E3" w14:textId="77777777">
        <w:trPr>
          <w:trHeight w:val="144"/>
        </w:trPr>
        <w:tc>
          <w:tcPr>
            <w:tcW w:w="1572" w:type="dxa"/>
            <w:tcMar>
              <w:top w:w="50" w:type="dxa"/>
              <w:left w:w="100" w:type="dxa"/>
            </w:tcMar>
            <w:vAlign w:val="center"/>
          </w:tcPr>
          <w:p w14:paraId="334D83CB" w14:textId="77777777" w:rsidR="00A16ADF" w:rsidRDefault="0000000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3FC5C9A1" w14:textId="77777777" w:rsidR="00A16ADF" w:rsidRDefault="00000000">
            <w:pPr>
              <w:spacing w:after="0" w:line="336" w:lineRule="auto"/>
              <w:ind w:left="365"/>
              <w:jc w:val="both"/>
            </w:pPr>
            <w:r>
              <w:rPr>
                <w:rFonts w:ascii="Times New Roman" w:hAnsi="Times New Roman"/>
                <w:color w:val="000000"/>
                <w:sz w:val="24"/>
              </w:rPr>
              <w:t>Атмосфера</w:t>
            </w:r>
          </w:p>
        </w:tc>
      </w:tr>
      <w:tr w:rsidR="00A16ADF" w14:paraId="2D68E6CF" w14:textId="77777777">
        <w:trPr>
          <w:trHeight w:val="144"/>
        </w:trPr>
        <w:tc>
          <w:tcPr>
            <w:tcW w:w="1572" w:type="dxa"/>
            <w:tcMar>
              <w:top w:w="50" w:type="dxa"/>
              <w:left w:w="100" w:type="dxa"/>
            </w:tcMar>
            <w:vAlign w:val="center"/>
          </w:tcPr>
          <w:p w14:paraId="025CD650" w14:textId="77777777" w:rsidR="00A16ADF" w:rsidRDefault="0000000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3E96773B" w14:textId="77777777" w:rsidR="00A16ADF" w:rsidRDefault="00000000">
            <w:pPr>
              <w:spacing w:after="0" w:line="336" w:lineRule="auto"/>
              <w:ind w:left="365"/>
              <w:jc w:val="both"/>
            </w:pPr>
            <w:r>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Pr>
                <w:rFonts w:ascii="Times New Roman" w:hAnsi="Times New Roman"/>
                <w:color w:val="000000"/>
                <w:sz w:val="24"/>
              </w:rPr>
              <w:lastRenderedPageBreak/>
              <w:t>показатели. Закономерности распределения температуры воздуха, атмосферных осадков. Воздушные массы, их типы. Преобладающие ветры</w:t>
            </w:r>
          </w:p>
        </w:tc>
      </w:tr>
      <w:tr w:rsidR="00A16ADF" w14:paraId="0530A69A" w14:textId="77777777">
        <w:trPr>
          <w:trHeight w:val="144"/>
        </w:trPr>
        <w:tc>
          <w:tcPr>
            <w:tcW w:w="1572" w:type="dxa"/>
            <w:tcMar>
              <w:top w:w="50" w:type="dxa"/>
              <w:left w:w="100" w:type="dxa"/>
            </w:tcMar>
            <w:vAlign w:val="center"/>
          </w:tcPr>
          <w:p w14:paraId="2C6B4B8C" w14:textId="77777777" w:rsidR="00A16ADF" w:rsidRDefault="00000000">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14:paraId="2B3E041D" w14:textId="77777777" w:rsidR="00A16ADF" w:rsidRDefault="00000000">
            <w:pPr>
              <w:spacing w:after="0" w:line="336" w:lineRule="auto"/>
              <w:ind w:left="365"/>
              <w:jc w:val="both"/>
            </w:pPr>
            <w:r>
              <w:rPr>
                <w:rFonts w:ascii="Times New Roman" w:hAnsi="Times New Roman"/>
                <w:color w:val="000000"/>
                <w:sz w:val="24"/>
              </w:rPr>
              <w:t>Климат и климатообразующие факторы. Разнообразие климата на Земле</w:t>
            </w:r>
          </w:p>
        </w:tc>
      </w:tr>
      <w:tr w:rsidR="00A16ADF" w14:paraId="1D206C16" w14:textId="77777777">
        <w:trPr>
          <w:trHeight w:val="144"/>
        </w:trPr>
        <w:tc>
          <w:tcPr>
            <w:tcW w:w="1572" w:type="dxa"/>
            <w:tcMar>
              <w:top w:w="50" w:type="dxa"/>
              <w:left w:w="100" w:type="dxa"/>
            </w:tcMar>
            <w:vAlign w:val="center"/>
          </w:tcPr>
          <w:p w14:paraId="36742229" w14:textId="77777777" w:rsidR="00A16ADF" w:rsidRDefault="0000000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204F4BEC" w14:textId="77777777" w:rsidR="00A16ADF" w:rsidRDefault="00000000">
            <w:pPr>
              <w:spacing w:after="0" w:line="336" w:lineRule="auto"/>
              <w:ind w:left="365"/>
              <w:jc w:val="both"/>
            </w:pPr>
            <w:r>
              <w:rPr>
                <w:rFonts w:ascii="Times New Roman" w:hAnsi="Times New Roman"/>
                <w:color w:val="000000"/>
                <w:sz w:val="24"/>
              </w:rPr>
              <w:t xml:space="preserve">Биосфера </w:t>
            </w:r>
          </w:p>
        </w:tc>
      </w:tr>
      <w:tr w:rsidR="00A16ADF" w14:paraId="15DF8829" w14:textId="77777777">
        <w:trPr>
          <w:trHeight w:val="144"/>
        </w:trPr>
        <w:tc>
          <w:tcPr>
            <w:tcW w:w="1572" w:type="dxa"/>
            <w:tcMar>
              <w:top w:w="50" w:type="dxa"/>
              <w:left w:w="100" w:type="dxa"/>
            </w:tcMar>
            <w:vAlign w:val="center"/>
          </w:tcPr>
          <w:p w14:paraId="7FDF492D" w14:textId="77777777" w:rsidR="00A16ADF" w:rsidRDefault="0000000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3407449A" w14:textId="77777777" w:rsidR="00A16ADF" w:rsidRDefault="00000000">
            <w:pPr>
              <w:spacing w:after="0" w:line="336" w:lineRule="auto"/>
              <w:ind w:left="365"/>
              <w:jc w:val="both"/>
            </w:pPr>
            <w:r>
              <w:rPr>
                <w:rFonts w:ascii="Times New Roman" w:hAnsi="Times New Roman"/>
                <w:color w:val="000000"/>
                <w:sz w:val="24"/>
              </w:rPr>
              <w:t>Разнообразие животного и растительного мира</w:t>
            </w:r>
          </w:p>
        </w:tc>
      </w:tr>
      <w:tr w:rsidR="00A16ADF" w14:paraId="56A8472E" w14:textId="77777777">
        <w:trPr>
          <w:trHeight w:val="144"/>
        </w:trPr>
        <w:tc>
          <w:tcPr>
            <w:tcW w:w="1572" w:type="dxa"/>
            <w:tcMar>
              <w:top w:w="50" w:type="dxa"/>
              <w:left w:w="100" w:type="dxa"/>
            </w:tcMar>
            <w:vAlign w:val="center"/>
          </w:tcPr>
          <w:p w14:paraId="3B7759EC" w14:textId="77777777" w:rsidR="00A16ADF" w:rsidRDefault="0000000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6CC18215" w14:textId="77777777" w:rsidR="00A16ADF" w:rsidRDefault="00000000">
            <w:pPr>
              <w:spacing w:after="0" w:line="336" w:lineRule="auto"/>
              <w:ind w:left="365"/>
              <w:jc w:val="both"/>
            </w:pPr>
            <w:r>
              <w:rPr>
                <w:rFonts w:ascii="Times New Roman" w:hAnsi="Times New Roman"/>
                <w:color w:val="000000"/>
                <w:sz w:val="24"/>
              </w:rPr>
              <w:t xml:space="preserve">Почва, её строение и состав. Образование почвы и плодородие почв </w:t>
            </w:r>
          </w:p>
        </w:tc>
      </w:tr>
      <w:tr w:rsidR="00A16ADF" w14:paraId="2A5E43D5" w14:textId="77777777">
        <w:trPr>
          <w:trHeight w:val="144"/>
        </w:trPr>
        <w:tc>
          <w:tcPr>
            <w:tcW w:w="1572" w:type="dxa"/>
            <w:tcMar>
              <w:top w:w="50" w:type="dxa"/>
              <w:left w:w="100" w:type="dxa"/>
            </w:tcMar>
            <w:vAlign w:val="center"/>
          </w:tcPr>
          <w:p w14:paraId="10BF8AC1" w14:textId="77777777" w:rsidR="00A16ADF" w:rsidRDefault="0000000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1F3AB5D4" w14:textId="77777777" w:rsidR="00A16ADF" w:rsidRDefault="00000000">
            <w:pPr>
              <w:spacing w:after="0" w:line="336" w:lineRule="auto"/>
              <w:ind w:left="365"/>
              <w:jc w:val="both"/>
            </w:pPr>
            <w:r>
              <w:rPr>
                <w:rFonts w:ascii="Times New Roman" w:hAnsi="Times New Roman"/>
                <w:color w:val="000000"/>
                <w:sz w:val="24"/>
              </w:rPr>
              <w:t xml:space="preserve">Географическая оболочка </w:t>
            </w:r>
          </w:p>
        </w:tc>
      </w:tr>
      <w:tr w:rsidR="00A16ADF" w14:paraId="58EC071E" w14:textId="77777777">
        <w:trPr>
          <w:trHeight w:val="144"/>
        </w:trPr>
        <w:tc>
          <w:tcPr>
            <w:tcW w:w="1572" w:type="dxa"/>
            <w:tcMar>
              <w:top w:w="50" w:type="dxa"/>
              <w:left w:w="100" w:type="dxa"/>
            </w:tcMar>
            <w:vAlign w:val="center"/>
          </w:tcPr>
          <w:p w14:paraId="7D5D1698" w14:textId="77777777" w:rsidR="00A16ADF" w:rsidRDefault="0000000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7738CBB6" w14:textId="77777777" w:rsidR="00A16ADF" w:rsidRDefault="00000000">
            <w:pPr>
              <w:spacing w:after="0" w:line="336" w:lineRule="auto"/>
              <w:ind w:left="365"/>
              <w:jc w:val="both"/>
            </w:pPr>
            <w:r>
              <w:rPr>
                <w:rFonts w:ascii="Times New Roman" w:hAnsi="Times New Roman"/>
                <w:color w:val="000000"/>
                <w:sz w:val="24"/>
              </w:rPr>
              <w:t>Особенности строения, свойства географической оболочки, их географические следствия. Круговороты веществ на Земле</w:t>
            </w:r>
          </w:p>
        </w:tc>
      </w:tr>
      <w:tr w:rsidR="00A16ADF" w14:paraId="6EF5551B" w14:textId="77777777">
        <w:trPr>
          <w:trHeight w:val="144"/>
        </w:trPr>
        <w:tc>
          <w:tcPr>
            <w:tcW w:w="1572" w:type="dxa"/>
            <w:tcMar>
              <w:top w:w="50" w:type="dxa"/>
              <w:left w:w="100" w:type="dxa"/>
            </w:tcMar>
            <w:vAlign w:val="center"/>
          </w:tcPr>
          <w:p w14:paraId="71D9E96E" w14:textId="77777777" w:rsidR="00A16ADF" w:rsidRDefault="0000000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4FDD1181" w14:textId="77777777" w:rsidR="00A16ADF" w:rsidRDefault="00000000">
            <w:pPr>
              <w:spacing w:after="0" w:line="336" w:lineRule="auto"/>
              <w:ind w:left="365"/>
              <w:jc w:val="both"/>
            </w:pPr>
            <w:r>
              <w:rPr>
                <w:rFonts w:ascii="Times New Roman" w:hAnsi="Times New Roman"/>
                <w:color w:val="000000"/>
                <w:sz w:val="24"/>
              </w:rPr>
              <w:t>Географическая зональность (природные зоны) и высотная поясность</w:t>
            </w:r>
          </w:p>
        </w:tc>
      </w:tr>
      <w:tr w:rsidR="00A16ADF" w14:paraId="13C2D404" w14:textId="77777777">
        <w:trPr>
          <w:trHeight w:val="144"/>
        </w:trPr>
        <w:tc>
          <w:tcPr>
            <w:tcW w:w="1572" w:type="dxa"/>
            <w:tcMar>
              <w:top w:w="50" w:type="dxa"/>
              <w:left w:w="100" w:type="dxa"/>
            </w:tcMar>
            <w:vAlign w:val="center"/>
          </w:tcPr>
          <w:p w14:paraId="54CEE571" w14:textId="77777777" w:rsidR="00A16ADF" w:rsidRDefault="0000000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20450AFA" w14:textId="77777777" w:rsidR="00A16ADF" w:rsidRDefault="00000000">
            <w:pPr>
              <w:spacing w:after="0" w:line="336" w:lineRule="auto"/>
              <w:ind w:left="365"/>
              <w:jc w:val="both"/>
            </w:pPr>
            <w:r>
              <w:rPr>
                <w:rFonts w:ascii="Times New Roman" w:hAnsi="Times New Roman"/>
                <w:color w:val="000000"/>
                <w:sz w:val="24"/>
              </w:rPr>
              <w:t>Природно-территориальные комплексы. Материки, океаны, части света. Острова, их типы по происхождению</w:t>
            </w:r>
          </w:p>
        </w:tc>
      </w:tr>
      <w:tr w:rsidR="00A16ADF" w14:paraId="2EEEDDF9" w14:textId="77777777">
        <w:trPr>
          <w:trHeight w:val="144"/>
        </w:trPr>
        <w:tc>
          <w:tcPr>
            <w:tcW w:w="1572" w:type="dxa"/>
            <w:tcMar>
              <w:top w:w="50" w:type="dxa"/>
              <w:left w:w="100" w:type="dxa"/>
            </w:tcMar>
            <w:vAlign w:val="center"/>
          </w:tcPr>
          <w:p w14:paraId="344C63F6" w14:textId="77777777" w:rsidR="00A16ADF" w:rsidRDefault="0000000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71A3AB48" w14:textId="77777777" w:rsidR="00A16ADF" w:rsidRDefault="00000000">
            <w:pPr>
              <w:spacing w:after="0" w:line="336" w:lineRule="auto"/>
              <w:ind w:left="365"/>
              <w:jc w:val="both"/>
            </w:pPr>
            <w:r>
              <w:rPr>
                <w:rFonts w:ascii="Times New Roman" w:hAnsi="Times New Roman"/>
                <w:color w:val="000000"/>
                <w:sz w:val="24"/>
              </w:rPr>
              <w:t xml:space="preserve">Раздел 5. Человечество на Земле. Материки и страны </w:t>
            </w:r>
          </w:p>
        </w:tc>
      </w:tr>
      <w:tr w:rsidR="00A16ADF" w14:paraId="06F27579" w14:textId="77777777">
        <w:trPr>
          <w:trHeight w:val="144"/>
        </w:trPr>
        <w:tc>
          <w:tcPr>
            <w:tcW w:w="1572" w:type="dxa"/>
            <w:tcMar>
              <w:top w:w="50" w:type="dxa"/>
              <w:left w:w="100" w:type="dxa"/>
            </w:tcMar>
            <w:vAlign w:val="center"/>
          </w:tcPr>
          <w:p w14:paraId="1CC653D4" w14:textId="77777777" w:rsidR="00A16ADF" w:rsidRDefault="0000000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7F8AB298" w14:textId="77777777" w:rsidR="00A16ADF" w:rsidRDefault="00000000">
            <w:pPr>
              <w:spacing w:after="0" w:line="336" w:lineRule="auto"/>
              <w:ind w:left="365"/>
              <w:jc w:val="both"/>
            </w:pPr>
            <w:r>
              <w:rPr>
                <w:rFonts w:ascii="Times New Roman" w:hAnsi="Times New Roman"/>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A16ADF" w14:paraId="0DE9278E" w14:textId="77777777">
        <w:trPr>
          <w:trHeight w:val="144"/>
        </w:trPr>
        <w:tc>
          <w:tcPr>
            <w:tcW w:w="1572" w:type="dxa"/>
            <w:tcMar>
              <w:top w:w="50" w:type="dxa"/>
              <w:left w:w="100" w:type="dxa"/>
            </w:tcMar>
            <w:vAlign w:val="center"/>
          </w:tcPr>
          <w:p w14:paraId="1E914700" w14:textId="77777777" w:rsidR="00A16ADF" w:rsidRDefault="0000000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465D8CA3" w14:textId="77777777" w:rsidR="00A16ADF" w:rsidRDefault="00000000">
            <w:pPr>
              <w:spacing w:after="0" w:line="336" w:lineRule="auto"/>
              <w:ind w:left="365"/>
              <w:jc w:val="both"/>
            </w:pPr>
            <w:r>
              <w:rPr>
                <w:rFonts w:ascii="Times New Roman" w:hAnsi="Times New Roman"/>
                <w:color w:val="000000"/>
                <w:sz w:val="24"/>
              </w:rPr>
              <w:t>Народы и религии мира</w:t>
            </w:r>
          </w:p>
        </w:tc>
      </w:tr>
      <w:tr w:rsidR="00A16ADF" w14:paraId="118AA70B" w14:textId="77777777">
        <w:trPr>
          <w:trHeight w:val="144"/>
        </w:trPr>
        <w:tc>
          <w:tcPr>
            <w:tcW w:w="1572" w:type="dxa"/>
            <w:tcMar>
              <w:top w:w="50" w:type="dxa"/>
              <w:left w:w="100" w:type="dxa"/>
            </w:tcMar>
            <w:vAlign w:val="center"/>
          </w:tcPr>
          <w:p w14:paraId="449F1A00" w14:textId="77777777" w:rsidR="00A16ADF" w:rsidRDefault="0000000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26B53A4F" w14:textId="77777777" w:rsidR="00A16ADF" w:rsidRDefault="00000000">
            <w:pPr>
              <w:spacing w:after="0" w:line="336" w:lineRule="auto"/>
              <w:ind w:left="365"/>
              <w:jc w:val="both"/>
            </w:pPr>
            <w:r>
              <w:rPr>
                <w:rFonts w:ascii="Times New Roman" w:hAnsi="Times New Roman"/>
                <w:color w:val="000000"/>
                <w:sz w:val="24"/>
              </w:rPr>
              <w:t>Культурно-исторические регионы мира. Многообразие стран, их основные типы</w:t>
            </w:r>
          </w:p>
        </w:tc>
      </w:tr>
      <w:tr w:rsidR="00A16ADF" w14:paraId="2B35DDE2" w14:textId="77777777">
        <w:trPr>
          <w:trHeight w:val="144"/>
        </w:trPr>
        <w:tc>
          <w:tcPr>
            <w:tcW w:w="1572" w:type="dxa"/>
            <w:tcMar>
              <w:top w:w="50" w:type="dxa"/>
              <w:left w:w="100" w:type="dxa"/>
            </w:tcMar>
            <w:vAlign w:val="center"/>
          </w:tcPr>
          <w:p w14:paraId="0F370945" w14:textId="77777777" w:rsidR="00A16ADF" w:rsidRDefault="0000000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4D6B5F5A" w14:textId="77777777" w:rsidR="00A16ADF" w:rsidRDefault="00000000">
            <w:pPr>
              <w:spacing w:after="0" w:line="336"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A16ADF" w14:paraId="3762AF0A" w14:textId="77777777">
        <w:trPr>
          <w:trHeight w:val="144"/>
        </w:trPr>
        <w:tc>
          <w:tcPr>
            <w:tcW w:w="1572" w:type="dxa"/>
            <w:tcMar>
              <w:top w:w="50" w:type="dxa"/>
              <w:left w:w="100" w:type="dxa"/>
            </w:tcMar>
            <w:vAlign w:val="center"/>
          </w:tcPr>
          <w:p w14:paraId="4C8DE6F1" w14:textId="77777777" w:rsidR="00A16ADF" w:rsidRDefault="0000000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7AE17C18" w14:textId="77777777" w:rsidR="00A16ADF" w:rsidRDefault="00000000">
            <w:pPr>
              <w:spacing w:after="0" w:line="336" w:lineRule="auto"/>
              <w:ind w:left="365"/>
              <w:jc w:val="both"/>
            </w:pPr>
            <w:r>
              <w:rPr>
                <w:rFonts w:ascii="Times New Roman" w:hAnsi="Times New Roman"/>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A16ADF" w14:paraId="1441F35E" w14:textId="77777777">
        <w:trPr>
          <w:trHeight w:val="144"/>
        </w:trPr>
        <w:tc>
          <w:tcPr>
            <w:tcW w:w="1572" w:type="dxa"/>
            <w:tcMar>
              <w:top w:w="50" w:type="dxa"/>
              <w:left w:w="100" w:type="dxa"/>
            </w:tcMar>
            <w:vAlign w:val="center"/>
          </w:tcPr>
          <w:p w14:paraId="5FE1D218" w14:textId="77777777" w:rsidR="00A16ADF" w:rsidRDefault="0000000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7545DD26" w14:textId="77777777" w:rsidR="00A16ADF" w:rsidRDefault="00000000">
            <w:pPr>
              <w:spacing w:after="0" w:line="336" w:lineRule="auto"/>
              <w:ind w:left="365"/>
              <w:jc w:val="both"/>
            </w:pPr>
            <w:r>
              <w:rPr>
                <w:rFonts w:ascii="Times New Roman" w:hAnsi="Times New Roman"/>
                <w:color w:val="000000"/>
                <w:sz w:val="24"/>
              </w:rPr>
              <w:t>Раздел 6. Взаимодействие природы и общества</w:t>
            </w:r>
          </w:p>
        </w:tc>
      </w:tr>
      <w:tr w:rsidR="00A16ADF" w14:paraId="601527D9" w14:textId="77777777">
        <w:trPr>
          <w:trHeight w:val="144"/>
        </w:trPr>
        <w:tc>
          <w:tcPr>
            <w:tcW w:w="1572" w:type="dxa"/>
            <w:tcMar>
              <w:top w:w="50" w:type="dxa"/>
              <w:left w:w="100" w:type="dxa"/>
            </w:tcMar>
            <w:vAlign w:val="center"/>
          </w:tcPr>
          <w:p w14:paraId="41221AAA" w14:textId="77777777" w:rsidR="00A16ADF" w:rsidRDefault="0000000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5465CA77" w14:textId="77777777" w:rsidR="00A16ADF" w:rsidRDefault="00000000">
            <w:pPr>
              <w:spacing w:after="0" w:line="336" w:lineRule="auto"/>
              <w:ind w:left="365"/>
              <w:jc w:val="both"/>
            </w:pPr>
            <w:r>
              <w:rPr>
                <w:rFonts w:ascii="Times New Roman" w:hAnsi="Times New Roman"/>
                <w:color w:val="000000"/>
                <w:sz w:val="24"/>
              </w:rPr>
              <w:t xml:space="preserve">Природная среда. Охрана природы. Особо охраняемые природные </w:t>
            </w:r>
            <w:r>
              <w:rPr>
                <w:rFonts w:ascii="Times New Roman" w:hAnsi="Times New Roman"/>
                <w:color w:val="000000"/>
                <w:sz w:val="24"/>
              </w:rPr>
              <w:lastRenderedPageBreak/>
              <w:t>территории. Программа ООН и цели устойчивого развития. Всемирное наследие ЮНЕСКО: природные и культурные объекты</w:t>
            </w:r>
          </w:p>
        </w:tc>
      </w:tr>
      <w:tr w:rsidR="00A16ADF" w14:paraId="0061DE99" w14:textId="77777777">
        <w:trPr>
          <w:trHeight w:val="144"/>
        </w:trPr>
        <w:tc>
          <w:tcPr>
            <w:tcW w:w="1572" w:type="dxa"/>
            <w:tcMar>
              <w:top w:w="50" w:type="dxa"/>
              <w:left w:w="100" w:type="dxa"/>
            </w:tcMar>
            <w:vAlign w:val="center"/>
          </w:tcPr>
          <w:p w14:paraId="26A689E6" w14:textId="77777777" w:rsidR="00A16ADF" w:rsidRDefault="00000000">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5E04FCC4" w14:textId="77777777" w:rsidR="00A16ADF" w:rsidRDefault="00000000">
            <w:pPr>
              <w:spacing w:after="0" w:line="336" w:lineRule="auto"/>
              <w:ind w:left="365"/>
              <w:jc w:val="both"/>
            </w:pPr>
            <w:r>
              <w:rPr>
                <w:rFonts w:ascii="Times New Roman" w:hAnsi="Times New Roman"/>
                <w:color w:val="000000"/>
                <w:sz w:val="24"/>
              </w:rPr>
              <w:t>Природно-ресурсный капитал. Классификации природных ресурсов</w:t>
            </w:r>
          </w:p>
        </w:tc>
      </w:tr>
      <w:tr w:rsidR="00A16ADF" w14:paraId="0ABE9059" w14:textId="77777777">
        <w:trPr>
          <w:trHeight w:val="144"/>
        </w:trPr>
        <w:tc>
          <w:tcPr>
            <w:tcW w:w="1572" w:type="dxa"/>
            <w:tcMar>
              <w:top w:w="50" w:type="dxa"/>
              <w:left w:w="100" w:type="dxa"/>
            </w:tcMar>
            <w:vAlign w:val="center"/>
          </w:tcPr>
          <w:p w14:paraId="45A53C91" w14:textId="77777777" w:rsidR="00A16ADF" w:rsidRDefault="0000000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6F116E3A" w14:textId="77777777" w:rsidR="00A16ADF" w:rsidRDefault="00000000">
            <w:pPr>
              <w:spacing w:after="0" w:line="336" w:lineRule="auto"/>
              <w:ind w:left="365"/>
              <w:jc w:val="both"/>
            </w:pPr>
            <w:r>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rPr>
              <w:t>проблемы. Влияние современной хозяйственной</w:t>
            </w:r>
            <w:r>
              <w:rPr>
                <w:rFonts w:ascii="Times New Roman" w:hAnsi="Times New Roman"/>
                <w:color w:val="000000"/>
                <w:sz w:val="24"/>
              </w:rPr>
              <w:t xml:space="preserve"> деятельности людей на климат Земли</w:t>
            </w:r>
          </w:p>
        </w:tc>
      </w:tr>
      <w:tr w:rsidR="00A16ADF" w14:paraId="2255BBD0" w14:textId="77777777">
        <w:trPr>
          <w:trHeight w:val="144"/>
        </w:trPr>
        <w:tc>
          <w:tcPr>
            <w:tcW w:w="1572" w:type="dxa"/>
            <w:tcMar>
              <w:top w:w="50" w:type="dxa"/>
              <w:left w:w="100" w:type="dxa"/>
            </w:tcMar>
            <w:vAlign w:val="center"/>
          </w:tcPr>
          <w:p w14:paraId="4BB461C0" w14:textId="77777777" w:rsidR="00A16ADF" w:rsidRDefault="0000000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6216DE29" w14:textId="77777777" w:rsidR="00A16ADF" w:rsidRDefault="00000000">
            <w:pPr>
              <w:spacing w:after="0" w:line="336" w:lineRule="auto"/>
              <w:ind w:left="365"/>
              <w:jc w:val="both"/>
            </w:pPr>
            <w:r>
              <w:rPr>
                <w:rFonts w:ascii="Times New Roman" w:hAnsi="Times New Roman"/>
                <w:color w:val="000000"/>
                <w:spacing w:val="-2"/>
                <w:sz w:val="24"/>
              </w:rPr>
              <w:t xml:space="preserve">Принципы рационального природопользования </w:t>
            </w:r>
            <w:r>
              <w:rPr>
                <w:rFonts w:ascii="Times New Roman" w:hAnsi="Times New Roman"/>
                <w:color w:val="000000"/>
                <w:sz w:val="24"/>
              </w:rPr>
              <w:t>и методы их реализации</w:t>
            </w:r>
          </w:p>
        </w:tc>
      </w:tr>
      <w:tr w:rsidR="00A16ADF" w14:paraId="7950D1B9" w14:textId="77777777">
        <w:trPr>
          <w:trHeight w:val="144"/>
        </w:trPr>
        <w:tc>
          <w:tcPr>
            <w:tcW w:w="1572" w:type="dxa"/>
            <w:tcMar>
              <w:top w:w="50" w:type="dxa"/>
              <w:left w:w="100" w:type="dxa"/>
            </w:tcMar>
            <w:vAlign w:val="center"/>
          </w:tcPr>
          <w:p w14:paraId="4E12EA23" w14:textId="77777777" w:rsidR="00A16ADF" w:rsidRDefault="0000000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46AD16CF" w14:textId="77777777" w:rsidR="00A16ADF" w:rsidRDefault="00000000">
            <w:pPr>
              <w:spacing w:after="0" w:line="336"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w:t>
            </w:r>
          </w:p>
        </w:tc>
      </w:tr>
      <w:tr w:rsidR="00A16ADF" w14:paraId="16AEEE0D" w14:textId="77777777">
        <w:trPr>
          <w:trHeight w:val="144"/>
        </w:trPr>
        <w:tc>
          <w:tcPr>
            <w:tcW w:w="1572" w:type="dxa"/>
            <w:tcMar>
              <w:top w:w="50" w:type="dxa"/>
              <w:left w:w="100" w:type="dxa"/>
            </w:tcMar>
            <w:vAlign w:val="center"/>
          </w:tcPr>
          <w:p w14:paraId="2C8A8DD6" w14:textId="77777777" w:rsidR="00A16ADF" w:rsidRDefault="0000000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5A70064F" w14:textId="77777777" w:rsidR="00A16ADF" w:rsidRDefault="00000000">
            <w:pPr>
              <w:spacing w:after="0" w:line="336" w:lineRule="auto"/>
              <w:ind w:left="365"/>
              <w:jc w:val="both"/>
            </w:pPr>
            <w:r>
              <w:rPr>
                <w:rFonts w:ascii="Times New Roman" w:hAnsi="Times New Roman"/>
                <w:color w:val="000000"/>
                <w:sz w:val="24"/>
              </w:rPr>
              <w:t>Стихийные явления в литосфере, атмосфере и гидросфере</w:t>
            </w:r>
          </w:p>
        </w:tc>
      </w:tr>
      <w:tr w:rsidR="00A16ADF" w14:paraId="73E63E44" w14:textId="77777777">
        <w:trPr>
          <w:trHeight w:val="144"/>
        </w:trPr>
        <w:tc>
          <w:tcPr>
            <w:tcW w:w="1572" w:type="dxa"/>
            <w:tcMar>
              <w:top w:w="50" w:type="dxa"/>
              <w:left w:w="100" w:type="dxa"/>
            </w:tcMar>
            <w:vAlign w:val="center"/>
          </w:tcPr>
          <w:p w14:paraId="4FEF2B09" w14:textId="77777777" w:rsidR="00A16ADF" w:rsidRDefault="0000000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2552C898" w14:textId="77777777" w:rsidR="00A16ADF" w:rsidRDefault="00000000">
            <w:pPr>
              <w:spacing w:after="0" w:line="336"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A16ADF" w14:paraId="13360370" w14:textId="77777777">
        <w:trPr>
          <w:trHeight w:val="144"/>
        </w:trPr>
        <w:tc>
          <w:tcPr>
            <w:tcW w:w="1572" w:type="dxa"/>
            <w:tcMar>
              <w:top w:w="50" w:type="dxa"/>
              <w:left w:w="100" w:type="dxa"/>
            </w:tcMar>
            <w:vAlign w:val="center"/>
          </w:tcPr>
          <w:p w14:paraId="62EFA8BE" w14:textId="77777777" w:rsidR="00A16ADF" w:rsidRDefault="0000000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1F296C8C" w14:textId="77777777" w:rsidR="00A16ADF" w:rsidRDefault="00000000">
            <w:pPr>
              <w:spacing w:after="0" w:line="336" w:lineRule="auto"/>
              <w:ind w:left="365"/>
              <w:jc w:val="both"/>
            </w:pPr>
            <w:r>
              <w:rPr>
                <w:rFonts w:ascii="Times New Roman" w:hAnsi="Times New Roman"/>
                <w:color w:val="000000"/>
                <w:sz w:val="24"/>
              </w:rPr>
              <w:t xml:space="preserve">Раздел 7. География России </w:t>
            </w:r>
          </w:p>
        </w:tc>
      </w:tr>
      <w:tr w:rsidR="00A16ADF" w14:paraId="530CF335" w14:textId="77777777">
        <w:trPr>
          <w:trHeight w:val="144"/>
        </w:trPr>
        <w:tc>
          <w:tcPr>
            <w:tcW w:w="1572" w:type="dxa"/>
            <w:tcMar>
              <w:top w:w="50" w:type="dxa"/>
              <w:left w:w="100" w:type="dxa"/>
            </w:tcMar>
            <w:vAlign w:val="center"/>
          </w:tcPr>
          <w:p w14:paraId="1A2EAB98" w14:textId="77777777" w:rsidR="00A16ADF" w:rsidRDefault="0000000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0B7999C6" w14:textId="77777777" w:rsidR="00A16ADF" w:rsidRDefault="00000000">
            <w:pPr>
              <w:spacing w:after="0" w:line="336" w:lineRule="auto"/>
              <w:ind w:left="365"/>
              <w:jc w:val="both"/>
            </w:pPr>
            <w:r>
              <w:rPr>
                <w:rFonts w:ascii="Times New Roman" w:hAnsi="Times New Roman"/>
                <w:color w:val="000000"/>
                <w:sz w:val="24"/>
              </w:rPr>
              <w:t>Географическое пространство России</w:t>
            </w:r>
          </w:p>
        </w:tc>
      </w:tr>
      <w:tr w:rsidR="00A16ADF" w14:paraId="31523E63" w14:textId="77777777">
        <w:trPr>
          <w:trHeight w:val="144"/>
        </w:trPr>
        <w:tc>
          <w:tcPr>
            <w:tcW w:w="1572" w:type="dxa"/>
            <w:tcMar>
              <w:top w:w="50" w:type="dxa"/>
              <w:left w:w="100" w:type="dxa"/>
            </w:tcMar>
            <w:vAlign w:val="center"/>
          </w:tcPr>
          <w:p w14:paraId="32DB0D86" w14:textId="77777777" w:rsidR="00A16ADF" w:rsidRDefault="0000000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18A29C48" w14:textId="77777777" w:rsidR="00A16ADF" w:rsidRDefault="00000000">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A16ADF" w14:paraId="776763ED" w14:textId="77777777">
        <w:trPr>
          <w:trHeight w:val="144"/>
        </w:trPr>
        <w:tc>
          <w:tcPr>
            <w:tcW w:w="1572" w:type="dxa"/>
            <w:tcMar>
              <w:top w:w="50" w:type="dxa"/>
              <w:left w:w="100" w:type="dxa"/>
            </w:tcMar>
            <w:vAlign w:val="center"/>
          </w:tcPr>
          <w:p w14:paraId="3B3039B3" w14:textId="77777777" w:rsidR="00A16ADF" w:rsidRDefault="00000000">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44226AC8" w14:textId="77777777" w:rsidR="00A16ADF" w:rsidRDefault="00000000">
            <w:pPr>
              <w:spacing w:after="0" w:line="336" w:lineRule="auto"/>
              <w:ind w:left="365"/>
              <w:jc w:val="both"/>
            </w:pPr>
            <w:r>
              <w:rPr>
                <w:rFonts w:ascii="Times New Roman" w:hAnsi="Times New Roman"/>
                <w:color w:val="000000"/>
                <w:sz w:val="24"/>
              </w:rPr>
              <w:t>Географическое положение и границы России. Виды географического положения. Моря, омывающие территорию России</w:t>
            </w:r>
          </w:p>
        </w:tc>
      </w:tr>
      <w:tr w:rsidR="00A16ADF" w14:paraId="254AA3DA" w14:textId="77777777">
        <w:trPr>
          <w:trHeight w:val="144"/>
        </w:trPr>
        <w:tc>
          <w:tcPr>
            <w:tcW w:w="1572" w:type="dxa"/>
            <w:tcMar>
              <w:top w:w="50" w:type="dxa"/>
              <w:left w:w="100" w:type="dxa"/>
            </w:tcMar>
            <w:vAlign w:val="center"/>
          </w:tcPr>
          <w:p w14:paraId="5471832B" w14:textId="77777777" w:rsidR="00A16ADF" w:rsidRDefault="0000000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21C1DD11" w14:textId="77777777" w:rsidR="00A16ADF" w:rsidRDefault="00000000">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A16ADF" w14:paraId="6E3F1877" w14:textId="77777777">
        <w:trPr>
          <w:trHeight w:val="144"/>
        </w:trPr>
        <w:tc>
          <w:tcPr>
            <w:tcW w:w="1572" w:type="dxa"/>
            <w:tcMar>
              <w:top w:w="50" w:type="dxa"/>
              <w:left w:w="100" w:type="dxa"/>
            </w:tcMar>
            <w:vAlign w:val="center"/>
          </w:tcPr>
          <w:p w14:paraId="3B7CB165" w14:textId="77777777" w:rsidR="00A16ADF" w:rsidRDefault="0000000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39AE494E" w14:textId="77777777" w:rsidR="00A16ADF" w:rsidRDefault="00000000">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A16ADF" w14:paraId="7857485C" w14:textId="77777777">
        <w:trPr>
          <w:trHeight w:val="144"/>
        </w:trPr>
        <w:tc>
          <w:tcPr>
            <w:tcW w:w="1572" w:type="dxa"/>
            <w:tcMar>
              <w:top w:w="50" w:type="dxa"/>
              <w:left w:w="100" w:type="dxa"/>
            </w:tcMar>
            <w:vAlign w:val="center"/>
          </w:tcPr>
          <w:p w14:paraId="059A72FD" w14:textId="77777777" w:rsidR="00A16ADF" w:rsidRDefault="0000000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1139FACD" w14:textId="77777777" w:rsidR="00A16ADF" w:rsidRDefault="00000000">
            <w:pPr>
              <w:spacing w:after="0" w:line="336" w:lineRule="auto"/>
              <w:ind w:left="365"/>
              <w:jc w:val="both"/>
            </w:pPr>
            <w:r>
              <w:rPr>
                <w:rFonts w:ascii="Times New Roman" w:hAnsi="Times New Roman"/>
                <w:color w:val="000000"/>
                <w:sz w:val="24"/>
              </w:rPr>
              <w:t>Природа России</w:t>
            </w:r>
          </w:p>
        </w:tc>
      </w:tr>
      <w:tr w:rsidR="00A16ADF" w14:paraId="1602B568" w14:textId="77777777">
        <w:trPr>
          <w:trHeight w:val="144"/>
        </w:trPr>
        <w:tc>
          <w:tcPr>
            <w:tcW w:w="1572" w:type="dxa"/>
            <w:tcMar>
              <w:top w:w="50" w:type="dxa"/>
              <w:left w:w="100" w:type="dxa"/>
            </w:tcMar>
            <w:vAlign w:val="center"/>
          </w:tcPr>
          <w:p w14:paraId="477FF2F9" w14:textId="77777777" w:rsidR="00A16ADF" w:rsidRDefault="0000000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1299168C" w14:textId="77777777" w:rsidR="00A16ADF" w:rsidRDefault="00000000">
            <w:pPr>
              <w:spacing w:after="0" w:line="336" w:lineRule="auto"/>
              <w:ind w:left="365"/>
              <w:jc w:val="both"/>
            </w:pPr>
            <w:r>
              <w:rPr>
                <w:rFonts w:ascii="Times New Roman" w:hAnsi="Times New Roman"/>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A16ADF" w14:paraId="7CD1B1D0" w14:textId="77777777">
        <w:trPr>
          <w:trHeight w:val="144"/>
        </w:trPr>
        <w:tc>
          <w:tcPr>
            <w:tcW w:w="1572" w:type="dxa"/>
            <w:tcMar>
              <w:top w:w="50" w:type="dxa"/>
              <w:left w:w="100" w:type="dxa"/>
            </w:tcMar>
            <w:vAlign w:val="center"/>
          </w:tcPr>
          <w:p w14:paraId="00F60145" w14:textId="77777777" w:rsidR="00A16ADF" w:rsidRDefault="0000000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789B672A" w14:textId="77777777" w:rsidR="00A16ADF" w:rsidRDefault="00000000">
            <w:pPr>
              <w:spacing w:after="0" w:line="336" w:lineRule="auto"/>
              <w:ind w:left="365"/>
              <w:jc w:val="both"/>
            </w:pPr>
            <w:r>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A16ADF" w14:paraId="003D8C43" w14:textId="77777777">
        <w:trPr>
          <w:trHeight w:val="144"/>
        </w:trPr>
        <w:tc>
          <w:tcPr>
            <w:tcW w:w="1572" w:type="dxa"/>
            <w:tcMar>
              <w:top w:w="50" w:type="dxa"/>
              <w:left w:w="100" w:type="dxa"/>
            </w:tcMar>
            <w:vAlign w:val="center"/>
          </w:tcPr>
          <w:p w14:paraId="139F722D" w14:textId="77777777" w:rsidR="00A16ADF" w:rsidRDefault="0000000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66EBD454" w14:textId="77777777" w:rsidR="00A16ADF" w:rsidRDefault="00000000">
            <w:pPr>
              <w:spacing w:after="0" w:line="336" w:lineRule="auto"/>
              <w:ind w:left="365"/>
              <w:jc w:val="both"/>
            </w:pPr>
            <w:r>
              <w:rPr>
                <w:rFonts w:ascii="Times New Roman" w:hAnsi="Times New Roman"/>
                <w:color w:val="000000"/>
                <w:sz w:val="24"/>
              </w:rPr>
              <w:t xml:space="preserve">Распределение температуры воздуха, атмосферных осадков по </w:t>
            </w:r>
            <w:r>
              <w:rPr>
                <w:rFonts w:ascii="Times New Roman" w:hAnsi="Times New Roman"/>
                <w:color w:val="000000"/>
                <w:sz w:val="24"/>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A16ADF" w14:paraId="21609873" w14:textId="77777777">
        <w:trPr>
          <w:trHeight w:val="144"/>
        </w:trPr>
        <w:tc>
          <w:tcPr>
            <w:tcW w:w="1572" w:type="dxa"/>
            <w:tcMar>
              <w:top w:w="50" w:type="dxa"/>
              <w:left w:w="100" w:type="dxa"/>
            </w:tcMar>
            <w:vAlign w:val="center"/>
          </w:tcPr>
          <w:p w14:paraId="543A8F79" w14:textId="77777777" w:rsidR="00A16ADF" w:rsidRDefault="00000000">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659F0A72" w14:textId="77777777" w:rsidR="00A16ADF" w:rsidRDefault="00000000">
            <w:pPr>
              <w:spacing w:after="0" w:line="336" w:lineRule="auto"/>
              <w:ind w:left="365"/>
              <w:jc w:val="both"/>
            </w:pPr>
            <w:r>
              <w:rPr>
                <w:rFonts w:ascii="Times New Roman" w:hAnsi="Times New Roman"/>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A16ADF" w14:paraId="6FBBED55" w14:textId="77777777">
        <w:trPr>
          <w:trHeight w:val="144"/>
        </w:trPr>
        <w:tc>
          <w:tcPr>
            <w:tcW w:w="1572" w:type="dxa"/>
            <w:tcMar>
              <w:top w:w="50" w:type="dxa"/>
              <w:left w:w="100" w:type="dxa"/>
            </w:tcMar>
            <w:vAlign w:val="center"/>
          </w:tcPr>
          <w:p w14:paraId="11C52FDF" w14:textId="77777777" w:rsidR="00A16ADF" w:rsidRDefault="0000000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54CA4B69" w14:textId="77777777" w:rsidR="00A16ADF" w:rsidRDefault="00000000">
            <w:pPr>
              <w:spacing w:after="0" w:line="336" w:lineRule="auto"/>
              <w:ind w:left="365"/>
              <w:jc w:val="both"/>
            </w:pPr>
            <w:r>
              <w:rPr>
                <w:rFonts w:ascii="Times New Roman" w:hAnsi="Times New Roman"/>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16ADF" w14:paraId="4ED5F64B" w14:textId="77777777">
        <w:trPr>
          <w:trHeight w:val="144"/>
        </w:trPr>
        <w:tc>
          <w:tcPr>
            <w:tcW w:w="1572" w:type="dxa"/>
            <w:tcMar>
              <w:top w:w="50" w:type="dxa"/>
              <w:left w:w="100" w:type="dxa"/>
            </w:tcMar>
            <w:vAlign w:val="center"/>
          </w:tcPr>
          <w:p w14:paraId="178CCF31" w14:textId="77777777" w:rsidR="00A16ADF" w:rsidRDefault="0000000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0FF54147" w14:textId="77777777" w:rsidR="00A16ADF" w:rsidRDefault="00000000">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A16ADF" w14:paraId="711C5E6C" w14:textId="77777777">
        <w:trPr>
          <w:trHeight w:val="144"/>
        </w:trPr>
        <w:tc>
          <w:tcPr>
            <w:tcW w:w="1572" w:type="dxa"/>
            <w:tcMar>
              <w:top w:w="50" w:type="dxa"/>
              <w:left w:w="100" w:type="dxa"/>
            </w:tcMar>
            <w:vAlign w:val="center"/>
          </w:tcPr>
          <w:p w14:paraId="01566940" w14:textId="77777777" w:rsidR="00A16ADF" w:rsidRDefault="0000000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B107318" w14:textId="77777777" w:rsidR="00A16ADF" w:rsidRDefault="00000000">
            <w:pPr>
              <w:spacing w:after="0" w:line="336" w:lineRule="auto"/>
              <w:ind w:left="365"/>
              <w:jc w:val="both"/>
            </w:pPr>
            <w:r>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A16ADF" w14:paraId="58DE3414" w14:textId="77777777">
        <w:trPr>
          <w:trHeight w:val="144"/>
        </w:trPr>
        <w:tc>
          <w:tcPr>
            <w:tcW w:w="1572" w:type="dxa"/>
            <w:tcMar>
              <w:top w:w="50" w:type="dxa"/>
              <w:left w:w="100" w:type="dxa"/>
            </w:tcMar>
            <w:vAlign w:val="center"/>
          </w:tcPr>
          <w:p w14:paraId="685F409B" w14:textId="77777777" w:rsidR="00A16ADF" w:rsidRDefault="0000000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293E5F63" w14:textId="77777777" w:rsidR="00A16ADF" w:rsidRDefault="00000000">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A16ADF" w14:paraId="6A107D12" w14:textId="77777777">
        <w:trPr>
          <w:trHeight w:val="144"/>
        </w:trPr>
        <w:tc>
          <w:tcPr>
            <w:tcW w:w="1572" w:type="dxa"/>
            <w:tcMar>
              <w:top w:w="50" w:type="dxa"/>
              <w:left w:w="100" w:type="dxa"/>
            </w:tcMar>
            <w:vAlign w:val="center"/>
          </w:tcPr>
          <w:p w14:paraId="5F80B84F" w14:textId="77777777" w:rsidR="00A16ADF" w:rsidRDefault="0000000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682B8EC1" w14:textId="77777777" w:rsidR="00A16ADF" w:rsidRDefault="00000000">
            <w:pPr>
              <w:spacing w:after="0" w:line="336" w:lineRule="auto"/>
              <w:ind w:left="365"/>
              <w:jc w:val="both"/>
            </w:pPr>
            <w:r>
              <w:rPr>
                <w:rFonts w:ascii="Times New Roman" w:hAnsi="Times New Roman"/>
                <w:color w:val="000000"/>
                <w:sz w:val="24"/>
              </w:rPr>
              <w:t>Население России</w:t>
            </w:r>
          </w:p>
        </w:tc>
      </w:tr>
      <w:tr w:rsidR="00A16ADF" w14:paraId="1C3420FE" w14:textId="77777777">
        <w:trPr>
          <w:trHeight w:val="144"/>
        </w:trPr>
        <w:tc>
          <w:tcPr>
            <w:tcW w:w="1572" w:type="dxa"/>
            <w:tcMar>
              <w:top w:w="50" w:type="dxa"/>
              <w:left w:w="100" w:type="dxa"/>
            </w:tcMar>
            <w:vAlign w:val="center"/>
          </w:tcPr>
          <w:p w14:paraId="159AF827" w14:textId="77777777" w:rsidR="00A16ADF" w:rsidRDefault="0000000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752EB71F" w14:textId="77777777" w:rsidR="00A16ADF" w:rsidRDefault="00000000">
            <w:pPr>
              <w:spacing w:after="0" w:line="336" w:lineRule="auto"/>
              <w:ind w:left="365"/>
              <w:jc w:val="both"/>
            </w:pPr>
            <w:r>
              <w:rPr>
                <w:rFonts w:ascii="Times New Roman" w:hAnsi="Times New Roman"/>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A16ADF" w14:paraId="6646DB1F" w14:textId="77777777">
        <w:trPr>
          <w:trHeight w:val="144"/>
        </w:trPr>
        <w:tc>
          <w:tcPr>
            <w:tcW w:w="1572" w:type="dxa"/>
            <w:tcMar>
              <w:top w:w="50" w:type="dxa"/>
              <w:left w:w="100" w:type="dxa"/>
            </w:tcMar>
            <w:vAlign w:val="center"/>
          </w:tcPr>
          <w:p w14:paraId="16E26626" w14:textId="77777777" w:rsidR="00A16ADF" w:rsidRDefault="0000000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06758A4A" w14:textId="77777777" w:rsidR="00A16ADF" w:rsidRDefault="00000000">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w:t>
            </w:r>
          </w:p>
        </w:tc>
      </w:tr>
      <w:tr w:rsidR="00A16ADF" w14:paraId="677BAAC2" w14:textId="77777777">
        <w:trPr>
          <w:trHeight w:val="144"/>
        </w:trPr>
        <w:tc>
          <w:tcPr>
            <w:tcW w:w="1572" w:type="dxa"/>
            <w:tcMar>
              <w:top w:w="50" w:type="dxa"/>
              <w:left w:w="100" w:type="dxa"/>
            </w:tcMar>
            <w:vAlign w:val="center"/>
          </w:tcPr>
          <w:p w14:paraId="475134D7" w14:textId="77777777" w:rsidR="00A16ADF" w:rsidRDefault="0000000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1164EA42" w14:textId="77777777" w:rsidR="00A16ADF" w:rsidRDefault="00000000">
            <w:pPr>
              <w:spacing w:after="0" w:line="336" w:lineRule="auto"/>
              <w:ind w:left="365"/>
              <w:jc w:val="both"/>
            </w:pPr>
            <w:r>
              <w:rPr>
                <w:rFonts w:ascii="Times New Roman" w:hAnsi="Times New Roman"/>
                <w:color w:val="000000"/>
                <w:sz w:val="24"/>
              </w:rPr>
              <w:t>Географические особенности размещения населения. Основная полоса расселения</w:t>
            </w:r>
          </w:p>
        </w:tc>
      </w:tr>
      <w:tr w:rsidR="00A16ADF" w14:paraId="4FF239B4" w14:textId="77777777">
        <w:trPr>
          <w:trHeight w:val="144"/>
        </w:trPr>
        <w:tc>
          <w:tcPr>
            <w:tcW w:w="1572" w:type="dxa"/>
            <w:tcMar>
              <w:top w:w="50" w:type="dxa"/>
              <w:left w:w="100" w:type="dxa"/>
            </w:tcMar>
            <w:vAlign w:val="center"/>
          </w:tcPr>
          <w:p w14:paraId="0E52CAF1" w14:textId="77777777" w:rsidR="00A16ADF" w:rsidRDefault="0000000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194039B3" w14:textId="77777777" w:rsidR="00A16ADF" w:rsidRDefault="00000000">
            <w:pPr>
              <w:spacing w:after="0" w:line="336" w:lineRule="auto"/>
              <w:ind w:left="365"/>
              <w:jc w:val="both"/>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A16ADF" w14:paraId="6C90A840" w14:textId="77777777">
        <w:trPr>
          <w:trHeight w:val="144"/>
        </w:trPr>
        <w:tc>
          <w:tcPr>
            <w:tcW w:w="1572" w:type="dxa"/>
            <w:tcMar>
              <w:top w:w="50" w:type="dxa"/>
              <w:left w:w="100" w:type="dxa"/>
            </w:tcMar>
            <w:vAlign w:val="center"/>
          </w:tcPr>
          <w:p w14:paraId="1A9C98A4" w14:textId="77777777" w:rsidR="00A16ADF" w:rsidRDefault="0000000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049894C9" w14:textId="77777777" w:rsidR="00A16ADF" w:rsidRDefault="00000000">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A16ADF" w14:paraId="76E98401" w14:textId="77777777">
        <w:trPr>
          <w:trHeight w:val="144"/>
        </w:trPr>
        <w:tc>
          <w:tcPr>
            <w:tcW w:w="1572" w:type="dxa"/>
            <w:tcMar>
              <w:top w:w="50" w:type="dxa"/>
              <w:left w:w="100" w:type="dxa"/>
            </w:tcMar>
            <w:vAlign w:val="center"/>
          </w:tcPr>
          <w:p w14:paraId="0493992A" w14:textId="77777777" w:rsidR="00A16ADF" w:rsidRDefault="0000000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2D6781C1" w14:textId="77777777" w:rsidR="00A16ADF" w:rsidRDefault="00000000">
            <w:pPr>
              <w:spacing w:after="0" w:line="336" w:lineRule="auto"/>
              <w:ind w:left="365"/>
              <w:jc w:val="both"/>
            </w:pPr>
            <w:r>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A16ADF" w14:paraId="1D0D8692" w14:textId="77777777">
        <w:trPr>
          <w:trHeight w:val="144"/>
        </w:trPr>
        <w:tc>
          <w:tcPr>
            <w:tcW w:w="1572" w:type="dxa"/>
            <w:tcMar>
              <w:top w:w="50" w:type="dxa"/>
              <w:left w:w="100" w:type="dxa"/>
            </w:tcMar>
            <w:vAlign w:val="center"/>
          </w:tcPr>
          <w:p w14:paraId="777A11B9" w14:textId="77777777" w:rsidR="00A16ADF" w:rsidRDefault="0000000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2106CDAF" w14:textId="77777777" w:rsidR="00A16ADF" w:rsidRDefault="00000000">
            <w:pPr>
              <w:spacing w:after="0" w:line="336" w:lineRule="auto"/>
              <w:ind w:left="365"/>
              <w:jc w:val="both"/>
            </w:pPr>
            <w:r>
              <w:rPr>
                <w:rFonts w:ascii="Times New Roman" w:hAnsi="Times New Roman"/>
                <w:color w:val="000000"/>
                <w:sz w:val="24"/>
              </w:rPr>
              <w:t xml:space="preserve">Человеческий капитал России. Трудовые ресурсы, рабочая сила. Географические различия в уровне занятости населения России и </w:t>
            </w:r>
            <w:r>
              <w:rPr>
                <w:rFonts w:ascii="Times New Roman" w:hAnsi="Times New Roman"/>
                <w:color w:val="000000"/>
                <w:sz w:val="24"/>
              </w:rPr>
              <w:lastRenderedPageBreak/>
              <w:t>факторы, их определяющие</w:t>
            </w:r>
          </w:p>
        </w:tc>
      </w:tr>
      <w:tr w:rsidR="00A16ADF" w14:paraId="2F4159DB" w14:textId="77777777">
        <w:trPr>
          <w:trHeight w:val="144"/>
        </w:trPr>
        <w:tc>
          <w:tcPr>
            <w:tcW w:w="1572" w:type="dxa"/>
            <w:tcMar>
              <w:top w:w="50" w:type="dxa"/>
              <w:left w:w="100" w:type="dxa"/>
            </w:tcMar>
            <w:vAlign w:val="center"/>
          </w:tcPr>
          <w:p w14:paraId="2AF05A45" w14:textId="77777777" w:rsidR="00A16ADF" w:rsidRDefault="00000000">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61C3CAA0" w14:textId="77777777" w:rsidR="00A16ADF" w:rsidRDefault="00000000">
            <w:pPr>
              <w:spacing w:after="0" w:line="336" w:lineRule="auto"/>
              <w:ind w:left="365"/>
              <w:jc w:val="both"/>
            </w:pPr>
            <w:r>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A16ADF" w14:paraId="6EFB528C" w14:textId="77777777">
        <w:trPr>
          <w:trHeight w:val="144"/>
        </w:trPr>
        <w:tc>
          <w:tcPr>
            <w:tcW w:w="1572" w:type="dxa"/>
            <w:tcMar>
              <w:top w:w="50" w:type="dxa"/>
              <w:left w:w="100" w:type="dxa"/>
            </w:tcMar>
            <w:vAlign w:val="center"/>
          </w:tcPr>
          <w:p w14:paraId="7920F874" w14:textId="77777777" w:rsidR="00A16ADF" w:rsidRDefault="0000000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00E86870" w14:textId="77777777" w:rsidR="00A16ADF" w:rsidRDefault="00000000">
            <w:pPr>
              <w:spacing w:after="0" w:line="336" w:lineRule="auto"/>
              <w:ind w:left="365"/>
              <w:jc w:val="both"/>
            </w:pPr>
            <w:r>
              <w:rPr>
                <w:rFonts w:ascii="Times New Roman" w:hAnsi="Times New Roman"/>
                <w:color w:val="000000"/>
                <w:sz w:val="24"/>
              </w:rPr>
              <w:t>Хозяйство России</w:t>
            </w:r>
          </w:p>
        </w:tc>
      </w:tr>
      <w:tr w:rsidR="00A16ADF" w14:paraId="6FEB336F" w14:textId="77777777">
        <w:trPr>
          <w:trHeight w:val="144"/>
        </w:trPr>
        <w:tc>
          <w:tcPr>
            <w:tcW w:w="1572" w:type="dxa"/>
            <w:tcMar>
              <w:top w:w="50" w:type="dxa"/>
              <w:left w:w="100" w:type="dxa"/>
            </w:tcMar>
            <w:vAlign w:val="center"/>
          </w:tcPr>
          <w:p w14:paraId="3A9AB81A" w14:textId="77777777" w:rsidR="00A16ADF" w:rsidRDefault="0000000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5C958A65" w14:textId="77777777" w:rsidR="00A16ADF" w:rsidRDefault="00000000">
            <w:pPr>
              <w:spacing w:after="0" w:line="336" w:lineRule="auto"/>
              <w:ind w:left="365"/>
              <w:jc w:val="both"/>
            </w:pPr>
            <w:r>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A16ADF" w14:paraId="57E55CB3" w14:textId="77777777">
        <w:trPr>
          <w:trHeight w:val="144"/>
        </w:trPr>
        <w:tc>
          <w:tcPr>
            <w:tcW w:w="1572" w:type="dxa"/>
            <w:tcMar>
              <w:top w:w="50" w:type="dxa"/>
              <w:left w:w="100" w:type="dxa"/>
            </w:tcMar>
            <w:vAlign w:val="center"/>
          </w:tcPr>
          <w:p w14:paraId="2D2114FF" w14:textId="77777777" w:rsidR="00A16ADF" w:rsidRDefault="0000000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692F5539" w14:textId="77777777" w:rsidR="00A16ADF" w:rsidRDefault="00000000">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A16ADF" w14:paraId="097DC5FE" w14:textId="77777777">
        <w:trPr>
          <w:trHeight w:val="144"/>
        </w:trPr>
        <w:tc>
          <w:tcPr>
            <w:tcW w:w="1572" w:type="dxa"/>
            <w:tcMar>
              <w:top w:w="50" w:type="dxa"/>
              <w:left w:w="100" w:type="dxa"/>
            </w:tcMar>
            <w:vAlign w:val="center"/>
          </w:tcPr>
          <w:p w14:paraId="15221593" w14:textId="77777777" w:rsidR="00A16ADF" w:rsidRDefault="0000000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57A25402" w14:textId="77777777" w:rsidR="00A16ADF" w:rsidRDefault="00000000">
            <w:pPr>
              <w:spacing w:after="0" w:line="336" w:lineRule="auto"/>
              <w:ind w:left="365"/>
              <w:jc w:val="both"/>
            </w:pPr>
            <w:r>
              <w:rPr>
                <w:rFonts w:ascii="Times New Roman" w:hAnsi="Times New Roman"/>
                <w:color w:val="000000"/>
                <w:sz w:val="24"/>
              </w:rPr>
              <w:t>Металлургический комплекс</w:t>
            </w:r>
          </w:p>
        </w:tc>
      </w:tr>
      <w:tr w:rsidR="00A16ADF" w14:paraId="4B8082A5" w14:textId="77777777">
        <w:trPr>
          <w:trHeight w:val="144"/>
        </w:trPr>
        <w:tc>
          <w:tcPr>
            <w:tcW w:w="1572" w:type="dxa"/>
            <w:tcMar>
              <w:top w:w="50" w:type="dxa"/>
              <w:left w:w="100" w:type="dxa"/>
            </w:tcMar>
            <w:vAlign w:val="center"/>
          </w:tcPr>
          <w:p w14:paraId="39215F04" w14:textId="77777777" w:rsidR="00A16ADF" w:rsidRDefault="0000000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5046E9B4" w14:textId="77777777" w:rsidR="00A16ADF" w:rsidRDefault="00000000">
            <w:pPr>
              <w:spacing w:after="0" w:line="336" w:lineRule="auto"/>
              <w:ind w:left="365"/>
              <w:jc w:val="both"/>
            </w:pPr>
            <w:r>
              <w:rPr>
                <w:rFonts w:ascii="Times New Roman" w:hAnsi="Times New Roman"/>
                <w:color w:val="000000"/>
                <w:sz w:val="24"/>
              </w:rPr>
              <w:t xml:space="preserve">Машиностроительный комплекс </w:t>
            </w:r>
          </w:p>
        </w:tc>
      </w:tr>
      <w:tr w:rsidR="00A16ADF" w14:paraId="54AE38F0" w14:textId="77777777">
        <w:trPr>
          <w:trHeight w:val="144"/>
        </w:trPr>
        <w:tc>
          <w:tcPr>
            <w:tcW w:w="1572" w:type="dxa"/>
            <w:tcMar>
              <w:top w:w="50" w:type="dxa"/>
              <w:left w:w="100" w:type="dxa"/>
            </w:tcMar>
            <w:vAlign w:val="center"/>
          </w:tcPr>
          <w:p w14:paraId="1C20CF22" w14:textId="77777777" w:rsidR="00A16ADF" w:rsidRDefault="0000000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31B70100" w14:textId="77777777" w:rsidR="00A16ADF" w:rsidRDefault="00000000">
            <w:pPr>
              <w:spacing w:after="0" w:line="336" w:lineRule="auto"/>
              <w:ind w:left="365"/>
              <w:jc w:val="both"/>
            </w:pPr>
            <w:r>
              <w:rPr>
                <w:rFonts w:ascii="Times New Roman" w:hAnsi="Times New Roman"/>
                <w:color w:val="000000"/>
                <w:sz w:val="24"/>
              </w:rPr>
              <w:t>Химико-лесной комплекс</w:t>
            </w:r>
          </w:p>
        </w:tc>
      </w:tr>
      <w:tr w:rsidR="00A16ADF" w14:paraId="3BFA0B7A" w14:textId="77777777">
        <w:trPr>
          <w:trHeight w:val="144"/>
        </w:trPr>
        <w:tc>
          <w:tcPr>
            <w:tcW w:w="1572" w:type="dxa"/>
            <w:tcMar>
              <w:top w:w="50" w:type="dxa"/>
              <w:left w:w="100" w:type="dxa"/>
            </w:tcMar>
            <w:vAlign w:val="center"/>
          </w:tcPr>
          <w:p w14:paraId="3ACB2428" w14:textId="77777777" w:rsidR="00A16ADF" w:rsidRDefault="0000000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1E36EBA0" w14:textId="77777777" w:rsidR="00A16ADF" w:rsidRDefault="00000000">
            <w:pPr>
              <w:spacing w:after="0" w:line="336" w:lineRule="auto"/>
              <w:ind w:left="365"/>
              <w:jc w:val="both"/>
            </w:pPr>
            <w:r>
              <w:rPr>
                <w:rFonts w:ascii="Times New Roman" w:hAnsi="Times New Roman"/>
                <w:color w:val="000000"/>
                <w:sz w:val="24"/>
              </w:rPr>
              <w:t xml:space="preserve">Агропромышленный комплекс (АПК) </w:t>
            </w:r>
          </w:p>
        </w:tc>
      </w:tr>
      <w:tr w:rsidR="00A16ADF" w14:paraId="455D1792" w14:textId="77777777">
        <w:trPr>
          <w:trHeight w:val="144"/>
        </w:trPr>
        <w:tc>
          <w:tcPr>
            <w:tcW w:w="1572" w:type="dxa"/>
            <w:tcMar>
              <w:top w:w="50" w:type="dxa"/>
              <w:left w:w="100" w:type="dxa"/>
            </w:tcMar>
            <w:vAlign w:val="center"/>
          </w:tcPr>
          <w:p w14:paraId="02972390" w14:textId="77777777" w:rsidR="00A16ADF" w:rsidRDefault="0000000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7B3BEF6D" w14:textId="77777777" w:rsidR="00A16ADF" w:rsidRDefault="00000000">
            <w:pPr>
              <w:spacing w:after="0" w:line="336" w:lineRule="auto"/>
              <w:ind w:left="365"/>
              <w:jc w:val="both"/>
            </w:pPr>
            <w:r>
              <w:rPr>
                <w:rFonts w:ascii="Times New Roman" w:hAnsi="Times New Roman"/>
                <w:color w:val="000000"/>
                <w:sz w:val="24"/>
              </w:rPr>
              <w:t>Инфраструктурный комплекс</w:t>
            </w:r>
          </w:p>
        </w:tc>
      </w:tr>
      <w:tr w:rsidR="00A16ADF" w14:paraId="7DB71D66" w14:textId="77777777">
        <w:trPr>
          <w:trHeight w:val="144"/>
        </w:trPr>
        <w:tc>
          <w:tcPr>
            <w:tcW w:w="1572" w:type="dxa"/>
            <w:tcMar>
              <w:top w:w="50" w:type="dxa"/>
              <w:left w:w="100" w:type="dxa"/>
            </w:tcMar>
            <w:vAlign w:val="center"/>
          </w:tcPr>
          <w:p w14:paraId="1F5E06E5" w14:textId="77777777" w:rsidR="00A16ADF" w:rsidRDefault="0000000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753B4446" w14:textId="77777777" w:rsidR="00A16ADF" w:rsidRDefault="00000000">
            <w:pPr>
              <w:spacing w:after="0" w:line="336" w:lineRule="auto"/>
              <w:ind w:left="365"/>
              <w:jc w:val="both"/>
            </w:pPr>
            <w:r>
              <w:rPr>
                <w:rFonts w:ascii="Times New Roman" w:hAnsi="Times New Roman"/>
                <w:color w:val="000000"/>
                <w:sz w:val="24"/>
              </w:rPr>
              <w:t>Регионы России</w:t>
            </w:r>
          </w:p>
        </w:tc>
      </w:tr>
      <w:tr w:rsidR="00A16ADF" w14:paraId="5DDA76DA" w14:textId="77777777">
        <w:trPr>
          <w:trHeight w:val="144"/>
        </w:trPr>
        <w:tc>
          <w:tcPr>
            <w:tcW w:w="1572" w:type="dxa"/>
            <w:tcMar>
              <w:top w:w="50" w:type="dxa"/>
              <w:left w:w="100" w:type="dxa"/>
            </w:tcMar>
            <w:vAlign w:val="center"/>
          </w:tcPr>
          <w:p w14:paraId="74EFC883" w14:textId="77777777" w:rsidR="00A16ADF" w:rsidRDefault="0000000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2DEC508A" w14:textId="77777777" w:rsidR="00A16ADF" w:rsidRDefault="00000000">
            <w:pPr>
              <w:spacing w:after="0" w:line="336" w:lineRule="auto"/>
              <w:ind w:left="365"/>
              <w:jc w:val="both"/>
            </w:pPr>
            <w:r>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A16ADF" w14:paraId="2EA541D8" w14:textId="77777777">
        <w:trPr>
          <w:trHeight w:val="144"/>
        </w:trPr>
        <w:tc>
          <w:tcPr>
            <w:tcW w:w="1572" w:type="dxa"/>
            <w:tcMar>
              <w:top w:w="50" w:type="dxa"/>
              <w:left w:w="100" w:type="dxa"/>
            </w:tcMar>
            <w:vAlign w:val="center"/>
          </w:tcPr>
          <w:p w14:paraId="210E764B" w14:textId="77777777" w:rsidR="00A16ADF" w:rsidRDefault="0000000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42DCE0B4" w14:textId="77777777" w:rsidR="00A16ADF" w:rsidRDefault="00000000">
            <w:pPr>
              <w:spacing w:after="0" w:line="336"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A16ADF" w14:paraId="502F6B4B" w14:textId="77777777">
        <w:trPr>
          <w:trHeight w:val="144"/>
        </w:trPr>
        <w:tc>
          <w:tcPr>
            <w:tcW w:w="1572" w:type="dxa"/>
            <w:tcMar>
              <w:top w:w="50" w:type="dxa"/>
              <w:left w:w="100" w:type="dxa"/>
            </w:tcMar>
            <w:vAlign w:val="center"/>
          </w:tcPr>
          <w:p w14:paraId="14DBB6E4" w14:textId="77777777" w:rsidR="00A16ADF" w:rsidRDefault="0000000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4C03FDE0" w14:textId="77777777" w:rsidR="00A16ADF" w:rsidRDefault="00000000">
            <w:pPr>
              <w:spacing w:after="0" w:line="336" w:lineRule="auto"/>
              <w:ind w:left="365"/>
              <w:jc w:val="both"/>
            </w:pPr>
            <w:r>
              <w:rPr>
                <w:rFonts w:ascii="Times New Roman" w:hAnsi="Times New Roman"/>
                <w:color w:val="000000"/>
                <w:sz w:val="24"/>
              </w:rPr>
              <w:t>Россия в современном мире</w:t>
            </w:r>
          </w:p>
        </w:tc>
      </w:tr>
      <w:tr w:rsidR="00A16ADF" w14:paraId="560A5720" w14:textId="77777777">
        <w:trPr>
          <w:trHeight w:val="144"/>
        </w:trPr>
        <w:tc>
          <w:tcPr>
            <w:tcW w:w="1572" w:type="dxa"/>
            <w:tcMar>
              <w:top w:w="50" w:type="dxa"/>
              <w:left w:w="100" w:type="dxa"/>
            </w:tcMar>
            <w:vAlign w:val="center"/>
          </w:tcPr>
          <w:p w14:paraId="4633EBD2" w14:textId="77777777" w:rsidR="00A16ADF" w:rsidRDefault="0000000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50EAAD62" w14:textId="77777777" w:rsidR="00A16ADF" w:rsidRDefault="00000000">
            <w:pPr>
              <w:spacing w:after="0" w:line="336" w:lineRule="auto"/>
              <w:ind w:left="365"/>
              <w:jc w:val="both"/>
            </w:pPr>
            <w:r>
              <w:rPr>
                <w:rFonts w:ascii="Times New Roman" w:hAnsi="Times New Roman"/>
                <w:color w:val="000000"/>
                <w:sz w:val="24"/>
              </w:rPr>
              <w:t>Россия в системе международного географического разделения труда</w:t>
            </w:r>
          </w:p>
        </w:tc>
      </w:tr>
      <w:tr w:rsidR="00A16ADF" w14:paraId="1E692131" w14:textId="77777777">
        <w:trPr>
          <w:trHeight w:val="144"/>
        </w:trPr>
        <w:tc>
          <w:tcPr>
            <w:tcW w:w="1572" w:type="dxa"/>
            <w:tcMar>
              <w:top w:w="50" w:type="dxa"/>
              <w:left w:w="100" w:type="dxa"/>
            </w:tcMar>
            <w:vAlign w:val="center"/>
          </w:tcPr>
          <w:p w14:paraId="65BD4E40" w14:textId="77777777" w:rsidR="00A16ADF" w:rsidRDefault="0000000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2A6FCF1C" w14:textId="77777777" w:rsidR="00A16ADF" w:rsidRDefault="00000000">
            <w:pPr>
              <w:spacing w:after="0" w:line="336" w:lineRule="auto"/>
              <w:ind w:left="365"/>
              <w:jc w:val="both"/>
            </w:pPr>
            <w:r>
              <w:rPr>
                <w:rFonts w:ascii="Times New Roman" w:hAnsi="Times New Roman"/>
                <w:color w:val="000000"/>
                <w:sz w:val="24"/>
              </w:rPr>
              <w:t>Объекты Всемирного природного и культурного наследия ЮНЕСКО на территории России</w:t>
            </w:r>
          </w:p>
        </w:tc>
      </w:tr>
    </w:tbl>
    <w:p w14:paraId="422B1B3C" w14:textId="77777777" w:rsidR="00A16ADF" w:rsidRDefault="00A16ADF">
      <w:pPr>
        <w:spacing w:after="0" w:line="336" w:lineRule="auto"/>
        <w:ind w:left="120"/>
      </w:pPr>
    </w:p>
    <w:p w14:paraId="0AC09CC0" w14:textId="77777777" w:rsidR="00A16ADF" w:rsidRDefault="00A16ADF">
      <w:pPr>
        <w:sectPr w:rsidR="00A16ADF">
          <w:pgSz w:w="11906" w:h="16383"/>
          <w:pgMar w:top="1134" w:right="850" w:bottom="1134" w:left="1701" w:header="720" w:footer="720" w:gutter="0"/>
          <w:cols w:space="720"/>
        </w:sectPr>
      </w:pPr>
    </w:p>
    <w:p w14:paraId="1A4A1DF6" w14:textId="77777777" w:rsidR="00A16ADF" w:rsidRDefault="00000000">
      <w:pPr>
        <w:spacing w:after="0"/>
        <w:ind w:left="120"/>
      </w:pPr>
      <w:bookmarkStart w:id="11" w:name="block-100895549"/>
      <w:bookmarkEnd w:id="10"/>
      <w:r>
        <w:rPr>
          <w:rFonts w:ascii="Times New Roman" w:hAnsi="Times New Roman"/>
          <w:b/>
          <w:color w:val="000000"/>
          <w:sz w:val="28"/>
        </w:rPr>
        <w:lastRenderedPageBreak/>
        <w:t>УЧЕБНО-МЕТОДИЧЕСКОЕ ОБЕСПЕЧЕНИЕ ОБРАЗОВАТЕЛЬНОГО ПРОЦЕССА</w:t>
      </w:r>
    </w:p>
    <w:p w14:paraId="286C204A" w14:textId="77777777" w:rsidR="00A16ADF"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71F7A04" w14:textId="77777777" w:rsidR="00A16ADF" w:rsidRDefault="00A16ADF">
      <w:pPr>
        <w:spacing w:after="0" w:line="480" w:lineRule="auto"/>
        <w:ind w:left="120"/>
      </w:pPr>
    </w:p>
    <w:p w14:paraId="6D98E210" w14:textId="77777777" w:rsidR="00A16ADF" w:rsidRDefault="00A16ADF">
      <w:pPr>
        <w:spacing w:after="0" w:line="480" w:lineRule="auto"/>
        <w:ind w:left="120"/>
      </w:pPr>
    </w:p>
    <w:p w14:paraId="1D256E42" w14:textId="77777777" w:rsidR="00A16ADF" w:rsidRDefault="00A16ADF">
      <w:pPr>
        <w:spacing w:after="0"/>
        <w:ind w:left="120"/>
      </w:pPr>
    </w:p>
    <w:p w14:paraId="4003A9ED" w14:textId="77777777" w:rsidR="00A16ADF" w:rsidRDefault="00000000">
      <w:pPr>
        <w:spacing w:after="0" w:line="480" w:lineRule="auto"/>
        <w:ind w:left="120"/>
      </w:pPr>
      <w:r>
        <w:rPr>
          <w:rFonts w:ascii="Times New Roman" w:hAnsi="Times New Roman"/>
          <w:b/>
          <w:color w:val="000000"/>
          <w:sz w:val="28"/>
        </w:rPr>
        <w:t>МЕТОДИЧЕСКИЕ МАТЕРИАЛЫ ДЛЯ УЧИТЕЛЯ</w:t>
      </w:r>
    </w:p>
    <w:p w14:paraId="679ABBAB" w14:textId="77777777" w:rsidR="00A16ADF" w:rsidRDefault="00A16ADF">
      <w:pPr>
        <w:spacing w:after="0" w:line="480" w:lineRule="auto"/>
        <w:ind w:left="120"/>
      </w:pPr>
    </w:p>
    <w:p w14:paraId="361E6F68" w14:textId="77777777" w:rsidR="00A16ADF" w:rsidRDefault="00A16ADF">
      <w:pPr>
        <w:spacing w:after="0"/>
        <w:ind w:left="120"/>
      </w:pPr>
    </w:p>
    <w:p w14:paraId="48A4ABEB" w14:textId="77777777" w:rsidR="00A16ADF"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7064269E" w14:textId="77777777" w:rsidR="00A16ADF" w:rsidRDefault="00A16ADF">
      <w:pPr>
        <w:spacing w:after="0" w:line="480" w:lineRule="auto"/>
        <w:ind w:left="120"/>
      </w:pPr>
    </w:p>
    <w:p w14:paraId="4D2A69D8" w14:textId="77777777" w:rsidR="00A16ADF" w:rsidRDefault="00A16ADF">
      <w:pPr>
        <w:sectPr w:rsidR="00A16ADF">
          <w:pgSz w:w="11906" w:h="16383"/>
          <w:pgMar w:top="1134" w:right="850" w:bottom="1134" w:left="1701" w:header="720" w:footer="720" w:gutter="0"/>
          <w:cols w:space="720"/>
        </w:sectPr>
      </w:pPr>
    </w:p>
    <w:bookmarkEnd w:id="11"/>
    <w:p w14:paraId="6F2B536A" w14:textId="77777777" w:rsidR="002F61DD" w:rsidRDefault="002F61DD"/>
    <w:sectPr w:rsidR="002F61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564F"/>
    <w:multiLevelType w:val="multilevel"/>
    <w:tmpl w:val="C9DED4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0635D9"/>
    <w:multiLevelType w:val="multilevel"/>
    <w:tmpl w:val="EF4E1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A92213"/>
    <w:multiLevelType w:val="multilevel"/>
    <w:tmpl w:val="F7621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AE6B8B"/>
    <w:multiLevelType w:val="multilevel"/>
    <w:tmpl w:val="F2E628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9073B7"/>
    <w:multiLevelType w:val="multilevel"/>
    <w:tmpl w:val="214CAE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787092"/>
    <w:multiLevelType w:val="multilevel"/>
    <w:tmpl w:val="B0C647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670BB1"/>
    <w:multiLevelType w:val="multilevel"/>
    <w:tmpl w:val="5BAC5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B414DE"/>
    <w:multiLevelType w:val="multilevel"/>
    <w:tmpl w:val="57A0E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0107D"/>
    <w:multiLevelType w:val="multilevel"/>
    <w:tmpl w:val="D0780C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1C6D0D"/>
    <w:multiLevelType w:val="multilevel"/>
    <w:tmpl w:val="C73CF0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BB564C"/>
    <w:multiLevelType w:val="multilevel"/>
    <w:tmpl w:val="E7AAE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152BDF"/>
    <w:multiLevelType w:val="multilevel"/>
    <w:tmpl w:val="72FE1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453960"/>
    <w:multiLevelType w:val="multilevel"/>
    <w:tmpl w:val="9FFE5B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32326E"/>
    <w:multiLevelType w:val="multilevel"/>
    <w:tmpl w:val="E62A81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0305655">
    <w:abstractNumId w:val="8"/>
  </w:num>
  <w:num w:numId="2" w16cid:durableId="485976171">
    <w:abstractNumId w:val="12"/>
  </w:num>
  <w:num w:numId="3" w16cid:durableId="2111388577">
    <w:abstractNumId w:val="7"/>
  </w:num>
  <w:num w:numId="4" w16cid:durableId="339547015">
    <w:abstractNumId w:val="5"/>
  </w:num>
  <w:num w:numId="5" w16cid:durableId="510461248">
    <w:abstractNumId w:val="9"/>
  </w:num>
  <w:num w:numId="6" w16cid:durableId="142934870">
    <w:abstractNumId w:val="0"/>
  </w:num>
  <w:num w:numId="7" w16cid:durableId="1244873050">
    <w:abstractNumId w:val="2"/>
  </w:num>
  <w:num w:numId="8" w16cid:durableId="1139766273">
    <w:abstractNumId w:val="10"/>
  </w:num>
  <w:num w:numId="9" w16cid:durableId="1595671870">
    <w:abstractNumId w:val="1"/>
  </w:num>
  <w:num w:numId="10" w16cid:durableId="2042171001">
    <w:abstractNumId w:val="11"/>
  </w:num>
  <w:num w:numId="11" w16cid:durableId="1329481309">
    <w:abstractNumId w:val="4"/>
  </w:num>
  <w:num w:numId="12" w16cid:durableId="1904900516">
    <w:abstractNumId w:val="6"/>
  </w:num>
  <w:num w:numId="13" w16cid:durableId="1424839212">
    <w:abstractNumId w:val="13"/>
  </w:num>
  <w:num w:numId="14" w16cid:durableId="837042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16ADF"/>
    <w:rsid w:val="002F61DD"/>
    <w:rsid w:val="00781E5D"/>
    <w:rsid w:val="00A16ADF"/>
    <w:rsid w:val="00A33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EC38"/>
  <w15:docId w15:val="{B1D56D76-CAE1-4FF5-AD0F-7A02233F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4472C4"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1Z4A5C3A" TargetMode="External"/><Relationship Id="rId299" Type="http://schemas.openxmlformats.org/officeDocument/2006/relationships/hyperlink" Target="https://m.edsoo.ru/L8S2J7C5P" TargetMode="External"/><Relationship Id="rId21" Type="http://schemas.openxmlformats.org/officeDocument/2006/relationships/hyperlink" Target="https://m.edsoo.ru/K7Y5G2O4C" TargetMode="External"/><Relationship Id="rId63" Type="http://schemas.openxmlformats.org/officeDocument/2006/relationships/hyperlink" Target="https://m.edsoo.ru/Y7A7C0T7W" TargetMode="External"/><Relationship Id="rId159" Type="http://schemas.openxmlformats.org/officeDocument/2006/relationships/hyperlink" Target="https://m.edsoo.ru/Q8D4O4U0W" TargetMode="External"/><Relationship Id="rId324" Type="http://schemas.openxmlformats.org/officeDocument/2006/relationships/hyperlink" Target="https://m.edsoo.ru/V1F0J9M0S" TargetMode="External"/><Relationship Id="rId170" Type="http://schemas.openxmlformats.org/officeDocument/2006/relationships/hyperlink" Target="https://m.edsoo.ru/V9J6C8I5G" TargetMode="External"/><Relationship Id="rId226" Type="http://schemas.openxmlformats.org/officeDocument/2006/relationships/hyperlink" Target="https://m.edsoo.ru/I0O6R5D4R" TargetMode="External"/><Relationship Id="rId268" Type="http://schemas.openxmlformats.org/officeDocument/2006/relationships/hyperlink" Target="https://m.edsoo.ru/X2Y9B2M2R" TargetMode="External"/><Relationship Id="rId32" Type="http://schemas.openxmlformats.org/officeDocument/2006/relationships/hyperlink" Target="https://m.edsoo.ru/W3M8X6J5X" TargetMode="External"/><Relationship Id="rId74" Type="http://schemas.openxmlformats.org/officeDocument/2006/relationships/hyperlink" Target="https://m.edsoo.ru/Z7X8L7Z3F" TargetMode="External"/><Relationship Id="rId128" Type="http://schemas.openxmlformats.org/officeDocument/2006/relationships/hyperlink" Target="https://m.edsoo.ru/E4S7E9F2B" TargetMode="External"/><Relationship Id="rId5" Type="http://schemas.openxmlformats.org/officeDocument/2006/relationships/hyperlink" Target="https://m.edsoo.ru/V6Z1X6J6O" TargetMode="External"/><Relationship Id="rId181" Type="http://schemas.openxmlformats.org/officeDocument/2006/relationships/hyperlink" Target="https://m.edsoo.ru/P9J8B5R5R" TargetMode="External"/><Relationship Id="rId237" Type="http://schemas.openxmlformats.org/officeDocument/2006/relationships/hyperlink" Target="https://m.edsoo.ru/W2R1R6R0L" TargetMode="External"/><Relationship Id="rId279" Type="http://schemas.openxmlformats.org/officeDocument/2006/relationships/hyperlink" Target="https://m.edsoo.ru/K7Z0W5U7I" TargetMode="External"/><Relationship Id="rId43" Type="http://schemas.openxmlformats.org/officeDocument/2006/relationships/hyperlink" Target="https://m.edsoo.ru/H1C1A1I7D" TargetMode="External"/><Relationship Id="rId139" Type="http://schemas.openxmlformats.org/officeDocument/2006/relationships/hyperlink" Target="https://m.edsoo.ru/K6B3P5Q0G" TargetMode="External"/><Relationship Id="rId290" Type="http://schemas.openxmlformats.org/officeDocument/2006/relationships/hyperlink" Target="https://m.edsoo.ru/S1T6V2L2H" TargetMode="External"/><Relationship Id="rId304" Type="http://schemas.openxmlformats.org/officeDocument/2006/relationships/hyperlink" Target="https://m.edsoo.ru/Z3E7K7T9U" TargetMode="External"/><Relationship Id="rId85" Type="http://schemas.openxmlformats.org/officeDocument/2006/relationships/hyperlink" Target="https://m.edsoo.ru/G8F7Y8F0S" TargetMode="External"/><Relationship Id="rId150" Type="http://schemas.openxmlformats.org/officeDocument/2006/relationships/hyperlink" Target="https://m.edsoo.ru/W2U1G5Y1B" TargetMode="External"/><Relationship Id="rId192" Type="http://schemas.openxmlformats.org/officeDocument/2006/relationships/hyperlink" Target="https://m.edsoo.ru/C8P8Q2N9V" TargetMode="External"/><Relationship Id="rId206" Type="http://schemas.openxmlformats.org/officeDocument/2006/relationships/hyperlink" Target="https://m.edsoo.ru/K4H0E1H1A" TargetMode="External"/><Relationship Id="rId248" Type="http://schemas.openxmlformats.org/officeDocument/2006/relationships/hyperlink" Target="https://m.edsoo.ru/S9H0C9J7M" TargetMode="External"/><Relationship Id="rId12" Type="http://schemas.openxmlformats.org/officeDocument/2006/relationships/hyperlink" Target="https://m.edsoo.ru/T1Z9Q8Q0G" TargetMode="External"/><Relationship Id="rId108" Type="http://schemas.openxmlformats.org/officeDocument/2006/relationships/hyperlink" Target="https://m.edsoo.ru/W6J0W6T3X" TargetMode="External"/><Relationship Id="rId315" Type="http://schemas.openxmlformats.org/officeDocument/2006/relationships/hyperlink" Target="https://m.edsoo.ru/M3C9J0D3V" TargetMode="External"/><Relationship Id="rId54" Type="http://schemas.openxmlformats.org/officeDocument/2006/relationships/hyperlink" Target="https://m.edsoo.ru/Z4F6C0Z5O" TargetMode="External"/><Relationship Id="rId96" Type="http://schemas.openxmlformats.org/officeDocument/2006/relationships/hyperlink" Target="https://m.edsoo.ru/B2V1G8U6A" TargetMode="External"/><Relationship Id="rId161" Type="http://schemas.openxmlformats.org/officeDocument/2006/relationships/hyperlink" Target="https://m.edsoo.ru/M8T1O1A0K" TargetMode="External"/><Relationship Id="rId217" Type="http://schemas.openxmlformats.org/officeDocument/2006/relationships/hyperlink" Target="https://m.edsoo.ru/T3R3J3B3N" TargetMode="External"/><Relationship Id="rId259" Type="http://schemas.openxmlformats.org/officeDocument/2006/relationships/hyperlink" Target="https://m.edsoo.ru/G2I8N4B4A" TargetMode="External"/><Relationship Id="rId23" Type="http://schemas.openxmlformats.org/officeDocument/2006/relationships/hyperlink" Target="https://m.edsoo.ru/J8V5D1W1J" TargetMode="External"/><Relationship Id="rId119" Type="http://schemas.openxmlformats.org/officeDocument/2006/relationships/hyperlink" Target="https://m.edsoo.ru/K9V9N8K6H" TargetMode="External"/><Relationship Id="rId270" Type="http://schemas.openxmlformats.org/officeDocument/2006/relationships/hyperlink" Target="https://m.edsoo.ru/O8I7H2V7I" TargetMode="External"/><Relationship Id="rId326" Type="http://schemas.openxmlformats.org/officeDocument/2006/relationships/hyperlink" Target="https://m.edsoo.ru/C8N7U1K2J" TargetMode="External"/><Relationship Id="rId65" Type="http://schemas.openxmlformats.org/officeDocument/2006/relationships/hyperlink" Target="https://m.edsoo.ru/G3N4O5L2M" TargetMode="External"/><Relationship Id="rId130" Type="http://schemas.openxmlformats.org/officeDocument/2006/relationships/hyperlink" Target="https://m.edsoo.ru/P2M2C2W8S" TargetMode="External"/><Relationship Id="rId172" Type="http://schemas.openxmlformats.org/officeDocument/2006/relationships/hyperlink" Target="https://m.edsoo.ru/B9U2B7I1R" TargetMode="External"/><Relationship Id="rId228" Type="http://schemas.openxmlformats.org/officeDocument/2006/relationships/hyperlink" Target="https://m.edsoo.ru/O2Y2I6K7A" TargetMode="External"/><Relationship Id="rId281" Type="http://schemas.openxmlformats.org/officeDocument/2006/relationships/hyperlink" Target="https://m.edsoo.ru/D0Z0Q7M8G" TargetMode="External"/><Relationship Id="rId34" Type="http://schemas.openxmlformats.org/officeDocument/2006/relationships/hyperlink" Target="https://m.edsoo.ru/V9C0W9F0X" TargetMode="External"/><Relationship Id="rId76" Type="http://schemas.openxmlformats.org/officeDocument/2006/relationships/hyperlink" Target="https://m.edsoo.ru/O5R1Y3P2P" TargetMode="External"/><Relationship Id="rId141" Type="http://schemas.openxmlformats.org/officeDocument/2006/relationships/hyperlink" Target="https://m.edsoo.ru/N8Q4I1Y0R" TargetMode="External"/><Relationship Id="rId7" Type="http://schemas.openxmlformats.org/officeDocument/2006/relationships/hyperlink" Target="https://m.edsoo.ru/R0P2C7Q3M" TargetMode="External"/><Relationship Id="rId162" Type="http://schemas.openxmlformats.org/officeDocument/2006/relationships/hyperlink" Target="https://m.edsoo.ru/Z2Y2W9M5V" TargetMode="External"/><Relationship Id="rId183" Type="http://schemas.openxmlformats.org/officeDocument/2006/relationships/hyperlink" Target="https://m.edsoo.ru/D7J5R5L6O" TargetMode="External"/><Relationship Id="rId218" Type="http://schemas.openxmlformats.org/officeDocument/2006/relationships/hyperlink" Target="https://m.edsoo.ru/A2H4D0Z0G" TargetMode="External"/><Relationship Id="rId239" Type="http://schemas.openxmlformats.org/officeDocument/2006/relationships/hyperlink" Target="https://m.edsoo.ru/I3J1S2N9A" TargetMode="External"/><Relationship Id="rId250" Type="http://schemas.openxmlformats.org/officeDocument/2006/relationships/hyperlink" Target="https://m.edsoo.ru/Q9V2T5H7F" TargetMode="External"/><Relationship Id="rId271" Type="http://schemas.openxmlformats.org/officeDocument/2006/relationships/hyperlink" Target="https://m.edsoo.ru/R7C1E2H3N" TargetMode="External"/><Relationship Id="rId292" Type="http://schemas.openxmlformats.org/officeDocument/2006/relationships/hyperlink" Target="https://m.edsoo.ru/L7D3H8V7U" TargetMode="External"/><Relationship Id="rId306" Type="http://schemas.openxmlformats.org/officeDocument/2006/relationships/hyperlink" Target="https://m.edsoo.ru/H5E3V2H4E" TargetMode="External"/><Relationship Id="rId24" Type="http://schemas.openxmlformats.org/officeDocument/2006/relationships/hyperlink" Target="https://m.edsoo.ru/E6E5T2G9L" TargetMode="External"/><Relationship Id="rId45" Type="http://schemas.openxmlformats.org/officeDocument/2006/relationships/hyperlink" Target="https://m.edsoo.ru/V7U9P7R3E" TargetMode="External"/><Relationship Id="rId66" Type="http://schemas.openxmlformats.org/officeDocument/2006/relationships/hyperlink" Target="https://m.edsoo.ru/J9R7G1C8C" TargetMode="External"/><Relationship Id="rId87" Type="http://schemas.openxmlformats.org/officeDocument/2006/relationships/hyperlink" Target="https://m.edsoo.ru/Y8Y4Z2W7K" TargetMode="External"/><Relationship Id="rId110" Type="http://schemas.openxmlformats.org/officeDocument/2006/relationships/hyperlink" Target="https://m.edsoo.ru/A4Z6A2X0A" TargetMode="External"/><Relationship Id="rId131" Type="http://schemas.openxmlformats.org/officeDocument/2006/relationships/hyperlink" Target="https://m.edsoo.ru/G8U0O9X6J" TargetMode="External"/><Relationship Id="rId327" Type="http://schemas.openxmlformats.org/officeDocument/2006/relationships/fontTable" Target="fontTable.xml"/><Relationship Id="rId152" Type="http://schemas.openxmlformats.org/officeDocument/2006/relationships/hyperlink" Target="https://m.edsoo.ru/Y4X0L3W6U" TargetMode="External"/><Relationship Id="rId173" Type="http://schemas.openxmlformats.org/officeDocument/2006/relationships/hyperlink" Target="https://m.edsoo.ru/S4X4V6T6R" TargetMode="External"/><Relationship Id="rId194" Type="http://schemas.openxmlformats.org/officeDocument/2006/relationships/hyperlink" Target="https://m.edsoo.ru/F2N3E5B9O" TargetMode="External"/><Relationship Id="rId208" Type="http://schemas.openxmlformats.org/officeDocument/2006/relationships/hyperlink" Target="https://m.edsoo.ru/R5G5L2O1K" TargetMode="External"/><Relationship Id="rId229" Type="http://schemas.openxmlformats.org/officeDocument/2006/relationships/hyperlink" Target="https://m.edsoo.ru/Q6N0E7U1X" TargetMode="External"/><Relationship Id="rId240" Type="http://schemas.openxmlformats.org/officeDocument/2006/relationships/hyperlink" Target="https://m.edsoo.ru/Z8V3Z0C4O" TargetMode="External"/><Relationship Id="rId261" Type="http://schemas.openxmlformats.org/officeDocument/2006/relationships/hyperlink" Target="https://m.edsoo.ru/C1W5L0S8R" TargetMode="External"/><Relationship Id="rId14" Type="http://schemas.openxmlformats.org/officeDocument/2006/relationships/hyperlink" Target="https://m.edsoo.ru/L9I6F8T1I" TargetMode="External"/><Relationship Id="rId35" Type="http://schemas.openxmlformats.org/officeDocument/2006/relationships/hyperlink" Target="https://m.edsoo.ru/N2B3P1L5P" TargetMode="External"/><Relationship Id="rId56" Type="http://schemas.openxmlformats.org/officeDocument/2006/relationships/hyperlink" Target="https://m.edsoo.ru/Z7L3P0K0C" TargetMode="External"/><Relationship Id="rId77" Type="http://schemas.openxmlformats.org/officeDocument/2006/relationships/hyperlink" Target="https://m.edsoo.ru/J7I0D6A8V" TargetMode="External"/><Relationship Id="rId100" Type="http://schemas.openxmlformats.org/officeDocument/2006/relationships/hyperlink" Target="https://m.edsoo.ru/F8U7U6E8W" TargetMode="External"/><Relationship Id="rId282" Type="http://schemas.openxmlformats.org/officeDocument/2006/relationships/hyperlink" Target="https://m.edsoo.ru/B1I6X4R3V" TargetMode="External"/><Relationship Id="rId317" Type="http://schemas.openxmlformats.org/officeDocument/2006/relationships/hyperlink" Target="https://m.edsoo.ru/O1L0S2B0T" TargetMode="External"/><Relationship Id="rId8" Type="http://schemas.openxmlformats.org/officeDocument/2006/relationships/hyperlink" Target="https://m.edsoo.ru/F3A2U5R3Z" TargetMode="External"/><Relationship Id="rId98" Type="http://schemas.openxmlformats.org/officeDocument/2006/relationships/hyperlink" Target="https://m.edsoo.ru/Y9C4G8E9U" TargetMode="External"/><Relationship Id="rId121" Type="http://schemas.openxmlformats.org/officeDocument/2006/relationships/hyperlink" Target="https://m.edsoo.ru/Z8H4E2X4B" TargetMode="External"/><Relationship Id="rId142" Type="http://schemas.openxmlformats.org/officeDocument/2006/relationships/hyperlink" Target="https://m.edsoo.ru/U6R3U5S4U" TargetMode="External"/><Relationship Id="rId163" Type="http://schemas.openxmlformats.org/officeDocument/2006/relationships/hyperlink" Target="https://m.edsoo.ru/H7T5M7H6B" TargetMode="External"/><Relationship Id="rId184" Type="http://schemas.openxmlformats.org/officeDocument/2006/relationships/hyperlink" Target="https://m.edsoo.ru/W7P7R2T9H" TargetMode="External"/><Relationship Id="rId219" Type="http://schemas.openxmlformats.org/officeDocument/2006/relationships/hyperlink" Target="https://m.edsoo.ru/S5L8E2K8V" TargetMode="External"/><Relationship Id="rId230" Type="http://schemas.openxmlformats.org/officeDocument/2006/relationships/hyperlink" Target="https://m.edsoo.ru/D0W6O8B8R" TargetMode="External"/><Relationship Id="rId251" Type="http://schemas.openxmlformats.org/officeDocument/2006/relationships/hyperlink" Target="https://m.edsoo.ru/W3O1J8I8N" TargetMode="External"/><Relationship Id="rId25" Type="http://schemas.openxmlformats.org/officeDocument/2006/relationships/hyperlink" Target="https://m.edsoo.ru/N4M5N8O2Z" TargetMode="External"/><Relationship Id="rId46" Type="http://schemas.openxmlformats.org/officeDocument/2006/relationships/hyperlink" Target="https://m.edsoo.ru/O0B3K5Y8K" TargetMode="External"/><Relationship Id="rId67" Type="http://schemas.openxmlformats.org/officeDocument/2006/relationships/hyperlink" Target="https://m.edsoo.ru/T0W0X7S8S" TargetMode="External"/><Relationship Id="rId272" Type="http://schemas.openxmlformats.org/officeDocument/2006/relationships/hyperlink" Target="https://m.edsoo.ru/F8T7I3I8B" TargetMode="External"/><Relationship Id="rId293" Type="http://schemas.openxmlformats.org/officeDocument/2006/relationships/hyperlink" Target="https://m.edsoo.ru/R2R2S6G5V" TargetMode="External"/><Relationship Id="rId307" Type="http://schemas.openxmlformats.org/officeDocument/2006/relationships/hyperlink" Target="https://m.edsoo.ru/L1P8D0G7B" TargetMode="External"/><Relationship Id="rId328" Type="http://schemas.openxmlformats.org/officeDocument/2006/relationships/theme" Target="theme/theme1.xml"/><Relationship Id="rId88" Type="http://schemas.openxmlformats.org/officeDocument/2006/relationships/hyperlink" Target="https://m.edsoo.ru/I6I6N1H3Q" TargetMode="External"/><Relationship Id="rId111" Type="http://schemas.openxmlformats.org/officeDocument/2006/relationships/hyperlink" Target="https://m.edsoo.ru/U6M3N4Y4D" TargetMode="External"/><Relationship Id="rId132" Type="http://schemas.openxmlformats.org/officeDocument/2006/relationships/hyperlink" Target="https://m.edsoo.ru/X1G0L8L8Y" TargetMode="External"/><Relationship Id="rId153" Type="http://schemas.openxmlformats.org/officeDocument/2006/relationships/hyperlink" Target="https://m.edsoo.ru/G3F6W7L1C" TargetMode="External"/><Relationship Id="rId174" Type="http://schemas.openxmlformats.org/officeDocument/2006/relationships/hyperlink" Target="https://m.edsoo.ru/I6H3P5V2P" TargetMode="External"/><Relationship Id="rId195" Type="http://schemas.openxmlformats.org/officeDocument/2006/relationships/hyperlink" Target="https://m.edsoo.ru/N8Y8L7P4Q" TargetMode="External"/><Relationship Id="rId209" Type="http://schemas.openxmlformats.org/officeDocument/2006/relationships/hyperlink" Target="https://m.edsoo.ru/O7L1V7L2P" TargetMode="External"/><Relationship Id="rId220" Type="http://schemas.openxmlformats.org/officeDocument/2006/relationships/hyperlink" Target="https://m.edsoo.ru/V2E5X2C6R" TargetMode="External"/><Relationship Id="rId241" Type="http://schemas.openxmlformats.org/officeDocument/2006/relationships/hyperlink" Target="https://m.edsoo.ru/O4G0L7J6B" TargetMode="External"/><Relationship Id="rId15" Type="http://schemas.openxmlformats.org/officeDocument/2006/relationships/hyperlink" Target="https://m.edsoo.ru/Y9U1O1R3R" TargetMode="External"/><Relationship Id="rId36" Type="http://schemas.openxmlformats.org/officeDocument/2006/relationships/hyperlink" Target="https://m.edsoo.ru/G0K8E1E8Q" TargetMode="External"/><Relationship Id="rId57" Type="http://schemas.openxmlformats.org/officeDocument/2006/relationships/hyperlink" Target="https://m.edsoo.ru/U9N6O3V6W" TargetMode="External"/><Relationship Id="rId262" Type="http://schemas.openxmlformats.org/officeDocument/2006/relationships/hyperlink" Target="https://m.edsoo.ru/R6S3V1R0J" TargetMode="External"/><Relationship Id="rId283" Type="http://schemas.openxmlformats.org/officeDocument/2006/relationships/hyperlink" Target="https://m.edsoo.ru/E1K7Z4B8N" TargetMode="External"/><Relationship Id="rId318" Type="http://schemas.openxmlformats.org/officeDocument/2006/relationships/hyperlink" Target="https://m.edsoo.ru/Y9G3X1I3T" TargetMode="External"/><Relationship Id="rId78" Type="http://schemas.openxmlformats.org/officeDocument/2006/relationships/hyperlink" Target="https://m.edsoo.ru/W4G3W0B2L" TargetMode="External"/><Relationship Id="rId99" Type="http://schemas.openxmlformats.org/officeDocument/2006/relationships/hyperlink" Target="https://m.edsoo.ru/S8G4Y1I6X" TargetMode="External"/><Relationship Id="rId101" Type="http://schemas.openxmlformats.org/officeDocument/2006/relationships/hyperlink" Target="https://m.edsoo.ru/E3V0N8K2Q" TargetMode="External"/><Relationship Id="rId122" Type="http://schemas.openxmlformats.org/officeDocument/2006/relationships/hyperlink" Target="https://m.edsoo.ru/T6E2J6S5C" TargetMode="External"/><Relationship Id="rId143" Type="http://schemas.openxmlformats.org/officeDocument/2006/relationships/hyperlink" Target="https://m.edsoo.ru/G8W0W8A4O" TargetMode="External"/><Relationship Id="rId164" Type="http://schemas.openxmlformats.org/officeDocument/2006/relationships/hyperlink" Target="https://m.edsoo.ru/S5V9D3S1X" TargetMode="External"/><Relationship Id="rId185" Type="http://schemas.openxmlformats.org/officeDocument/2006/relationships/hyperlink" Target="https://m.edsoo.ru/C2M9U7E3E" TargetMode="External"/><Relationship Id="rId9" Type="http://schemas.openxmlformats.org/officeDocument/2006/relationships/hyperlink" Target="https://m.edsoo.ru/O9Y1G6W4E" TargetMode="External"/><Relationship Id="rId210" Type="http://schemas.openxmlformats.org/officeDocument/2006/relationships/hyperlink" Target="https://m.edsoo.ru/R3O7O2V9W" TargetMode="External"/><Relationship Id="rId26" Type="http://schemas.openxmlformats.org/officeDocument/2006/relationships/hyperlink" Target="https://m.edsoo.ru/X3C9Z9T4Y" TargetMode="External"/><Relationship Id="rId231" Type="http://schemas.openxmlformats.org/officeDocument/2006/relationships/hyperlink" Target="https://m.edsoo.ru/C7U9O2O7T" TargetMode="External"/><Relationship Id="rId252" Type="http://schemas.openxmlformats.org/officeDocument/2006/relationships/hyperlink" Target="https://m.edsoo.ru/B1V7O8T6H" TargetMode="External"/><Relationship Id="rId273" Type="http://schemas.openxmlformats.org/officeDocument/2006/relationships/hyperlink" Target="https://m.edsoo.ru/D8O3I7H4I" TargetMode="External"/><Relationship Id="rId294" Type="http://schemas.openxmlformats.org/officeDocument/2006/relationships/hyperlink" Target="https://m.edsoo.ru/E3F1H7R6I" TargetMode="External"/><Relationship Id="rId308" Type="http://schemas.openxmlformats.org/officeDocument/2006/relationships/hyperlink" Target="https://m.edsoo.ru/I9C9E1J6T" TargetMode="External"/><Relationship Id="rId47" Type="http://schemas.openxmlformats.org/officeDocument/2006/relationships/hyperlink" Target="https://m.edsoo.ru/N9R8U7M4U" TargetMode="External"/><Relationship Id="rId68" Type="http://schemas.openxmlformats.org/officeDocument/2006/relationships/hyperlink" Target="https://m.edsoo.ru/B5S4E5Y5I" TargetMode="External"/><Relationship Id="rId89" Type="http://schemas.openxmlformats.org/officeDocument/2006/relationships/hyperlink" Target="https://m.edsoo.ru/C9I5T8H3O" TargetMode="External"/><Relationship Id="rId112" Type="http://schemas.openxmlformats.org/officeDocument/2006/relationships/hyperlink" Target="https://m.edsoo.ru/B3H4L0S4Z" TargetMode="External"/><Relationship Id="rId133" Type="http://schemas.openxmlformats.org/officeDocument/2006/relationships/hyperlink" Target="https://m.edsoo.ru/G1F8P9I6W" TargetMode="External"/><Relationship Id="rId154" Type="http://schemas.openxmlformats.org/officeDocument/2006/relationships/hyperlink" Target="https://m.edsoo.ru/O8Z1N3E0Z" TargetMode="External"/><Relationship Id="rId175" Type="http://schemas.openxmlformats.org/officeDocument/2006/relationships/hyperlink" Target="https://m.edsoo.ru/A2S8A2Q8B" TargetMode="External"/><Relationship Id="rId196" Type="http://schemas.openxmlformats.org/officeDocument/2006/relationships/hyperlink" Target="https://m.edsoo.ru/F1R5C5Y5P" TargetMode="External"/><Relationship Id="rId200" Type="http://schemas.openxmlformats.org/officeDocument/2006/relationships/hyperlink" Target="https://m.edsoo.ru/H3I9K7C1K" TargetMode="External"/><Relationship Id="rId16" Type="http://schemas.openxmlformats.org/officeDocument/2006/relationships/hyperlink" Target="https://m.edsoo.ru/I0N7V9F9T" TargetMode="External"/><Relationship Id="rId221" Type="http://schemas.openxmlformats.org/officeDocument/2006/relationships/hyperlink" Target="https://m.edsoo.ru/X9C0R8R9T" TargetMode="External"/><Relationship Id="rId242" Type="http://schemas.openxmlformats.org/officeDocument/2006/relationships/hyperlink" Target="https://m.edsoo.ru/D9X1I0B1Z" TargetMode="External"/><Relationship Id="rId263" Type="http://schemas.openxmlformats.org/officeDocument/2006/relationships/hyperlink" Target="https://m.edsoo.ru/B4B1H8C8R" TargetMode="External"/><Relationship Id="rId284" Type="http://schemas.openxmlformats.org/officeDocument/2006/relationships/hyperlink" Target="https://m.edsoo.ru/I9J6P2T9B" TargetMode="External"/><Relationship Id="rId319" Type="http://schemas.openxmlformats.org/officeDocument/2006/relationships/hyperlink" Target="https://m.edsoo.ru/U2P8E1Z0Q" TargetMode="External"/><Relationship Id="rId37" Type="http://schemas.openxmlformats.org/officeDocument/2006/relationships/hyperlink" Target="https://m.edsoo.ru/N2C8R5Q2U" TargetMode="External"/><Relationship Id="rId58" Type="http://schemas.openxmlformats.org/officeDocument/2006/relationships/hyperlink" Target="https://m.edsoo.ru/Q3U5Y1K8L" TargetMode="External"/><Relationship Id="rId79" Type="http://schemas.openxmlformats.org/officeDocument/2006/relationships/hyperlink" Target="https://m.edsoo.ru/X4I7Y7L3Z" TargetMode="External"/><Relationship Id="rId102" Type="http://schemas.openxmlformats.org/officeDocument/2006/relationships/hyperlink" Target="https://m.edsoo.ru/G0S9I0V9G" TargetMode="External"/><Relationship Id="rId123" Type="http://schemas.openxmlformats.org/officeDocument/2006/relationships/hyperlink" Target="https://m.edsoo.ru/M9W3O6K1E" TargetMode="External"/><Relationship Id="rId144" Type="http://schemas.openxmlformats.org/officeDocument/2006/relationships/hyperlink" Target="https://m.edsoo.ru/A0Z9Y6N0T" TargetMode="External"/><Relationship Id="rId90" Type="http://schemas.openxmlformats.org/officeDocument/2006/relationships/hyperlink" Target="https://m.edsoo.ru/A2K2A5Z5K" TargetMode="External"/><Relationship Id="rId165" Type="http://schemas.openxmlformats.org/officeDocument/2006/relationships/hyperlink" Target="https://m.edsoo.ru/D3O0X6B4A" TargetMode="External"/><Relationship Id="rId186" Type="http://schemas.openxmlformats.org/officeDocument/2006/relationships/hyperlink" Target="https://m.edsoo.ru/O3R2C8T8E" TargetMode="External"/><Relationship Id="rId211" Type="http://schemas.openxmlformats.org/officeDocument/2006/relationships/hyperlink" Target="https://m.edsoo.ru/L8T3E6R5R" TargetMode="External"/><Relationship Id="rId232" Type="http://schemas.openxmlformats.org/officeDocument/2006/relationships/hyperlink" Target="https://m.edsoo.ru/A8N5I8K7U" TargetMode="External"/><Relationship Id="rId253" Type="http://schemas.openxmlformats.org/officeDocument/2006/relationships/hyperlink" Target="https://m.edsoo.ru/W3E1T3Q6H" TargetMode="External"/><Relationship Id="rId274" Type="http://schemas.openxmlformats.org/officeDocument/2006/relationships/hyperlink" Target="https://m.edsoo.ru/B5M6B6D0E" TargetMode="External"/><Relationship Id="rId295" Type="http://schemas.openxmlformats.org/officeDocument/2006/relationships/hyperlink" Target="https://m.edsoo.ru/I7T0F9N7Z" TargetMode="External"/><Relationship Id="rId309" Type="http://schemas.openxmlformats.org/officeDocument/2006/relationships/hyperlink" Target="https://m.edsoo.ru/S5Q0Y1N4R" TargetMode="External"/><Relationship Id="rId27" Type="http://schemas.openxmlformats.org/officeDocument/2006/relationships/hyperlink" Target="https://m.edsoo.ru/U4A1J8Z9Q" TargetMode="External"/><Relationship Id="rId48" Type="http://schemas.openxmlformats.org/officeDocument/2006/relationships/hyperlink" Target="https://m.edsoo.ru/D5L4M5N0G" TargetMode="External"/><Relationship Id="rId69" Type="http://schemas.openxmlformats.org/officeDocument/2006/relationships/hyperlink" Target="https://m.edsoo.ru/L8J9R2T2C" TargetMode="External"/><Relationship Id="rId113" Type="http://schemas.openxmlformats.org/officeDocument/2006/relationships/hyperlink" Target="https://m.edsoo.ru/L3I9A6M3Z" TargetMode="External"/><Relationship Id="rId134" Type="http://schemas.openxmlformats.org/officeDocument/2006/relationships/hyperlink" Target="https://m.edsoo.ru/R0F7Q2T7M" TargetMode="External"/><Relationship Id="rId320" Type="http://schemas.openxmlformats.org/officeDocument/2006/relationships/hyperlink" Target="https://m.edsoo.ru/L5W5K8V5G" TargetMode="External"/><Relationship Id="rId80" Type="http://schemas.openxmlformats.org/officeDocument/2006/relationships/hyperlink" Target="https://m.edsoo.ru/Q6U0J2M7T" TargetMode="External"/><Relationship Id="rId155" Type="http://schemas.openxmlformats.org/officeDocument/2006/relationships/hyperlink" Target="https://m.edsoo.ru/V8U2N7Z8F" TargetMode="External"/><Relationship Id="rId176" Type="http://schemas.openxmlformats.org/officeDocument/2006/relationships/hyperlink" Target="https://m.edsoo.ru/V0S2C4L6S" TargetMode="External"/><Relationship Id="rId197" Type="http://schemas.openxmlformats.org/officeDocument/2006/relationships/hyperlink" Target="https://m.edsoo.ru/H9N1F2L1A" TargetMode="External"/><Relationship Id="rId201" Type="http://schemas.openxmlformats.org/officeDocument/2006/relationships/hyperlink" Target="https://m.edsoo.ru/R8P4J9X0J" TargetMode="External"/><Relationship Id="rId222" Type="http://schemas.openxmlformats.org/officeDocument/2006/relationships/hyperlink" Target="https://m.edsoo.ru/A4O4C3B9V" TargetMode="External"/><Relationship Id="rId243" Type="http://schemas.openxmlformats.org/officeDocument/2006/relationships/hyperlink" Target="https://m.edsoo.ru/O5Q4R5W4J" TargetMode="External"/><Relationship Id="rId264" Type="http://schemas.openxmlformats.org/officeDocument/2006/relationships/hyperlink" Target="https://m.edsoo.ru/I8Z8G4V6H" TargetMode="External"/><Relationship Id="rId285" Type="http://schemas.openxmlformats.org/officeDocument/2006/relationships/hyperlink" Target="https://m.edsoo.ru/C6R3T2M8M" TargetMode="External"/><Relationship Id="rId17" Type="http://schemas.openxmlformats.org/officeDocument/2006/relationships/hyperlink" Target="https://m.edsoo.ru/L5K3Z7R4E" TargetMode="External"/><Relationship Id="rId38" Type="http://schemas.openxmlformats.org/officeDocument/2006/relationships/hyperlink" Target="https://m.edsoo.ru/H1Z2L2B3I" TargetMode="External"/><Relationship Id="rId59" Type="http://schemas.openxmlformats.org/officeDocument/2006/relationships/hyperlink" Target="https://m.edsoo.ru/H1L2G4H4S" TargetMode="External"/><Relationship Id="rId103" Type="http://schemas.openxmlformats.org/officeDocument/2006/relationships/hyperlink" Target="https://m.edsoo.ru/K7V0K6J7T" TargetMode="External"/><Relationship Id="rId124" Type="http://schemas.openxmlformats.org/officeDocument/2006/relationships/hyperlink" Target="https://m.edsoo.ru/J5K5E2A4V" TargetMode="External"/><Relationship Id="rId310" Type="http://schemas.openxmlformats.org/officeDocument/2006/relationships/hyperlink" Target="https://m.edsoo.ru/X3Q0O3Y0C" TargetMode="External"/><Relationship Id="rId70" Type="http://schemas.openxmlformats.org/officeDocument/2006/relationships/hyperlink" Target="https://m.edsoo.ru/M6J4D6I7K" TargetMode="External"/><Relationship Id="rId91" Type="http://schemas.openxmlformats.org/officeDocument/2006/relationships/hyperlink" Target="https://m.edsoo.ru/Y8Z6S3U8U" TargetMode="External"/><Relationship Id="rId145" Type="http://schemas.openxmlformats.org/officeDocument/2006/relationships/hyperlink" Target="https://m.edsoo.ru/L9Z2K4E5M" TargetMode="External"/><Relationship Id="rId166" Type="http://schemas.openxmlformats.org/officeDocument/2006/relationships/hyperlink" Target="https://m.edsoo.ru/N7N9Y6L4C" TargetMode="External"/><Relationship Id="rId187" Type="http://schemas.openxmlformats.org/officeDocument/2006/relationships/hyperlink" Target="https://m.edsoo.ru/L9V3E0M3X" TargetMode="External"/><Relationship Id="rId1" Type="http://schemas.openxmlformats.org/officeDocument/2006/relationships/numbering" Target="numbering.xml"/><Relationship Id="rId212" Type="http://schemas.openxmlformats.org/officeDocument/2006/relationships/hyperlink" Target="https://m.edsoo.ru/S3G9G7S1G" TargetMode="External"/><Relationship Id="rId233" Type="http://schemas.openxmlformats.org/officeDocument/2006/relationships/hyperlink" Target="https://m.edsoo.ru/X1Q0L4J4U" TargetMode="External"/><Relationship Id="rId254" Type="http://schemas.openxmlformats.org/officeDocument/2006/relationships/hyperlink" Target="https://m.edsoo.ru/D7S7W4A9B" TargetMode="External"/><Relationship Id="rId28" Type="http://schemas.openxmlformats.org/officeDocument/2006/relationships/hyperlink" Target="https://m.edsoo.ru/G2M5P1Y3L" TargetMode="External"/><Relationship Id="rId49" Type="http://schemas.openxmlformats.org/officeDocument/2006/relationships/hyperlink" Target="https://m.edsoo.ru/N1T7J8S2A" TargetMode="External"/><Relationship Id="rId114" Type="http://schemas.openxmlformats.org/officeDocument/2006/relationships/hyperlink" Target="https://m.edsoo.ru/E9B1A3V8Z" TargetMode="External"/><Relationship Id="rId275" Type="http://schemas.openxmlformats.org/officeDocument/2006/relationships/hyperlink" Target="https://m.edsoo.ru/G1S8M9C6Q" TargetMode="External"/><Relationship Id="rId296" Type="http://schemas.openxmlformats.org/officeDocument/2006/relationships/hyperlink" Target="https://m.edsoo.ru/I4W1Y3M4M" TargetMode="External"/><Relationship Id="rId300" Type="http://schemas.openxmlformats.org/officeDocument/2006/relationships/hyperlink" Target="https://m.edsoo.ru/M7H0P0F1Y" TargetMode="External"/><Relationship Id="rId60" Type="http://schemas.openxmlformats.org/officeDocument/2006/relationships/hyperlink" Target="https://m.edsoo.ru/V3S7F7X7I" TargetMode="External"/><Relationship Id="rId81" Type="http://schemas.openxmlformats.org/officeDocument/2006/relationships/hyperlink" Target="https://m.edsoo.ru/J6B3I4R3W" TargetMode="External"/><Relationship Id="rId135" Type="http://schemas.openxmlformats.org/officeDocument/2006/relationships/hyperlink" Target="https://m.edsoo.ru/Y6K2E4L6Q" TargetMode="External"/><Relationship Id="rId156" Type="http://schemas.openxmlformats.org/officeDocument/2006/relationships/hyperlink" Target="https://m.edsoo.ru/M6J2U5Q4M" TargetMode="External"/><Relationship Id="rId177" Type="http://schemas.openxmlformats.org/officeDocument/2006/relationships/hyperlink" Target="https://m.edsoo.ru/G2N0E9Z5G" TargetMode="External"/><Relationship Id="rId198" Type="http://schemas.openxmlformats.org/officeDocument/2006/relationships/hyperlink" Target="https://m.edsoo.ru/X9C5J3N7H" TargetMode="External"/><Relationship Id="rId321" Type="http://schemas.openxmlformats.org/officeDocument/2006/relationships/hyperlink" Target="https://m.edsoo.ru/V2D5F0A9S" TargetMode="External"/><Relationship Id="rId202" Type="http://schemas.openxmlformats.org/officeDocument/2006/relationships/hyperlink" Target="https://m.edsoo.ru/Y8I4J1T4F" TargetMode="External"/><Relationship Id="rId223" Type="http://schemas.openxmlformats.org/officeDocument/2006/relationships/hyperlink" Target="https://m.edsoo.ru/I4C5M3S5Z" TargetMode="External"/><Relationship Id="rId244" Type="http://schemas.openxmlformats.org/officeDocument/2006/relationships/hyperlink" Target="https://m.edsoo.ru/Y8H4I4J1I" TargetMode="External"/><Relationship Id="rId18" Type="http://schemas.openxmlformats.org/officeDocument/2006/relationships/hyperlink" Target="https://m.edsoo.ru/O8F1H9P5C" TargetMode="External"/><Relationship Id="rId39" Type="http://schemas.openxmlformats.org/officeDocument/2006/relationships/hyperlink" Target="https://m.edsoo.ru/G7P7U2P8E" TargetMode="External"/><Relationship Id="rId265" Type="http://schemas.openxmlformats.org/officeDocument/2006/relationships/hyperlink" Target="https://m.edsoo.ru/I0Z9R7S1U" TargetMode="External"/><Relationship Id="rId286" Type="http://schemas.openxmlformats.org/officeDocument/2006/relationships/hyperlink" Target="https://m.edsoo.ru/W1Z4C7H3Q" TargetMode="External"/><Relationship Id="rId50" Type="http://schemas.openxmlformats.org/officeDocument/2006/relationships/hyperlink" Target="https://m.edsoo.ru/W7G1Y4A7B" TargetMode="External"/><Relationship Id="rId104" Type="http://schemas.openxmlformats.org/officeDocument/2006/relationships/hyperlink" Target="https://m.edsoo.ru/F2N5H4Q9R" TargetMode="External"/><Relationship Id="rId125" Type="http://schemas.openxmlformats.org/officeDocument/2006/relationships/hyperlink" Target="https://m.edsoo.ru/E3D2N3R2B" TargetMode="External"/><Relationship Id="rId146" Type="http://schemas.openxmlformats.org/officeDocument/2006/relationships/hyperlink" Target="https://m.edsoo.ru/S8G4E9T3Q" TargetMode="External"/><Relationship Id="rId167" Type="http://schemas.openxmlformats.org/officeDocument/2006/relationships/hyperlink" Target="https://m.edsoo.ru/M5G8W7Z5W" TargetMode="External"/><Relationship Id="rId188" Type="http://schemas.openxmlformats.org/officeDocument/2006/relationships/hyperlink" Target="https://m.edsoo.ru/R6K0A1N7X" TargetMode="External"/><Relationship Id="rId311" Type="http://schemas.openxmlformats.org/officeDocument/2006/relationships/hyperlink" Target="https://m.edsoo.ru/V7Q5G2K6F" TargetMode="External"/><Relationship Id="rId71" Type="http://schemas.openxmlformats.org/officeDocument/2006/relationships/hyperlink" Target="https://m.edsoo.ru/H7U4I3B5W" TargetMode="External"/><Relationship Id="rId92" Type="http://schemas.openxmlformats.org/officeDocument/2006/relationships/hyperlink" Target="https://m.edsoo.ru/Z8W8M5W9G" TargetMode="External"/><Relationship Id="rId213" Type="http://schemas.openxmlformats.org/officeDocument/2006/relationships/hyperlink" Target="https://m.edsoo.ru/F5Y5R3S9R" TargetMode="External"/><Relationship Id="rId234" Type="http://schemas.openxmlformats.org/officeDocument/2006/relationships/hyperlink" Target="https://m.edsoo.ru/V9M0K7Q7Z" TargetMode="External"/><Relationship Id="rId2" Type="http://schemas.openxmlformats.org/officeDocument/2006/relationships/styles" Target="styles.xml"/><Relationship Id="rId29" Type="http://schemas.openxmlformats.org/officeDocument/2006/relationships/hyperlink" Target="https://m.edsoo.ru/X4H4A7B5G" TargetMode="External"/><Relationship Id="rId255" Type="http://schemas.openxmlformats.org/officeDocument/2006/relationships/hyperlink" Target="https://m.edsoo.ru/B5J5Y3L5A" TargetMode="External"/><Relationship Id="rId276" Type="http://schemas.openxmlformats.org/officeDocument/2006/relationships/hyperlink" Target="https://m.edsoo.ru/Y8A7V4E4L" TargetMode="External"/><Relationship Id="rId297" Type="http://schemas.openxmlformats.org/officeDocument/2006/relationships/hyperlink" Target="https://m.edsoo.ru/M3K1V6P0D" TargetMode="External"/><Relationship Id="rId40" Type="http://schemas.openxmlformats.org/officeDocument/2006/relationships/hyperlink" Target="https://m.edsoo.ru/E3U3C3I7G" TargetMode="External"/><Relationship Id="rId115" Type="http://schemas.openxmlformats.org/officeDocument/2006/relationships/hyperlink" Target="https://m.edsoo.ru/F5L9Y3X6C" TargetMode="External"/><Relationship Id="rId136" Type="http://schemas.openxmlformats.org/officeDocument/2006/relationships/hyperlink" Target="https://m.edsoo.ru/B2E9W2C2S" TargetMode="External"/><Relationship Id="rId157" Type="http://schemas.openxmlformats.org/officeDocument/2006/relationships/hyperlink" Target="https://m.edsoo.ru/O4I5V9W4U" TargetMode="External"/><Relationship Id="rId178" Type="http://schemas.openxmlformats.org/officeDocument/2006/relationships/hyperlink" Target="https://m.edsoo.ru/G1F7Z5X5Q" TargetMode="External"/><Relationship Id="rId301" Type="http://schemas.openxmlformats.org/officeDocument/2006/relationships/hyperlink" Target="https://m.edsoo.ru/W2J2J0G6P" TargetMode="External"/><Relationship Id="rId322" Type="http://schemas.openxmlformats.org/officeDocument/2006/relationships/hyperlink" Target="https://m.edsoo.ru/H3D8M7O8Y" TargetMode="External"/><Relationship Id="rId61" Type="http://schemas.openxmlformats.org/officeDocument/2006/relationships/hyperlink" Target="https://m.edsoo.ru/N5V9N3Z5X" TargetMode="External"/><Relationship Id="rId82" Type="http://schemas.openxmlformats.org/officeDocument/2006/relationships/hyperlink" Target="https://m.edsoo.ru/V5L4S2W8H" TargetMode="External"/><Relationship Id="rId199" Type="http://schemas.openxmlformats.org/officeDocument/2006/relationships/hyperlink" Target="https://m.edsoo.ru/D6B8W3B8V" TargetMode="External"/><Relationship Id="rId203" Type="http://schemas.openxmlformats.org/officeDocument/2006/relationships/hyperlink" Target="https://m.edsoo.ru/G3X8V9S8N" TargetMode="External"/><Relationship Id="rId19" Type="http://schemas.openxmlformats.org/officeDocument/2006/relationships/hyperlink" Target="https://m.edsoo.ru/R8A4L9C6B" TargetMode="External"/><Relationship Id="rId224" Type="http://schemas.openxmlformats.org/officeDocument/2006/relationships/hyperlink" Target="https://m.edsoo.ru/B4T0D1U7G" TargetMode="External"/><Relationship Id="rId245" Type="http://schemas.openxmlformats.org/officeDocument/2006/relationships/hyperlink" Target="https://m.edsoo.ru/J0A9D3V9Q" TargetMode="External"/><Relationship Id="rId266" Type="http://schemas.openxmlformats.org/officeDocument/2006/relationships/hyperlink" Target="https://m.edsoo.ru/A1Y8G0M1V" TargetMode="External"/><Relationship Id="rId287" Type="http://schemas.openxmlformats.org/officeDocument/2006/relationships/hyperlink" Target="https://m.edsoo.ru/B8L4Z8Z1N" TargetMode="External"/><Relationship Id="rId30" Type="http://schemas.openxmlformats.org/officeDocument/2006/relationships/hyperlink" Target="https://m.edsoo.ru/C0N7A7L4Z" TargetMode="External"/><Relationship Id="rId105" Type="http://schemas.openxmlformats.org/officeDocument/2006/relationships/hyperlink" Target="https://m.edsoo.ru/U7R6G6W3J" TargetMode="External"/><Relationship Id="rId126" Type="http://schemas.openxmlformats.org/officeDocument/2006/relationships/hyperlink" Target="https://m.edsoo.ru/D6U7Z6T1S" TargetMode="External"/><Relationship Id="rId147" Type="http://schemas.openxmlformats.org/officeDocument/2006/relationships/hyperlink" Target="https://m.edsoo.ru/H1F9H2Z4U" TargetMode="External"/><Relationship Id="rId168" Type="http://schemas.openxmlformats.org/officeDocument/2006/relationships/hyperlink" Target="https://m.edsoo.ru/J6T8E7E1V" TargetMode="External"/><Relationship Id="rId312" Type="http://schemas.openxmlformats.org/officeDocument/2006/relationships/hyperlink" Target="https://m.edsoo.ru/M4I7I2U4M" TargetMode="External"/><Relationship Id="rId51" Type="http://schemas.openxmlformats.org/officeDocument/2006/relationships/hyperlink" Target="https://m.edsoo.ru/F6A6Y6E7W" TargetMode="External"/><Relationship Id="rId72" Type="http://schemas.openxmlformats.org/officeDocument/2006/relationships/hyperlink" Target="https://m.edsoo.ru/A0X3S0B7W" TargetMode="External"/><Relationship Id="rId93" Type="http://schemas.openxmlformats.org/officeDocument/2006/relationships/hyperlink" Target="https://m.edsoo.ru/E4U7C7S4R" TargetMode="External"/><Relationship Id="rId189" Type="http://schemas.openxmlformats.org/officeDocument/2006/relationships/hyperlink" Target="https://m.edsoo.ru/E3Y2T6D5Y" TargetMode="External"/><Relationship Id="rId3" Type="http://schemas.openxmlformats.org/officeDocument/2006/relationships/settings" Target="settings.xml"/><Relationship Id="rId214" Type="http://schemas.openxmlformats.org/officeDocument/2006/relationships/hyperlink" Target="https://m.edsoo.ru/C2S5C4T7S" TargetMode="External"/><Relationship Id="rId235" Type="http://schemas.openxmlformats.org/officeDocument/2006/relationships/hyperlink" Target="https://m.edsoo.ru/D6H7X3Z9Z" TargetMode="External"/><Relationship Id="rId256" Type="http://schemas.openxmlformats.org/officeDocument/2006/relationships/hyperlink" Target="https://m.edsoo.ru/Y7F7C5P1C" TargetMode="External"/><Relationship Id="rId277" Type="http://schemas.openxmlformats.org/officeDocument/2006/relationships/hyperlink" Target="https://m.edsoo.ru/C5W1M6N2T" TargetMode="External"/><Relationship Id="rId298" Type="http://schemas.openxmlformats.org/officeDocument/2006/relationships/hyperlink" Target="https://m.edsoo.ru/Q2G3A8A2C" TargetMode="External"/><Relationship Id="rId116" Type="http://schemas.openxmlformats.org/officeDocument/2006/relationships/hyperlink" Target="https://m.edsoo.ru/T4G4W8S0I" TargetMode="External"/><Relationship Id="rId137" Type="http://schemas.openxmlformats.org/officeDocument/2006/relationships/hyperlink" Target="https://m.edsoo.ru/L9V6T0Y9P" TargetMode="External"/><Relationship Id="rId158" Type="http://schemas.openxmlformats.org/officeDocument/2006/relationships/hyperlink" Target="https://m.edsoo.ru/X8K1W9G0O" TargetMode="External"/><Relationship Id="rId302" Type="http://schemas.openxmlformats.org/officeDocument/2006/relationships/hyperlink" Target="https://m.edsoo.ru/Z4Q9Y5H0D" TargetMode="External"/><Relationship Id="rId323" Type="http://schemas.openxmlformats.org/officeDocument/2006/relationships/hyperlink" Target="https://m.edsoo.ru/M4G5J1I4E" TargetMode="External"/><Relationship Id="rId20" Type="http://schemas.openxmlformats.org/officeDocument/2006/relationships/hyperlink" Target="https://m.edsoo.ru/Z7L3D4L3O" TargetMode="External"/><Relationship Id="rId41" Type="http://schemas.openxmlformats.org/officeDocument/2006/relationships/hyperlink" Target="https://m.edsoo.ru/F6E1V4R2B" TargetMode="External"/><Relationship Id="rId62" Type="http://schemas.openxmlformats.org/officeDocument/2006/relationships/hyperlink" Target="https://m.edsoo.ru/I5X1X2E3Y" TargetMode="External"/><Relationship Id="rId83" Type="http://schemas.openxmlformats.org/officeDocument/2006/relationships/hyperlink" Target="https://m.edsoo.ru/Z4X8K4E4Y" TargetMode="External"/><Relationship Id="rId179" Type="http://schemas.openxmlformats.org/officeDocument/2006/relationships/hyperlink" Target="https://m.edsoo.ru/K6B6K3C8N" TargetMode="External"/><Relationship Id="rId190" Type="http://schemas.openxmlformats.org/officeDocument/2006/relationships/hyperlink" Target="https://m.edsoo.ru/L5X2U6V2G" TargetMode="External"/><Relationship Id="rId204" Type="http://schemas.openxmlformats.org/officeDocument/2006/relationships/hyperlink" Target="https://m.edsoo.ru/A6L9A0S5K" TargetMode="External"/><Relationship Id="rId225" Type="http://schemas.openxmlformats.org/officeDocument/2006/relationships/hyperlink" Target="https://m.edsoo.ru/Y3B9Z3I7S" TargetMode="External"/><Relationship Id="rId246" Type="http://schemas.openxmlformats.org/officeDocument/2006/relationships/hyperlink" Target="https://m.edsoo.ru/Z5F7O4X1Z" TargetMode="External"/><Relationship Id="rId267" Type="http://schemas.openxmlformats.org/officeDocument/2006/relationships/hyperlink" Target="https://m.edsoo.ru/S1I0J4P7Y" TargetMode="External"/><Relationship Id="rId288" Type="http://schemas.openxmlformats.org/officeDocument/2006/relationships/hyperlink" Target="https://m.edsoo.ru/K0W0G8I0C" TargetMode="External"/><Relationship Id="rId106" Type="http://schemas.openxmlformats.org/officeDocument/2006/relationships/hyperlink" Target="https://m.edsoo.ru/W4X8H5X2Y" TargetMode="External"/><Relationship Id="rId127" Type="http://schemas.openxmlformats.org/officeDocument/2006/relationships/hyperlink" Target="https://m.edsoo.ru/I9O7G1S2P" TargetMode="External"/><Relationship Id="rId313" Type="http://schemas.openxmlformats.org/officeDocument/2006/relationships/hyperlink" Target="https://m.edsoo.ru/C2K6L0M1V" TargetMode="External"/><Relationship Id="rId10" Type="http://schemas.openxmlformats.org/officeDocument/2006/relationships/hyperlink" Target="https://m.edsoo.ru/D5J5K1P8W" TargetMode="External"/><Relationship Id="rId31" Type="http://schemas.openxmlformats.org/officeDocument/2006/relationships/hyperlink" Target="https://m.edsoo.ru/O8H2V9F4B" TargetMode="External"/><Relationship Id="rId52" Type="http://schemas.openxmlformats.org/officeDocument/2006/relationships/hyperlink" Target="https://m.edsoo.ru/N1T7J8S2A" TargetMode="External"/><Relationship Id="rId73" Type="http://schemas.openxmlformats.org/officeDocument/2006/relationships/hyperlink" Target="https://m.edsoo.ru/C0X4P7O6L" TargetMode="External"/><Relationship Id="rId94" Type="http://schemas.openxmlformats.org/officeDocument/2006/relationships/hyperlink" Target="https://m.edsoo.ru/D8G6Z7H4Y" TargetMode="External"/><Relationship Id="rId148" Type="http://schemas.openxmlformats.org/officeDocument/2006/relationships/hyperlink" Target="https://m.edsoo.ru/V0W9G1T1K" TargetMode="External"/><Relationship Id="rId169" Type="http://schemas.openxmlformats.org/officeDocument/2006/relationships/hyperlink" Target="https://m.edsoo.ru/G7O2K9I5D" TargetMode="External"/><Relationship Id="rId4" Type="http://schemas.openxmlformats.org/officeDocument/2006/relationships/webSettings" Target="webSettings.xml"/><Relationship Id="rId180" Type="http://schemas.openxmlformats.org/officeDocument/2006/relationships/hyperlink" Target="https://m.edsoo.ru/B9J2W2M4X" TargetMode="External"/><Relationship Id="rId215" Type="http://schemas.openxmlformats.org/officeDocument/2006/relationships/hyperlink" Target="https://m.edsoo.ru/F2V2E6Q2H" TargetMode="External"/><Relationship Id="rId236" Type="http://schemas.openxmlformats.org/officeDocument/2006/relationships/hyperlink" Target="https://m.edsoo.ru/T6L1O6T8R" TargetMode="External"/><Relationship Id="rId257" Type="http://schemas.openxmlformats.org/officeDocument/2006/relationships/hyperlink" Target="https://m.edsoo.ru/V9K7T3J6F" TargetMode="External"/><Relationship Id="rId278" Type="http://schemas.openxmlformats.org/officeDocument/2006/relationships/hyperlink" Target="https://m.edsoo.ru/R2P9A9P6V" TargetMode="External"/><Relationship Id="rId303" Type="http://schemas.openxmlformats.org/officeDocument/2006/relationships/hyperlink" Target="https://m.edsoo.ru/E7L9S5E8L" TargetMode="External"/><Relationship Id="rId42" Type="http://schemas.openxmlformats.org/officeDocument/2006/relationships/hyperlink" Target="https://m.edsoo.ru/E6A6N1C6U" TargetMode="External"/><Relationship Id="rId84" Type="http://schemas.openxmlformats.org/officeDocument/2006/relationships/hyperlink" Target="https://m.edsoo.ru/S5Z5H3U1K" TargetMode="External"/><Relationship Id="rId138" Type="http://schemas.openxmlformats.org/officeDocument/2006/relationships/hyperlink" Target="https://m.edsoo.ru/Y1D4P0J0N" TargetMode="External"/><Relationship Id="rId191" Type="http://schemas.openxmlformats.org/officeDocument/2006/relationships/hyperlink" Target="https://m.edsoo.ru/C9B5Z3N3H" TargetMode="External"/><Relationship Id="rId205" Type="http://schemas.openxmlformats.org/officeDocument/2006/relationships/hyperlink" Target="https://m.edsoo.ru/I8Z3T3V6G" TargetMode="External"/><Relationship Id="rId247" Type="http://schemas.openxmlformats.org/officeDocument/2006/relationships/hyperlink" Target="https://m.edsoo.ru/N3K5T8H6G" TargetMode="External"/><Relationship Id="rId107" Type="http://schemas.openxmlformats.org/officeDocument/2006/relationships/hyperlink" Target="https://m.edsoo.ru/U6I9J3C5N" TargetMode="External"/><Relationship Id="rId289" Type="http://schemas.openxmlformats.org/officeDocument/2006/relationships/hyperlink" Target="https://m.edsoo.ru/X7C6V7D1W" TargetMode="External"/><Relationship Id="rId11" Type="http://schemas.openxmlformats.org/officeDocument/2006/relationships/hyperlink" Target="https://m.edsoo.ru/Y5Q7J2M3I" TargetMode="External"/><Relationship Id="rId53" Type="http://schemas.openxmlformats.org/officeDocument/2006/relationships/hyperlink" Target="https://m.edsoo.ru/P3E9A1T1A" TargetMode="External"/><Relationship Id="rId149" Type="http://schemas.openxmlformats.org/officeDocument/2006/relationships/hyperlink" Target="https://m.edsoo.ru/K6Y0G4N1N" TargetMode="External"/><Relationship Id="rId314" Type="http://schemas.openxmlformats.org/officeDocument/2006/relationships/hyperlink" Target="https://m.edsoo.ru/S5X0V9D0V" TargetMode="External"/><Relationship Id="rId95" Type="http://schemas.openxmlformats.org/officeDocument/2006/relationships/hyperlink" Target="https://m.edsoo.ru/U9O7B1S9D" TargetMode="External"/><Relationship Id="rId160" Type="http://schemas.openxmlformats.org/officeDocument/2006/relationships/hyperlink" Target="https://m.edsoo.ru/N6R8H2O4G" TargetMode="External"/><Relationship Id="rId216" Type="http://schemas.openxmlformats.org/officeDocument/2006/relationships/hyperlink" Target="https://m.edsoo.ru/Q5L1Z7U1Q" TargetMode="External"/><Relationship Id="rId258" Type="http://schemas.openxmlformats.org/officeDocument/2006/relationships/hyperlink" Target="https://m.edsoo.ru/Y4I6D2J5G" TargetMode="External"/><Relationship Id="rId22" Type="http://schemas.openxmlformats.org/officeDocument/2006/relationships/hyperlink" Target="https://m.edsoo.ru/U6A0H4F1O" TargetMode="External"/><Relationship Id="rId64" Type="http://schemas.openxmlformats.org/officeDocument/2006/relationships/hyperlink" Target="https://m.edsoo.ru/B5V7H4T7Q" TargetMode="External"/><Relationship Id="rId118" Type="http://schemas.openxmlformats.org/officeDocument/2006/relationships/hyperlink" Target="https://m.edsoo.ru/S9K0M5E9Y" TargetMode="External"/><Relationship Id="rId325" Type="http://schemas.openxmlformats.org/officeDocument/2006/relationships/hyperlink" Target="https://m.edsoo.ru/T3B9Q0O5C" TargetMode="External"/><Relationship Id="rId171" Type="http://schemas.openxmlformats.org/officeDocument/2006/relationships/hyperlink" Target="https://m.edsoo.ru/K7O9S4N4T" TargetMode="External"/><Relationship Id="rId227" Type="http://schemas.openxmlformats.org/officeDocument/2006/relationships/hyperlink" Target="https://m.edsoo.ru/K4V5G6R2W" TargetMode="External"/><Relationship Id="rId269" Type="http://schemas.openxmlformats.org/officeDocument/2006/relationships/hyperlink" Target="https://m.edsoo.ru/P1P5L0L2X" TargetMode="External"/><Relationship Id="rId33" Type="http://schemas.openxmlformats.org/officeDocument/2006/relationships/hyperlink" Target="https://m.edsoo.ru/C8C9N7R4Y" TargetMode="External"/><Relationship Id="rId129" Type="http://schemas.openxmlformats.org/officeDocument/2006/relationships/hyperlink" Target="https://m.edsoo.ru/Z3P2L3V1X" TargetMode="External"/><Relationship Id="rId280" Type="http://schemas.openxmlformats.org/officeDocument/2006/relationships/hyperlink" Target="https://m.edsoo.ru/C9M6W7P4G" TargetMode="External"/><Relationship Id="rId75" Type="http://schemas.openxmlformats.org/officeDocument/2006/relationships/hyperlink" Target="https://m.edsoo.ru/P1C2Y7L7K" TargetMode="External"/><Relationship Id="rId140" Type="http://schemas.openxmlformats.org/officeDocument/2006/relationships/hyperlink" Target="https://m.edsoo.ru/R8O3N2K6A" TargetMode="External"/><Relationship Id="rId182" Type="http://schemas.openxmlformats.org/officeDocument/2006/relationships/hyperlink" Target="https://m.edsoo.ru/K2R4P9J7B" TargetMode="External"/><Relationship Id="rId6" Type="http://schemas.openxmlformats.org/officeDocument/2006/relationships/hyperlink" Target="https://m.edsoo.ru/T1U8O4H2R" TargetMode="External"/><Relationship Id="rId238" Type="http://schemas.openxmlformats.org/officeDocument/2006/relationships/hyperlink" Target="https://m.edsoo.ru/X8R9Z1E1E" TargetMode="External"/><Relationship Id="rId291" Type="http://schemas.openxmlformats.org/officeDocument/2006/relationships/hyperlink" Target="https://m.edsoo.ru/G3U0E2Q6X" TargetMode="External"/><Relationship Id="rId305" Type="http://schemas.openxmlformats.org/officeDocument/2006/relationships/hyperlink" Target="https://m.edsoo.ru/D4P7G2Q1G" TargetMode="External"/><Relationship Id="rId44" Type="http://schemas.openxmlformats.org/officeDocument/2006/relationships/hyperlink" Target="https://m.edsoo.ru/E2U8W3G6P" TargetMode="External"/><Relationship Id="rId86" Type="http://schemas.openxmlformats.org/officeDocument/2006/relationships/hyperlink" Target="https://m.edsoo.ru/A2D2S3T9Q" TargetMode="External"/><Relationship Id="rId151" Type="http://schemas.openxmlformats.org/officeDocument/2006/relationships/hyperlink" Target="https://m.edsoo.ru/C0O2C8U4W" TargetMode="External"/><Relationship Id="rId193" Type="http://schemas.openxmlformats.org/officeDocument/2006/relationships/hyperlink" Target="https://m.edsoo.ru/A2O0B1X4Y" TargetMode="External"/><Relationship Id="rId207" Type="http://schemas.openxmlformats.org/officeDocument/2006/relationships/hyperlink" Target="https://m.edsoo.ru/Y7A8K4I2I" TargetMode="External"/><Relationship Id="rId249" Type="http://schemas.openxmlformats.org/officeDocument/2006/relationships/hyperlink" Target="https://m.edsoo.ru/T6V9S3M1E" TargetMode="External"/><Relationship Id="rId13" Type="http://schemas.openxmlformats.org/officeDocument/2006/relationships/hyperlink" Target="https://m.edsoo.ru/N3F1X8G4J" TargetMode="External"/><Relationship Id="rId109" Type="http://schemas.openxmlformats.org/officeDocument/2006/relationships/hyperlink" Target="https://m.edsoo.ru/J8X7F3E0G" TargetMode="External"/><Relationship Id="rId260" Type="http://schemas.openxmlformats.org/officeDocument/2006/relationships/hyperlink" Target="https://m.edsoo.ru/X5W5K6G4F" TargetMode="External"/><Relationship Id="rId316" Type="http://schemas.openxmlformats.org/officeDocument/2006/relationships/hyperlink" Target="https://m.edsoo.ru/Y5C9Q9F2N" TargetMode="External"/><Relationship Id="rId55" Type="http://schemas.openxmlformats.org/officeDocument/2006/relationships/hyperlink" Target="https://m.edsoo.ru/N5Y8N4Y1H" TargetMode="External"/><Relationship Id="rId97" Type="http://schemas.openxmlformats.org/officeDocument/2006/relationships/hyperlink" Target="https://m.edsoo.ru/Z6U5N7J5R" TargetMode="External"/><Relationship Id="rId120" Type="http://schemas.openxmlformats.org/officeDocument/2006/relationships/hyperlink" Target="https://m.edsoo.ru/G5K1P7U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29945</Words>
  <Characters>170689</Characters>
  <Application>Microsoft Office Word</Application>
  <DocSecurity>0</DocSecurity>
  <Lines>1422</Lines>
  <Paragraphs>400</Paragraphs>
  <ScaleCrop>false</ScaleCrop>
  <Company/>
  <LinksUpToDate>false</LinksUpToDate>
  <CharactersWithSpaces>200234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dcterms:created xsi:type="dcterms:W3CDTF">2026-09-16T03:13:00Z</dcterms:created>
  <dcterms:modified xsi:type="dcterms:W3CDTF">2026-09-16T03:14:00Z</dcterms:modified>
</cp:coreProperties>
</file>